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D5FD376">
      <w:pPr>
        <w:spacing w:line="360" w:lineRule="auto"/>
        <w:jc w:val="center"/>
        <w:rPr>
          <w:rFonts w:eastAsia="隶书"/>
          <w:color w:val="auto"/>
          <w:kern w:val="0"/>
          <w:sz w:val="96"/>
          <w:szCs w:val="96"/>
          <w:highlight w:val="none"/>
        </w:rPr>
      </w:pPr>
    </w:p>
    <w:p w14:paraId="3620C325">
      <w:pPr>
        <w:spacing w:line="360" w:lineRule="auto"/>
        <w:jc w:val="center"/>
        <w:rPr>
          <w:rFonts w:eastAsia="隶书"/>
          <w:color w:val="auto"/>
          <w:kern w:val="0"/>
          <w:sz w:val="96"/>
          <w:szCs w:val="96"/>
          <w:highlight w:val="none"/>
        </w:rPr>
      </w:pPr>
    </w:p>
    <w:p w14:paraId="3B210F7E">
      <w:pPr>
        <w:tabs>
          <w:tab w:val="left" w:pos="7013"/>
        </w:tabs>
        <w:spacing w:line="360" w:lineRule="auto"/>
        <w:jc w:val="center"/>
        <w:rPr>
          <w:rFonts w:ascii="黑体" w:hAnsi="黑体" w:eastAsia="黑体" w:cs="宋体"/>
          <w:color w:val="auto"/>
          <w:sz w:val="56"/>
          <w:szCs w:val="56"/>
          <w:highlight w:val="none"/>
        </w:rPr>
      </w:pPr>
      <w:r>
        <w:rPr>
          <w:rFonts w:hint="eastAsia" w:ascii="黑体" w:hAnsi="黑体" w:eastAsia="黑体" w:cs="宋体"/>
          <w:color w:val="auto"/>
          <w:sz w:val="56"/>
          <w:szCs w:val="56"/>
          <w:highlight w:val="none"/>
        </w:rPr>
        <w:t>塔河县城市洪水防御方案</w:t>
      </w:r>
    </w:p>
    <w:p w14:paraId="4056AB3F">
      <w:pPr>
        <w:pStyle w:val="34"/>
        <w:spacing w:line="360" w:lineRule="auto"/>
        <w:ind w:left="3360" w:leftChars="1600"/>
        <w:rPr>
          <w:rFonts w:ascii="Times New Roman" w:hAnsi="Times New Roman" w:cs="Times New Roman"/>
          <w:color w:val="auto"/>
          <w:sz w:val="36"/>
          <w:szCs w:val="28"/>
          <w:highlight w:val="none"/>
        </w:rPr>
      </w:pPr>
    </w:p>
    <w:p w14:paraId="302C2744">
      <w:pPr>
        <w:pStyle w:val="34"/>
        <w:spacing w:line="360" w:lineRule="auto"/>
        <w:ind w:left="3360" w:leftChars="1600"/>
        <w:rPr>
          <w:rFonts w:ascii="Times New Roman" w:hAnsi="Times New Roman" w:cs="Times New Roman"/>
          <w:color w:val="auto"/>
          <w:sz w:val="36"/>
          <w:szCs w:val="28"/>
          <w:highlight w:val="none"/>
        </w:rPr>
      </w:pPr>
    </w:p>
    <w:p w14:paraId="1F56305E">
      <w:pPr>
        <w:pStyle w:val="34"/>
        <w:spacing w:line="360" w:lineRule="auto"/>
        <w:ind w:left="3360" w:leftChars="1600"/>
        <w:rPr>
          <w:rFonts w:ascii="Times New Roman" w:hAnsi="Times New Roman" w:cs="Times New Roman"/>
          <w:color w:val="auto"/>
          <w:sz w:val="36"/>
          <w:szCs w:val="28"/>
          <w:highlight w:val="none"/>
        </w:rPr>
      </w:pPr>
    </w:p>
    <w:p w14:paraId="0200F437">
      <w:pPr>
        <w:pStyle w:val="34"/>
        <w:spacing w:line="360" w:lineRule="auto"/>
        <w:ind w:left="3360" w:leftChars="1600"/>
        <w:rPr>
          <w:rFonts w:ascii="Times New Roman" w:hAnsi="Times New Roman" w:cs="Times New Roman"/>
          <w:color w:val="auto"/>
          <w:sz w:val="36"/>
          <w:szCs w:val="28"/>
          <w:highlight w:val="none"/>
        </w:rPr>
      </w:pPr>
    </w:p>
    <w:p w14:paraId="7595D0F9">
      <w:pPr>
        <w:pStyle w:val="34"/>
        <w:spacing w:line="360" w:lineRule="auto"/>
        <w:ind w:left="3360" w:leftChars="1600"/>
        <w:rPr>
          <w:rFonts w:ascii="Times New Roman" w:hAnsi="Times New Roman" w:cs="Times New Roman"/>
          <w:color w:val="auto"/>
          <w:sz w:val="36"/>
          <w:szCs w:val="28"/>
          <w:highlight w:val="none"/>
        </w:rPr>
      </w:pPr>
    </w:p>
    <w:p w14:paraId="06BBE4E4">
      <w:pPr>
        <w:pStyle w:val="34"/>
        <w:spacing w:line="360" w:lineRule="auto"/>
        <w:ind w:left="3360" w:leftChars="1600"/>
        <w:rPr>
          <w:rFonts w:ascii="Times New Roman" w:hAnsi="Times New Roman" w:cs="Times New Roman"/>
          <w:color w:val="auto"/>
          <w:sz w:val="36"/>
          <w:szCs w:val="28"/>
          <w:highlight w:val="none"/>
        </w:rPr>
      </w:pPr>
    </w:p>
    <w:p w14:paraId="3A2B329B">
      <w:pPr>
        <w:pStyle w:val="34"/>
        <w:spacing w:line="360" w:lineRule="auto"/>
        <w:ind w:left="3360" w:leftChars="1600"/>
        <w:rPr>
          <w:rFonts w:ascii="Times New Roman" w:hAnsi="Times New Roman" w:cs="Times New Roman"/>
          <w:color w:val="auto"/>
          <w:sz w:val="36"/>
          <w:szCs w:val="28"/>
          <w:highlight w:val="none"/>
        </w:rPr>
      </w:pPr>
    </w:p>
    <w:p w14:paraId="6D379818">
      <w:pPr>
        <w:pStyle w:val="34"/>
        <w:spacing w:line="360" w:lineRule="auto"/>
        <w:ind w:left="3360" w:leftChars="1600"/>
        <w:rPr>
          <w:rFonts w:ascii="Times New Roman" w:hAnsi="Times New Roman" w:cs="Times New Roman"/>
          <w:color w:val="auto"/>
          <w:sz w:val="36"/>
          <w:szCs w:val="28"/>
          <w:highlight w:val="none"/>
        </w:rPr>
      </w:pPr>
    </w:p>
    <w:p w14:paraId="2DEA1826">
      <w:pPr>
        <w:pStyle w:val="34"/>
        <w:spacing w:line="360" w:lineRule="auto"/>
        <w:ind w:left="3360" w:leftChars="1600"/>
        <w:rPr>
          <w:rFonts w:ascii="Times New Roman" w:hAnsi="Times New Roman" w:cs="Times New Roman"/>
          <w:color w:val="auto"/>
          <w:sz w:val="36"/>
          <w:szCs w:val="28"/>
          <w:highlight w:val="none"/>
        </w:rPr>
      </w:pPr>
    </w:p>
    <w:p w14:paraId="4E7594DA">
      <w:pPr>
        <w:pStyle w:val="34"/>
        <w:spacing w:line="360" w:lineRule="auto"/>
        <w:ind w:left="3360" w:leftChars="1600"/>
        <w:rPr>
          <w:rFonts w:ascii="Times New Roman" w:hAnsi="Times New Roman" w:cs="Times New Roman"/>
          <w:color w:val="auto"/>
          <w:sz w:val="36"/>
          <w:szCs w:val="28"/>
          <w:highlight w:val="none"/>
        </w:rPr>
      </w:pPr>
    </w:p>
    <w:p w14:paraId="578A9BDA">
      <w:pPr>
        <w:pStyle w:val="34"/>
        <w:spacing w:line="360" w:lineRule="auto"/>
        <w:ind w:left="3360" w:leftChars="1600"/>
        <w:rPr>
          <w:rFonts w:ascii="Times New Roman" w:hAnsi="Times New Roman" w:cs="Times New Roman"/>
          <w:color w:val="auto"/>
          <w:sz w:val="36"/>
          <w:szCs w:val="28"/>
          <w:highlight w:val="none"/>
        </w:rPr>
      </w:pPr>
    </w:p>
    <w:p w14:paraId="7B5EB5CE">
      <w:pPr>
        <w:snapToGrid w:val="0"/>
        <w:spacing w:line="360" w:lineRule="auto"/>
        <w:jc w:val="center"/>
        <w:rPr>
          <w:rFonts w:eastAsia="黑体"/>
          <w:color w:val="auto"/>
          <w:sz w:val="32"/>
          <w:szCs w:val="32"/>
          <w:highlight w:val="none"/>
        </w:rPr>
      </w:pPr>
      <w:bookmarkStart w:id="0" w:name="_Hlk46915899"/>
      <w:r>
        <w:rPr>
          <w:rFonts w:hint="eastAsia" w:eastAsia="黑体"/>
          <w:color w:val="auto"/>
          <w:sz w:val="32"/>
          <w:szCs w:val="32"/>
          <w:highlight w:val="none"/>
        </w:rPr>
        <w:t>黑龙江启恒勘测设计有限公司</w:t>
      </w:r>
    </w:p>
    <w:p w14:paraId="2D53F97E">
      <w:pPr>
        <w:snapToGrid w:val="0"/>
        <w:spacing w:line="360" w:lineRule="auto"/>
        <w:jc w:val="center"/>
        <w:rPr>
          <w:b/>
          <w:bCs/>
          <w:color w:val="auto"/>
          <w:sz w:val="32"/>
          <w:szCs w:val="28"/>
          <w:highlight w:val="none"/>
        </w:rPr>
      </w:pPr>
      <w:r>
        <w:rPr>
          <w:rFonts w:eastAsia="黑体"/>
          <w:color w:val="auto"/>
          <w:sz w:val="32"/>
          <w:szCs w:val="32"/>
          <w:highlight w:val="none"/>
        </w:rPr>
        <w:t>二〇二</w:t>
      </w:r>
      <w:r>
        <w:rPr>
          <w:rFonts w:hint="eastAsia" w:eastAsia="黑体"/>
          <w:color w:val="auto"/>
          <w:sz w:val="32"/>
          <w:szCs w:val="32"/>
          <w:highlight w:val="none"/>
          <w:lang w:val="en-US" w:eastAsia="zh-CN"/>
        </w:rPr>
        <w:t>四</w:t>
      </w:r>
      <w:r>
        <w:rPr>
          <w:rFonts w:eastAsia="黑体"/>
          <w:color w:val="auto"/>
          <w:sz w:val="32"/>
          <w:szCs w:val="32"/>
          <w:highlight w:val="none"/>
        </w:rPr>
        <w:t>年</w:t>
      </w:r>
      <w:r>
        <w:rPr>
          <w:rFonts w:hint="eastAsia" w:eastAsia="黑体"/>
          <w:color w:val="auto"/>
          <w:sz w:val="32"/>
          <w:szCs w:val="32"/>
          <w:highlight w:val="none"/>
          <w:lang w:val="en-US" w:eastAsia="zh-CN"/>
        </w:rPr>
        <w:t>六</w:t>
      </w:r>
      <w:r>
        <w:rPr>
          <w:rFonts w:eastAsia="黑体"/>
          <w:color w:val="auto"/>
          <w:sz w:val="32"/>
          <w:szCs w:val="32"/>
          <w:highlight w:val="none"/>
        </w:rPr>
        <w:t>月</w:t>
      </w:r>
    </w:p>
    <w:p w14:paraId="0B2D1040">
      <w:pPr>
        <w:spacing w:before="240" w:line="360" w:lineRule="auto"/>
        <w:ind w:firstLine="643" w:firstLineChars="200"/>
        <w:rPr>
          <w:b/>
          <w:bCs/>
          <w:color w:val="auto"/>
          <w:sz w:val="32"/>
          <w:szCs w:val="28"/>
          <w:highlight w:val="none"/>
        </w:rPr>
        <w:sectPr>
          <w:footerReference r:id="rId3" w:type="default"/>
          <w:pgSz w:w="11906" w:h="16838"/>
          <w:pgMar w:top="1440" w:right="1800" w:bottom="1440" w:left="1800" w:header="851" w:footer="992" w:gutter="0"/>
          <w:pgNumType w:fmt="upperRoman" w:start="1"/>
          <w:cols w:space="425" w:num="1"/>
          <w:docGrid w:type="lines" w:linePitch="312" w:charSpace="0"/>
        </w:sectPr>
      </w:pPr>
    </w:p>
    <w:p w14:paraId="7B103D67">
      <w:pPr>
        <w:snapToGrid w:val="0"/>
        <w:spacing w:line="480" w:lineRule="auto"/>
        <w:ind w:firstLine="633"/>
        <w:jc w:val="left"/>
        <w:rPr>
          <w:rFonts w:ascii="黑体" w:hAnsi="黑体" w:eastAsia="黑体"/>
          <w:color w:val="auto"/>
          <w:kern w:val="1"/>
          <w:sz w:val="30"/>
          <w:szCs w:val="30"/>
          <w:highlight w:val="none"/>
        </w:rPr>
      </w:pPr>
    </w:p>
    <w:p w14:paraId="3BB23244">
      <w:pPr>
        <w:snapToGrid w:val="0"/>
        <w:spacing w:line="480" w:lineRule="auto"/>
        <w:ind w:firstLine="633"/>
        <w:jc w:val="left"/>
        <w:rPr>
          <w:rFonts w:ascii="黑体" w:hAnsi="黑体" w:eastAsia="黑体"/>
          <w:color w:val="auto"/>
          <w:kern w:val="1"/>
          <w:sz w:val="30"/>
          <w:szCs w:val="30"/>
          <w:highlight w:val="none"/>
        </w:rPr>
      </w:pPr>
    </w:p>
    <w:p w14:paraId="30CD45B3">
      <w:pPr>
        <w:widowControl/>
        <w:adjustRightInd w:val="0"/>
        <w:snapToGrid w:val="0"/>
        <w:spacing w:line="600" w:lineRule="auto"/>
        <w:jc w:val="left"/>
        <w:rPr>
          <w:rFonts w:hint="eastAsia"/>
          <w:color w:val="auto"/>
          <w:sz w:val="32"/>
          <w:szCs w:val="32"/>
        </w:rPr>
      </w:pPr>
      <w:r>
        <w:rPr>
          <w:rFonts w:ascii="黑体" w:hAnsi="黑体" w:eastAsia="黑体"/>
          <w:b/>
          <w:color w:val="auto"/>
          <w:sz w:val="32"/>
          <w:szCs w:val="32"/>
        </w:rPr>
        <w:t>批</w:t>
      </w:r>
      <w:r>
        <w:rPr>
          <w:rFonts w:hint="eastAsia" w:ascii="黑体" w:hAnsi="黑体" w:eastAsia="黑体"/>
          <w:b/>
          <w:color w:val="auto"/>
          <w:sz w:val="32"/>
          <w:szCs w:val="32"/>
        </w:rPr>
        <w:t xml:space="preserve">    </w:t>
      </w:r>
      <w:r>
        <w:rPr>
          <w:rFonts w:ascii="黑体" w:hAnsi="黑体" w:eastAsia="黑体"/>
          <w:b/>
          <w:color w:val="auto"/>
          <w:sz w:val="32"/>
          <w:szCs w:val="32"/>
        </w:rPr>
        <w:t>准：</w:t>
      </w:r>
      <w:r>
        <w:rPr>
          <w:rFonts w:hint="eastAsia"/>
          <w:b/>
          <w:color w:val="auto"/>
          <w:sz w:val="32"/>
          <w:szCs w:val="32"/>
        </w:rPr>
        <w:t xml:space="preserve">  </w:t>
      </w:r>
      <w:r>
        <w:rPr>
          <w:rFonts w:hint="eastAsia"/>
          <w:color w:val="auto"/>
          <w:sz w:val="32"/>
          <w:szCs w:val="32"/>
        </w:rPr>
        <w:t>杨志帅（总经理）</w:t>
      </w:r>
    </w:p>
    <w:p w14:paraId="056CDE46">
      <w:pPr>
        <w:widowControl/>
        <w:adjustRightInd w:val="0"/>
        <w:snapToGrid w:val="0"/>
        <w:spacing w:line="600" w:lineRule="auto"/>
        <w:jc w:val="left"/>
        <w:rPr>
          <w:color w:val="auto"/>
          <w:sz w:val="32"/>
          <w:szCs w:val="32"/>
        </w:rPr>
      </w:pPr>
      <w:r>
        <w:rPr>
          <w:rFonts w:hint="eastAsia" w:ascii="黑体" w:hAnsi="黑体" w:eastAsia="黑体"/>
          <w:b/>
          <w:color w:val="auto"/>
          <w:sz w:val="32"/>
          <w:szCs w:val="32"/>
        </w:rPr>
        <w:t xml:space="preserve">核    </w:t>
      </w:r>
      <w:r>
        <w:rPr>
          <w:rFonts w:ascii="黑体" w:hAnsi="黑体" w:eastAsia="黑体"/>
          <w:b/>
          <w:color w:val="auto"/>
          <w:sz w:val="32"/>
          <w:szCs w:val="32"/>
        </w:rPr>
        <w:t>定：</w:t>
      </w:r>
      <w:r>
        <w:rPr>
          <w:rFonts w:hint="eastAsia"/>
          <w:b/>
          <w:color w:val="auto"/>
          <w:sz w:val="32"/>
          <w:szCs w:val="32"/>
        </w:rPr>
        <w:t xml:space="preserve">  </w:t>
      </w:r>
      <w:r>
        <w:rPr>
          <w:rFonts w:hint="eastAsia"/>
          <w:color w:val="auto"/>
          <w:sz w:val="32"/>
          <w:szCs w:val="32"/>
        </w:rPr>
        <w:t>郭  峰（高级工程师）</w:t>
      </w:r>
      <w:r>
        <w:rPr>
          <w:color w:val="auto"/>
          <w:sz w:val="32"/>
          <w:szCs w:val="32"/>
        </w:rPr>
        <w:drawing>
          <wp:anchor distT="0" distB="0" distL="114300" distR="114300" simplePos="0" relativeHeight="251661312" behindDoc="0" locked="0" layoutInCell="1" allowOverlap="1">
            <wp:simplePos x="0" y="0"/>
            <wp:positionH relativeFrom="column">
              <wp:posOffset>1590675</wp:posOffset>
            </wp:positionH>
            <wp:positionV relativeFrom="paragraph">
              <wp:posOffset>8489315</wp:posOffset>
            </wp:positionV>
            <wp:extent cx="742950" cy="376555"/>
            <wp:effectExtent l="0" t="0" r="0" b="4445"/>
            <wp:wrapNone/>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16"/>
                    <a:stretch>
                      <a:fillRect/>
                    </a:stretch>
                  </pic:blipFill>
                  <pic:spPr>
                    <a:xfrm>
                      <a:off x="0" y="0"/>
                      <a:ext cx="742950" cy="376555"/>
                    </a:xfrm>
                    <a:prstGeom prst="rect">
                      <a:avLst/>
                    </a:prstGeom>
                    <a:noFill/>
                    <a:ln>
                      <a:noFill/>
                    </a:ln>
                  </pic:spPr>
                </pic:pic>
              </a:graphicData>
            </a:graphic>
          </wp:anchor>
        </w:drawing>
      </w:r>
    </w:p>
    <w:p w14:paraId="4EAF6CD1">
      <w:pPr>
        <w:widowControl/>
        <w:adjustRightInd w:val="0"/>
        <w:snapToGrid w:val="0"/>
        <w:spacing w:line="600" w:lineRule="auto"/>
        <w:jc w:val="left"/>
        <w:rPr>
          <w:color w:val="auto"/>
          <w:sz w:val="32"/>
          <w:szCs w:val="32"/>
        </w:rPr>
      </w:pPr>
      <w:r>
        <w:rPr>
          <w:rFonts w:ascii="黑体" w:hAnsi="黑体" w:eastAsia="黑体"/>
          <w:b/>
          <w:color w:val="auto"/>
          <w:sz w:val="32"/>
          <w:szCs w:val="32"/>
        </w:rPr>
        <w:t>审</w:t>
      </w:r>
      <w:r>
        <w:rPr>
          <w:rFonts w:hint="eastAsia" w:ascii="黑体" w:hAnsi="黑体" w:eastAsia="黑体"/>
          <w:b/>
          <w:color w:val="auto"/>
          <w:sz w:val="32"/>
          <w:szCs w:val="32"/>
        </w:rPr>
        <w:t xml:space="preserve">    </w:t>
      </w:r>
      <w:r>
        <w:rPr>
          <w:rFonts w:ascii="黑体" w:hAnsi="黑体" w:eastAsia="黑体"/>
          <w:b/>
          <w:color w:val="auto"/>
          <w:sz w:val="32"/>
          <w:szCs w:val="32"/>
        </w:rPr>
        <w:t>查：</w:t>
      </w:r>
      <w:r>
        <w:rPr>
          <w:rFonts w:hint="eastAsia"/>
          <w:color w:val="auto"/>
          <w:sz w:val="32"/>
          <w:szCs w:val="32"/>
        </w:rPr>
        <w:t xml:space="preserve">  王  磊（高级工程师）</w:t>
      </w:r>
    </w:p>
    <w:p w14:paraId="0CF8C2B4">
      <w:pPr>
        <w:widowControl/>
        <w:adjustRightInd w:val="0"/>
        <w:snapToGrid w:val="0"/>
        <w:spacing w:line="600" w:lineRule="auto"/>
        <w:jc w:val="left"/>
        <w:rPr>
          <w:color w:val="auto"/>
          <w:sz w:val="32"/>
          <w:szCs w:val="32"/>
        </w:rPr>
      </w:pPr>
      <w:r>
        <w:rPr>
          <w:rFonts w:ascii="黑体" w:hAnsi="黑体" w:eastAsia="黑体"/>
          <w:b/>
          <w:color w:val="auto"/>
          <w:sz w:val="32"/>
          <w:szCs w:val="32"/>
        </w:rPr>
        <w:t>校</w:t>
      </w:r>
      <w:r>
        <w:rPr>
          <w:rFonts w:hint="eastAsia" w:ascii="黑体" w:hAnsi="黑体" w:eastAsia="黑体"/>
          <w:b/>
          <w:color w:val="auto"/>
          <w:sz w:val="32"/>
          <w:szCs w:val="32"/>
        </w:rPr>
        <w:t xml:space="preserve">    </w:t>
      </w:r>
      <w:r>
        <w:rPr>
          <w:rFonts w:ascii="黑体" w:hAnsi="黑体" w:eastAsia="黑体"/>
          <w:b/>
          <w:color w:val="auto"/>
          <w:sz w:val="32"/>
          <w:szCs w:val="32"/>
        </w:rPr>
        <w:t>核</w:t>
      </w:r>
      <w:r>
        <w:rPr>
          <w:rFonts w:ascii="黑体" w:hAnsi="黑体" w:eastAsia="黑体"/>
          <w:color w:val="auto"/>
          <w:sz w:val="32"/>
          <w:szCs w:val="32"/>
        </w:rPr>
        <w:t>：</w:t>
      </w:r>
      <w:r>
        <w:rPr>
          <w:rFonts w:hint="eastAsia"/>
          <w:color w:val="auto"/>
          <w:sz w:val="32"/>
          <w:szCs w:val="32"/>
        </w:rPr>
        <w:t xml:space="preserve"> </w:t>
      </w:r>
      <w:r>
        <w:rPr>
          <w:color w:val="auto"/>
          <w:sz w:val="32"/>
          <w:szCs w:val="32"/>
        </w:rPr>
        <w:t xml:space="preserve"> </w:t>
      </w:r>
      <w:r>
        <w:rPr>
          <w:rFonts w:hint="eastAsia"/>
          <w:color w:val="auto"/>
          <w:sz w:val="32"/>
          <w:szCs w:val="32"/>
        </w:rPr>
        <w:t>郑国锋（高级工程师）</w:t>
      </w:r>
    </w:p>
    <w:p w14:paraId="286992BE">
      <w:pPr>
        <w:widowControl/>
        <w:adjustRightInd w:val="0"/>
        <w:snapToGrid w:val="0"/>
        <w:spacing w:line="600" w:lineRule="auto"/>
        <w:jc w:val="left"/>
        <w:rPr>
          <w:color w:val="auto"/>
          <w:sz w:val="32"/>
          <w:szCs w:val="32"/>
        </w:rPr>
      </w:pPr>
      <w:r>
        <w:rPr>
          <w:rFonts w:ascii="黑体" w:hAnsi="黑体" w:eastAsia="黑体"/>
          <w:b/>
          <w:color w:val="auto"/>
          <w:sz w:val="32"/>
          <w:szCs w:val="32"/>
        </w:rPr>
        <w:t>项目负责人：</w:t>
      </w:r>
      <w:r>
        <w:rPr>
          <w:rFonts w:hint="eastAsia"/>
          <w:color w:val="auto"/>
          <w:sz w:val="32"/>
          <w:szCs w:val="32"/>
        </w:rPr>
        <w:t>于   波</w:t>
      </w:r>
      <w:r>
        <w:rPr>
          <w:color w:val="auto"/>
          <w:sz w:val="32"/>
          <w:szCs w:val="32"/>
        </w:rPr>
        <w:t>（工程师）</w:t>
      </w:r>
      <w:r>
        <w:rPr>
          <w:rFonts w:ascii="宋体" w:hAnsi="Courier New"/>
          <w:color w:val="auto"/>
          <w:sz w:val="26"/>
          <w:szCs w:val="21"/>
        </w:rPr>
        <w:drawing>
          <wp:anchor distT="0" distB="0" distL="114300" distR="114300" simplePos="0" relativeHeight="251660288" behindDoc="0" locked="0" layoutInCell="1" allowOverlap="1">
            <wp:simplePos x="0" y="0"/>
            <wp:positionH relativeFrom="column">
              <wp:posOffset>1590675</wp:posOffset>
            </wp:positionH>
            <wp:positionV relativeFrom="paragraph">
              <wp:posOffset>8489315</wp:posOffset>
            </wp:positionV>
            <wp:extent cx="742950" cy="376555"/>
            <wp:effectExtent l="0" t="0" r="0" b="4445"/>
            <wp:wrapNone/>
            <wp:docPr id="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2"/>
                    <pic:cNvPicPr>
                      <a:picLocks noChangeAspect="1"/>
                    </pic:cNvPicPr>
                  </pic:nvPicPr>
                  <pic:blipFill>
                    <a:blip r:embed="rId16"/>
                    <a:stretch>
                      <a:fillRect/>
                    </a:stretch>
                  </pic:blipFill>
                  <pic:spPr>
                    <a:xfrm>
                      <a:off x="0" y="0"/>
                      <a:ext cx="742950" cy="376555"/>
                    </a:xfrm>
                    <a:prstGeom prst="rect">
                      <a:avLst/>
                    </a:prstGeom>
                    <a:noFill/>
                    <a:ln>
                      <a:noFill/>
                    </a:ln>
                  </pic:spPr>
                </pic:pic>
              </a:graphicData>
            </a:graphic>
          </wp:anchor>
        </w:drawing>
      </w:r>
    </w:p>
    <w:p w14:paraId="7AC2FF97">
      <w:pPr>
        <w:adjustRightInd w:val="0"/>
        <w:snapToGrid w:val="0"/>
        <w:spacing w:line="600" w:lineRule="auto"/>
        <w:rPr>
          <w:color w:val="auto"/>
          <w:w w:val="90"/>
          <w:sz w:val="32"/>
          <w:szCs w:val="32"/>
        </w:rPr>
      </w:pPr>
      <w:r>
        <w:rPr>
          <w:rFonts w:hint="eastAsia" w:ascii="黑体" w:hAnsi="黑体" w:eastAsia="黑体"/>
          <w:b/>
          <w:color w:val="auto"/>
          <w:sz w:val="32"/>
          <w:szCs w:val="32"/>
        </w:rPr>
        <w:t>编      写</w:t>
      </w:r>
      <w:r>
        <w:rPr>
          <w:rFonts w:ascii="黑体" w:hAnsi="黑体" w:eastAsia="黑体"/>
          <w:b/>
          <w:color w:val="auto"/>
          <w:sz w:val="32"/>
          <w:szCs w:val="32"/>
        </w:rPr>
        <w:t>：</w:t>
      </w:r>
      <w:r>
        <w:rPr>
          <w:rFonts w:hint="eastAsia"/>
          <w:color w:val="auto"/>
          <w:w w:val="90"/>
          <w:sz w:val="32"/>
          <w:szCs w:val="32"/>
        </w:rPr>
        <w:t>于   波</w:t>
      </w:r>
      <w:r>
        <w:rPr>
          <w:color w:val="auto"/>
          <w:w w:val="90"/>
          <w:sz w:val="32"/>
          <w:szCs w:val="32"/>
        </w:rPr>
        <w:t>（工程</w:t>
      </w:r>
      <w:bookmarkStart w:id="57" w:name="_GoBack"/>
      <w:bookmarkEnd w:id="57"/>
      <w:r>
        <w:rPr>
          <w:color w:val="auto"/>
          <w:w w:val="90"/>
          <w:sz w:val="32"/>
          <w:szCs w:val="32"/>
        </w:rPr>
        <w:t>师）</w:t>
      </w:r>
    </w:p>
    <w:p w14:paraId="49188842">
      <w:pPr>
        <w:snapToGrid w:val="0"/>
        <w:spacing w:line="480" w:lineRule="auto"/>
        <w:ind w:firstLine="663" w:firstLineChars="221"/>
        <w:jc w:val="left"/>
        <w:rPr>
          <w:rFonts w:ascii="黑体" w:hAnsi="黑体" w:eastAsia="黑体"/>
          <w:color w:val="auto"/>
          <w:kern w:val="1"/>
          <w:sz w:val="30"/>
          <w:szCs w:val="30"/>
          <w:highlight w:val="none"/>
        </w:rPr>
      </w:pPr>
    </w:p>
    <w:p w14:paraId="4C6B0930">
      <w:pPr>
        <w:pStyle w:val="165"/>
        <w:spacing w:before="240"/>
        <w:ind w:firstLine="643"/>
        <w:rPr>
          <w:rFonts w:ascii="Times New Roman" w:hAnsi="Times New Roman" w:eastAsia="宋体" w:cs="Times New Roman"/>
          <w:b/>
          <w:color w:val="auto"/>
          <w:sz w:val="32"/>
          <w:szCs w:val="28"/>
          <w:highlight w:val="none"/>
        </w:rPr>
        <w:sectPr>
          <w:pgSz w:w="11906" w:h="16838"/>
          <w:pgMar w:top="1440" w:right="1800" w:bottom="1440" w:left="1800" w:header="851" w:footer="992" w:gutter="0"/>
          <w:pgNumType w:fmt="upperRoman" w:start="1"/>
          <w:cols w:space="425" w:num="1"/>
          <w:docGrid w:type="lines" w:linePitch="312" w:charSpace="0"/>
        </w:sectPr>
      </w:pPr>
      <w:r>
        <w:rPr>
          <w:rFonts w:ascii="Times New Roman" w:hAnsi="Times New Roman" w:eastAsia="宋体" w:cs="Times New Roman"/>
          <w:b/>
          <w:color w:val="auto"/>
          <w:sz w:val="32"/>
          <w:szCs w:val="28"/>
          <w:highlight w:val="none"/>
        </w:rPr>
        <w:t xml:space="preserve"> </w:t>
      </w:r>
    </w:p>
    <w:bookmarkEnd w:id="0"/>
    <w:p w14:paraId="537037AE">
      <w:pPr>
        <w:adjustRightInd w:val="0"/>
        <w:snapToGrid w:val="0"/>
        <w:spacing w:line="360" w:lineRule="auto"/>
        <w:jc w:val="center"/>
        <w:rPr>
          <w:b/>
          <w:bCs/>
          <w:color w:val="auto"/>
          <w:spacing w:val="12"/>
          <w:kern w:val="0"/>
          <w:sz w:val="40"/>
          <w:szCs w:val="40"/>
          <w:highlight w:val="none"/>
        </w:rPr>
      </w:pPr>
      <w:r>
        <w:rPr>
          <w:b/>
          <w:bCs/>
          <w:color w:val="auto"/>
          <w:spacing w:val="12"/>
          <w:kern w:val="0"/>
          <w:sz w:val="40"/>
          <w:szCs w:val="40"/>
          <w:highlight w:val="none"/>
        </w:rPr>
        <w:t>目 录</w:t>
      </w:r>
    </w:p>
    <w:p w14:paraId="56678C84">
      <w:pPr>
        <w:pStyle w:val="59"/>
        <w:spacing w:line="360" w:lineRule="auto"/>
        <w:rPr>
          <w:rFonts w:ascii="宋体" w:hAnsi="宋体" w:cstheme="minorBidi"/>
          <w:b w:val="0"/>
          <w:bCs w:val="0"/>
          <w:color w:val="auto"/>
          <w:highlight w:val="none"/>
        </w:rPr>
      </w:pPr>
      <w:r>
        <w:rPr>
          <w:rFonts w:ascii="宋体" w:hAnsi="宋体"/>
          <w:b w:val="0"/>
          <w:bCs w:val="0"/>
          <w:color w:val="auto"/>
          <w:spacing w:val="12"/>
          <w:kern w:val="0"/>
          <w:highlight w:val="none"/>
        </w:rPr>
        <w:fldChar w:fldCharType="begin"/>
      </w:r>
      <w:r>
        <w:rPr>
          <w:rFonts w:ascii="宋体" w:hAnsi="宋体"/>
          <w:b w:val="0"/>
          <w:bCs w:val="0"/>
          <w:color w:val="auto"/>
          <w:spacing w:val="12"/>
          <w:kern w:val="0"/>
          <w:highlight w:val="none"/>
        </w:rPr>
        <w:instrText xml:space="preserve"> TOC \o "1-2" \h \z \u </w:instrText>
      </w:r>
      <w:r>
        <w:rPr>
          <w:rFonts w:ascii="宋体" w:hAnsi="宋体"/>
          <w:b w:val="0"/>
          <w:bCs w:val="0"/>
          <w:color w:val="auto"/>
          <w:spacing w:val="12"/>
          <w:kern w:val="0"/>
          <w:highlight w:val="none"/>
        </w:rPr>
        <w:fldChar w:fldCharType="separate"/>
      </w:r>
      <w:r>
        <w:rPr>
          <w:color w:val="auto"/>
          <w:highlight w:val="none"/>
        </w:rPr>
        <w:fldChar w:fldCharType="begin"/>
      </w:r>
      <w:r>
        <w:rPr>
          <w:color w:val="auto"/>
          <w:highlight w:val="none"/>
        </w:rPr>
        <w:instrText xml:space="preserve"> HYPERLINK \l "_Toc72409684" </w:instrText>
      </w:r>
      <w:r>
        <w:rPr>
          <w:color w:val="auto"/>
          <w:highlight w:val="none"/>
        </w:rPr>
        <w:fldChar w:fldCharType="separate"/>
      </w:r>
      <w:r>
        <w:rPr>
          <w:rStyle w:val="148"/>
          <w:rFonts w:ascii="宋体" w:hAnsi="宋体" w:cs="黑体"/>
          <w:color w:val="auto"/>
          <w:highlight w:val="none"/>
        </w:rPr>
        <w:t>1 总则</w:t>
      </w:r>
      <w:r>
        <w:rPr>
          <w:rFonts w:ascii="宋体" w:hAnsi="宋体"/>
          <w:color w:val="auto"/>
          <w:highlight w:val="none"/>
        </w:rPr>
        <w:tab/>
      </w:r>
      <w:r>
        <w:rPr>
          <w:rFonts w:ascii="宋体" w:hAnsi="宋体"/>
          <w:color w:val="auto"/>
          <w:highlight w:val="none"/>
        </w:rPr>
        <w:fldChar w:fldCharType="begin"/>
      </w:r>
      <w:r>
        <w:rPr>
          <w:rFonts w:ascii="宋体" w:hAnsi="宋体"/>
          <w:color w:val="auto"/>
          <w:highlight w:val="none"/>
        </w:rPr>
        <w:instrText xml:space="preserve"> PAGEREF _Toc72409684 \h </w:instrText>
      </w:r>
      <w:r>
        <w:rPr>
          <w:rFonts w:ascii="宋体" w:hAnsi="宋体"/>
          <w:color w:val="auto"/>
          <w:highlight w:val="none"/>
        </w:rPr>
        <w:fldChar w:fldCharType="separate"/>
      </w:r>
      <w:r>
        <w:rPr>
          <w:rFonts w:ascii="宋体" w:hAnsi="宋体"/>
          <w:color w:val="auto"/>
          <w:highlight w:val="none"/>
        </w:rPr>
        <w:t>1</w:t>
      </w:r>
      <w:r>
        <w:rPr>
          <w:rFonts w:ascii="宋体" w:hAnsi="宋体"/>
          <w:color w:val="auto"/>
          <w:highlight w:val="none"/>
        </w:rPr>
        <w:fldChar w:fldCharType="end"/>
      </w:r>
      <w:r>
        <w:rPr>
          <w:rFonts w:ascii="宋体" w:hAnsi="宋体"/>
          <w:color w:val="auto"/>
          <w:highlight w:val="none"/>
        </w:rPr>
        <w:fldChar w:fldCharType="end"/>
      </w:r>
    </w:p>
    <w:p w14:paraId="207F41C1">
      <w:pPr>
        <w:pStyle w:val="74"/>
        <w:tabs>
          <w:tab w:val="right" w:leader="dot" w:pos="8296"/>
        </w:tabs>
        <w:spacing w:line="360" w:lineRule="auto"/>
        <w:rPr>
          <w:rFonts w:ascii="宋体" w:hAnsi="宋体" w:cstheme="minorBidi"/>
          <w:color w:val="auto"/>
          <w:sz w:val="28"/>
          <w:szCs w:val="28"/>
          <w:highlight w:val="none"/>
        </w:rPr>
      </w:pPr>
      <w:r>
        <w:rPr>
          <w:color w:val="auto"/>
          <w:highlight w:val="none"/>
        </w:rPr>
        <w:fldChar w:fldCharType="begin"/>
      </w:r>
      <w:r>
        <w:rPr>
          <w:color w:val="auto"/>
          <w:highlight w:val="none"/>
        </w:rPr>
        <w:instrText xml:space="preserve"> HYPERLINK \l "_Toc72409685" </w:instrText>
      </w:r>
      <w:r>
        <w:rPr>
          <w:color w:val="auto"/>
          <w:highlight w:val="none"/>
        </w:rPr>
        <w:fldChar w:fldCharType="separate"/>
      </w:r>
      <w:r>
        <w:rPr>
          <w:rStyle w:val="148"/>
          <w:rFonts w:ascii="宋体" w:hAnsi="宋体" w:cs="黑体"/>
          <w:color w:val="auto"/>
          <w:sz w:val="28"/>
          <w:szCs w:val="28"/>
          <w:highlight w:val="none"/>
        </w:rPr>
        <w:t>1.1 指导思想</w:t>
      </w:r>
      <w:r>
        <w:rPr>
          <w:rFonts w:ascii="宋体" w:hAnsi="宋体"/>
          <w:color w:val="auto"/>
          <w:sz w:val="28"/>
          <w:szCs w:val="28"/>
          <w:highlight w:val="none"/>
        </w:rPr>
        <w:tab/>
      </w:r>
      <w:r>
        <w:rPr>
          <w:rFonts w:ascii="宋体" w:hAnsi="宋体"/>
          <w:color w:val="auto"/>
          <w:sz w:val="28"/>
          <w:szCs w:val="28"/>
          <w:highlight w:val="none"/>
        </w:rPr>
        <w:fldChar w:fldCharType="begin"/>
      </w:r>
      <w:r>
        <w:rPr>
          <w:rFonts w:ascii="宋体" w:hAnsi="宋体"/>
          <w:color w:val="auto"/>
          <w:sz w:val="28"/>
          <w:szCs w:val="28"/>
          <w:highlight w:val="none"/>
        </w:rPr>
        <w:instrText xml:space="preserve"> PAGEREF _Toc72409685 \h </w:instrText>
      </w:r>
      <w:r>
        <w:rPr>
          <w:rFonts w:ascii="宋体" w:hAnsi="宋体"/>
          <w:color w:val="auto"/>
          <w:sz w:val="28"/>
          <w:szCs w:val="28"/>
          <w:highlight w:val="none"/>
        </w:rPr>
        <w:fldChar w:fldCharType="separate"/>
      </w:r>
      <w:r>
        <w:rPr>
          <w:rFonts w:ascii="宋体" w:hAnsi="宋体"/>
          <w:color w:val="auto"/>
          <w:sz w:val="28"/>
          <w:szCs w:val="28"/>
          <w:highlight w:val="none"/>
        </w:rPr>
        <w:t>1</w:t>
      </w:r>
      <w:r>
        <w:rPr>
          <w:rFonts w:ascii="宋体" w:hAnsi="宋体"/>
          <w:color w:val="auto"/>
          <w:sz w:val="28"/>
          <w:szCs w:val="28"/>
          <w:highlight w:val="none"/>
        </w:rPr>
        <w:fldChar w:fldCharType="end"/>
      </w:r>
      <w:r>
        <w:rPr>
          <w:rFonts w:ascii="宋体" w:hAnsi="宋体"/>
          <w:color w:val="auto"/>
          <w:sz w:val="28"/>
          <w:szCs w:val="28"/>
          <w:highlight w:val="none"/>
        </w:rPr>
        <w:fldChar w:fldCharType="end"/>
      </w:r>
    </w:p>
    <w:p w14:paraId="28458516">
      <w:pPr>
        <w:pStyle w:val="74"/>
        <w:tabs>
          <w:tab w:val="right" w:leader="dot" w:pos="8296"/>
        </w:tabs>
        <w:spacing w:line="360" w:lineRule="auto"/>
        <w:rPr>
          <w:rFonts w:ascii="宋体" w:hAnsi="宋体" w:cstheme="minorBidi"/>
          <w:color w:val="auto"/>
          <w:sz w:val="28"/>
          <w:szCs w:val="28"/>
          <w:highlight w:val="none"/>
        </w:rPr>
      </w:pPr>
      <w:r>
        <w:rPr>
          <w:color w:val="auto"/>
          <w:highlight w:val="none"/>
        </w:rPr>
        <w:fldChar w:fldCharType="begin"/>
      </w:r>
      <w:r>
        <w:rPr>
          <w:color w:val="auto"/>
          <w:highlight w:val="none"/>
        </w:rPr>
        <w:instrText xml:space="preserve"> HYPERLINK \l "_Toc72409686" </w:instrText>
      </w:r>
      <w:r>
        <w:rPr>
          <w:color w:val="auto"/>
          <w:highlight w:val="none"/>
        </w:rPr>
        <w:fldChar w:fldCharType="separate"/>
      </w:r>
      <w:r>
        <w:rPr>
          <w:rStyle w:val="148"/>
          <w:rFonts w:ascii="宋体" w:hAnsi="宋体" w:cs="黑体"/>
          <w:color w:val="auto"/>
          <w:sz w:val="28"/>
          <w:szCs w:val="28"/>
          <w:highlight w:val="none"/>
        </w:rPr>
        <w:t>1.2 基本原则</w:t>
      </w:r>
      <w:r>
        <w:rPr>
          <w:rFonts w:ascii="宋体" w:hAnsi="宋体"/>
          <w:color w:val="auto"/>
          <w:sz w:val="28"/>
          <w:szCs w:val="28"/>
          <w:highlight w:val="none"/>
        </w:rPr>
        <w:tab/>
      </w:r>
      <w:r>
        <w:rPr>
          <w:rFonts w:ascii="宋体" w:hAnsi="宋体"/>
          <w:color w:val="auto"/>
          <w:sz w:val="28"/>
          <w:szCs w:val="28"/>
          <w:highlight w:val="none"/>
        </w:rPr>
        <w:fldChar w:fldCharType="begin"/>
      </w:r>
      <w:r>
        <w:rPr>
          <w:rFonts w:ascii="宋体" w:hAnsi="宋体"/>
          <w:color w:val="auto"/>
          <w:sz w:val="28"/>
          <w:szCs w:val="28"/>
          <w:highlight w:val="none"/>
        </w:rPr>
        <w:instrText xml:space="preserve"> PAGEREF _Toc72409686 \h </w:instrText>
      </w:r>
      <w:r>
        <w:rPr>
          <w:rFonts w:ascii="宋体" w:hAnsi="宋体"/>
          <w:color w:val="auto"/>
          <w:sz w:val="28"/>
          <w:szCs w:val="28"/>
          <w:highlight w:val="none"/>
        </w:rPr>
        <w:fldChar w:fldCharType="separate"/>
      </w:r>
      <w:r>
        <w:rPr>
          <w:rFonts w:ascii="宋体" w:hAnsi="宋体"/>
          <w:color w:val="auto"/>
          <w:sz w:val="28"/>
          <w:szCs w:val="28"/>
          <w:highlight w:val="none"/>
        </w:rPr>
        <w:t>1</w:t>
      </w:r>
      <w:r>
        <w:rPr>
          <w:rFonts w:ascii="宋体" w:hAnsi="宋体"/>
          <w:color w:val="auto"/>
          <w:sz w:val="28"/>
          <w:szCs w:val="28"/>
          <w:highlight w:val="none"/>
        </w:rPr>
        <w:fldChar w:fldCharType="end"/>
      </w:r>
      <w:r>
        <w:rPr>
          <w:rFonts w:ascii="宋体" w:hAnsi="宋体"/>
          <w:color w:val="auto"/>
          <w:sz w:val="28"/>
          <w:szCs w:val="28"/>
          <w:highlight w:val="none"/>
        </w:rPr>
        <w:fldChar w:fldCharType="end"/>
      </w:r>
    </w:p>
    <w:p w14:paraId="5FBB3ACC">
      <w:pPr>
        <w:pStyle w:val="74"/>
        <w:tabs>
          <w:tab w:val="right" w:leader="dot" w:pos="8296"/>
        </w:tabs>
        <w:spacing w:line="360" w:lineRule="auto"/>
        <w:rPr>
          <w:rFonts w:ascii="宋体" w:hAnsi="宋体" w:cstheme="minorBidi"/>
          <w:color w:val="auto"/>
          <w:sz w:val="28"/>
          <w:szCs w:val="28"/>
          <w:highlight w:val="none"/>
        </w:rPr>
      </w:pPr>
      <w:r>
        <w:rPr>
          <w:color w:val="auto"/>
          <w:highlight w:val="none"/>
        </w:rPr>
        <w:fldChar w:fldCharType="begin"/>
      </w:r>
      <w:r>
        <w:rPr>
          <w:color w:val="auto"/>
          <w:highlight w:val="none"/>
        </w:rPr>
        <w:instrText xml:space="preserve"> HYPERLINK \l "_Toc72409687" </w:instrText>
      </w:r>
      <w:r>
        <w:rPr>
          <w:color w:val="auto"/>
          <w:highlight w:val="none"/>
        </w:rPr>
        <w:fldChar w:fldCharType="separate"/>
      </w:r>
      <w:r>
        <w:rPr>
          <w:rStyle w:val="148"/>
          <w:rFonts w:ascii="宋体" w:hAnsi="宋体" w:cs="黑体"/>
          <w:color w:val="auto"/>
          <w:sz w:val="28"/>
          <w:szCs w:val="28"/>
          <w:highlight w:val="none"/>
        </w:rPr>
        <w:t>1.3 目的</w:t>
      </w:r>
      <w:r>
        <w:rPr>
          <w:rFonts w:ascii="宋体" w:hAnsi="宋体"/>
          <w:color w:val="auto"/>
          <w:sz w:val="28"/>
          <w:szCs w:val="28"/>
          <w:highlight w:val="none"/>
        </w:rPr>
        <w:tab/>
      </w:r>
      <w:r>
        <w:rPr>
          <w:rFonts w:ascii="宋体" w:hAnsi="宋体"/>
          <w:color w:val="auto"/>
          <w:sz w:val="28"/>
          <w:szCs w:val="28"/>
          <w:highlight w:val="none"/>
        </w:rPr>
        <w:fldChar w:fldCharType="begin"/>
      </w:r>
      <w:r>
        <w:rPr>
          <w:rFonts w:ascii="宋体" w:hAnsi="宋体"/>
          <w:color w:val="auto"/>
          <w:sz w:val="28"/>
          <w:szCs w:val="28"/>
          <w:highlight w:val="none"/>
        </w:rPr>
        <w:instrText xml:space="preserve"> PAGEREF _Toc72409687 \h </w:instrText>
      </w:r>
      <w:r>
        <w:rPr>
          <w:rFonts w:ascii="宋体" w:hAnsi="宋体"/>
          <w:color w:val="auto"/>
          <w:sz w:val="28"/>
          <w:szCs w:val="28"/>
          <w:highlight w:val="none"/>
        </w:rPr>
        <w:fldChar w:fldCharType="separate"/>
      </w:r>
      <w:r>
        <w:rPr>
          <w:rFonts w:ascii="宋体" w:hAnsi="宋体"/>
          <w:color w:val="auto"/>
          <w:sz w:val="28"/>
          <w:szCs w:val="28"/>
          <w:highlight w:val="none"/>
        </w:rPr>
        <w:t>1</w:t>
      </w:r>
      <w:r>
        <w:rPr>
          <w:rFonts w:ascii="宋体" w:hAnsi="宋体"/>
          <w:color w:val="auto"/>
          <w:sz w:val="28"/>
          <w:szCs w:val="28"/>
          <w:highlight w:val="none"/>
        </w:rPr>
        <w:fldChar w:fldCharType="end"/>
      </w:r>
      <w:r>
        <w:rPr>
          <w:rFonts w:ascii="宋体" w:hAnsi="宋体"/>
          <w:color w:val="auto"/>
          <w:sz w:val="28"/>
          <w:szCs w:val="28"/>
          <w:highlight w:val="none"/>
        </w:rPr>
        <w:fldChar w:fldCharType="end"/>
      </w:r>
    </w:p>
    <w:p w14:paraId="49D104FC">
      <w:pPr>
        <w:pStyle w:val="74"/>
        <w:tabs>
          <w:tab w:val="right" w:leader="dot" w:pos="8296"/>
        </w:tabs>
        <w:spacing w:line="360" w:lineRule="auto"/>
        <w:rPr>
          <w:rFonts w:ascii="宋体" w:hAnsi="宋体" w:cstheme="minorBidi"/>
          <w:color w:val="auto"/>
          <w:sz w:val="28"/>
          <w:szCs w:val="28"/>
          <w:highlight w:val="none"/>
        </w:rPr>
      </w:pPr>
      <w:r>
        <w:rPr>
          <w:color w:val="auto"/>
          <w:highlight w:val="none"/>
        </w:rPr>
        <w:fldChar w:fldCharType="begin"/>
      </w:r>
      <w:r>
        <w:rPr>
          <w:color w:val="auto"/>
          <w:highlight w:val="none"/>
        </w:rPr>
        <w:instrText xml:space="preserve"> HYPERLINK \l "_Toc72409688" </w:instrText>
      </w:r>
      <w:r>
        <w:rPr>
          <w:color w:val="auto"/>
          <w:highlight w:val="none"/>
        </w:rPr>
        <w:fldChar w:fldCharType="separate"/>
      </w:r>
      <w:r>
        <w:rPr>
          <w:rStyle w:val="148"/>
          <w:rFonts w:ascii="宋体" w:hAnsi="宋体" w:cs="黑体"/>
          <w:color w:val="auto"/>
          <w:sz w:val="28"/>
          <w:szCs w:val="28"/>
          <w:highlight w:val="none"/>
        </w:rPr>
        <w:t>1.4 依据</w:t>
      </w:r>
      <w:r>
        <w:rPr>
          <w:rFonts w:ascii="宋体" w:hAnsi="宋体"/>
          <w:color w:val="auto"/>
          <w:sz w:val="28"/>
          <w:szCs w:val="28"/>
          <w:highlight w:val="none"/>
        </w:rPr>
        <w:tab/>
      </w:r>
      <w:r>
        <w:rPr>
          <w:rFonts w:ascii="宋体" w:hAnsi="宋体"/>
          <w:color w:val="auto"/>
          <w:sz w:val="28"/>
          <w:szCs w:val="28"/>
          <w:highlight w:val="none"/>
        </w:rPr>
        <w:fldChar w:fldCharType="begin"/>
      </w:r>
      <w:r>
        <w:rPr>
          <w:rFonts w:ascii="宋体" w:hAnsi="宋体"/>
          <w:color w:val="auto"/>
          <w:sz w:val="28"/>
          <w:szCs w:val="28"/>
          <w:highlight w:val="none"/>
        </w:rPr>
        <w:instrText xml:space="preserve"> PAGEREF _Toc72409688 \h </w:instrText>
      </w:r>
      <w:r>
        <w:rPr>
          <w:rFonts w:ascii="宋体" w:hAnsi="宋体"/>
          <w:color w:val="auto"/>
          <w:sz w:val="28"/>
          <w:szCs w:val="28"/>
          <w:highlight w:val="none"/>
        </w:rPr>
        <w:fldChar w:fldCharType="separate"/>
      </w:r>
      <w:r>
        <w:rPr>
          <w:rFonts w:ascii="宋体" w:hAnsi="宋体"/>
          <w:color w:val="auto"/>
          <w:sz w:val="28"/>
          <w:szCs w:val="28"/>
          <w:highlight w:val="none"/>
        </w:rPr>
        <w:t>2</w:t>
      </w:r>
      <w:r>
        <w:rPr>
          <w:rFonts w:ascii="宋体" w:hAnsi="宋体"/>
          <w:color w:val="auto"/>
          <w:sz w:val="28"/>
          <w:szCs w:val="28"/>
          <w:highlight w:val="none"/>
        </w:rPr>
        <w:fldChar w:fldCharType="end"/>
      </w:r>
      <w:r>
        <w:rPr>
          <w:rFonts w:ascii="宋体" w:hAnsi="宋体"/>
          <w:color w:val="auto"/>
          <w:sz w:val="28"/>
          <w:szCs w:val="28"/>
          <w:highlight w:val="none"/>
        </w:rPr>
        <w:fldChar w:fldCharType="end"/>
      </w:r>
    </w:p>
    <w:p w14:paraId="197D0297">
      <w:pPr>
        <w:pStyle w:val="74"/>
        <w:tabs>
          <w:tab w:val="right" w:leader="dot" w:pos="8296"/>
        </w:tabs>
        <w:spacing w:line="360" w:lineRule="auto"/>
        <w:rPr>
          <w:rFonts w:ascii="宋体" w:hAnsi="宋体" w:cstheme="minorBidi"/>
          <w:color w:val="auto"/>
          <w:sz w:val="28"/>
          <w:szCs w:val="28"/>
          <w:highlight w:val="none"/>
        </w:rPr>
      </w:pPr>
      <w:r>
        <w:rPr>
          <w:color w:val="auto"/>
          <w:highlight w:val="none"/>
        </w:rPr>
        <w:fldChar w:fldCharType="begin"/>
      </w:r>
      <w:r>
        <w:rPr>
          <w:color w:val="auto"/>
          <w:highlight w:val="none"/>
        </w:rPr>
        <w:instrText xml:space="preserve"> HYPERLINK \l "_Toc72409689" </w:instrText>
      </w:r>
      <w:r>
        <w:rPr>
          <w:color w:val="auto"/>
          <w:highlight w:val="none"/>
        </w:rPr>
        <w:fldChar w:fldCharType="separate"/>
      </w:r>
      <w:r>
        <w:rPr>
          <w:rStyle w:val="148"/>
          <w:rFonts w:ascii="宋体" w:hAnsi="宋体" w:cs="黑体"/>
          <w:color w:val="auto"/>
          <w:sz w:val="28"/>
          <w:szCs w:val="28"/>
          <w:highlight w:val="none"/>
        </w:rPr>
        <w:t>1.5 适用范围</w:t>
      </w:r>
      <w:r>
        <w:rPr>
          <w:rFonts w:ascii="宋体" w:hAnsi="宋体"/>
          <w:color w:val="auto"/>
          <w:sz w:val="28"/>
          <w:szCs w:val="28"/>
          <w:highlight w:val="none"/>
        </w:rPr>
        <w:tab/>
      </w:r>
      <w:r>
        <w:rPr>
          <w:rFonts w:ascii="宋体" w:hAnsi="宋体"/>
          <w:color w:val="auto"/>
          <w:sz w:val="28"/>
          <w:szCs w:val="28"/>
          <w:highlight w:val="none"/>
        </w:rPr>
        <w:fldChar w:fldCharType="begin"/>
      </w:r>
      <w:r>
        <w:rPr>
          <w:rFonts w:ascii="宋体" w:hAnsi="宋体"/>
          <w:color w:val="auto"/>
          <w:sz w:val="28"/>
          <w:szCs w:val="28"/>
          <w:highlight w:val="none"/>
        </w:rPr>
        <w:instrText xml:space="preserve"> PAGEREF _Toc72409689 \h </w:instrText>
      </w:r>
      <w:r>
        <w:rPr>
          <w:rFonts w:ascii="宋体" w:hAnsi="宋体"/>
          <w:color w:val="auto"/>
          <w:sz w:val="28"/>
          <w:szCs w:val="28"/>
          <w:highlight w:val="none"/>
        </w:rPr>
        <w:fldChar w:fldCharType="separate"/>
      </w:r>
      <w:r>
        <w:rPr>
          <w:rFonts w:ascii="宋体" w:hAnsi="宋体"/>
          <w:color w:val="auto"/>
          <w:sz w:val="28"/>
          <w:szCs w:val="28"/>
          <w:highlight w:val="none"/>
        </w:rPr>
        <w:t>2</w:t>
      </w:r>
      <w:r>
        <w:rPr>
          <w:rFonts w:ascii="宋体" w:hAnsi="宋体"/>
          <w:color w:val="auto"/>
          <w:sz w:val="28"/>
          <w:szCs w:val="28"/>
          <w:highlight w:val="none"/>
        </w:rPr>
        <w:fldChar w:fldCharType="end"/>
      </w:r>
      <w:r>
        <w:rPr>
          <w:rFonts w:ascii="宋体" w:hAnsi="宋体"/>
          <w:color w:val="auto"/>
          <w:sz w:val="28"/>
          <w:szCs w:val="28"/>
          <w:highlight w:val="none"/>
        </w:rPr>
        <w:fldChar w:fldCharType="end"/>
      </w:r>
    </w:p>
    <w:p w14:paraId="2775D084">
      <w:pPr>
        <w:pStyle w:val="59"/>
        <w:spacing w:line="360" w:lineRule="auto"/>
        <w:rPr>
          <w:rFonts w:ascii="宋体" w:hAnsi="宋体" w:cstheme="minorBidi"/>
          <w:b w:val="0"/>
          <w:bCs w:val="0"/>
          <w:color w:val="auto"/>
          <w:highlight w:val="none"/>
        </w:rPr>
      </w:pPr>
      <w:r>
        <w:rPr>
          <w:color w:val="auto"/>
          <w:highlight w:val="none"/>
        </w:rPr>
        <w:fldChar w:fldCharType="begin"/>
      </w:r>
      <w:r>
        <w:rPr>
          <w:color w:val="auto"/>
          <w:highlight w:val="none"/>
        </w:rPr>
        <w:instrText xml:space="preserve"> HYPERLINK \l "_Toc72409690" </w:instrText>
      </w:r>
      <w:r>
        <w:rPr>
          <w:color w:val="auto"/>
          <w:highlight w:val="none"/>
        </w:rPr>
        <w:fldChar w:fldCharType="separate"/>
      </w:r>
      <w:r>
        <w:rPr>
          <w:rStyle w:val="148"/>
          <w:rFonts w:ascii="宋体" w:hAnsi="宋体" w:cs="黑体"/>
          <w:color w:val="auto"/>
          <w:highlight w:val="none"/>
        </w:rPr>
        <w:t>2 城市概况</w:t>
      </w:r>
      <w:r>
        <w:rPr>
          <w:rFonts w:ascii="宋体" w:hAnsi="宋体"/>
          <w:color w:val="auto"/>
          <w:highlight w:val="none"/>
        </w:rPr>
        <w:tab/>
      </w:r>
      <w:r>
        <w:rPr>
          <w:rFonts w:ascii="宋体" w:hAnsi="宋体"/>
          <w:color w:val="auto"/>
          <w:highlight w:val="none"/>
        </w:rPr>
        <w:fldChar w:fldCharType="begin"/>
      </w:r>
      <w:r>
        <w:rPr>
          <w:rFonts w:ascii="宋体" w:hAnsi="宋体"/>
          <w:color w:val="auto"/>
          <w:highlight w:val="none"/>
        </w:rPr>
        <w:instrText xml:space="preserve"> PAGEREF _Toc72409690 \h </w:instrText>
      </w:r>
      <w:r>
        <w:rPr>
          <w:rFonts w:ascii="宋体" w:hAnsi="宋体"/>
          <w:color w:val="auto"/>
          <w:highlight w:val="none"/>
        </w:rPr>
        <w:fldChar w:fldCharType="separate"/>
      </w:r>
      <w:r>
        <w:rPr>
          <w:rFonts w:ascii="宋体" w:hAnsi="宋体"/>
          <w:color w:val="auto"/>
          <w:highlight w:val="none"/>
        </w:rPr>
        <w:t>3</w:t>
      </w:r>
      <w:r>
        <w:rPr>
          <w:rFonts w:ascii="宋体" w:hAnsi="宋体"/>
          <w:color w:val="auto"/>
          <w:highlight w:val="none"/>
        </w:rPr>
        <w:fldChar w:fldCharType="end"/>
      </w:r>
      <w:r>
        <w:rPr>
          <w:rFonts w:ascii="宋体" w:hAnsi="宋体"/>
          <w:color w:val="auto"/>
          <w:highlight w:val="none"/>
        </w:rPr>
        <w:fldChar w:fldCharType="end"/>
      </w:r>
    </w:p>
    <w:p w14:paraId="472F78BD">
      <w:pPr>
        <w:pStyle w:val="74"/>
        <w:tabs>
          <w:tab w:val="right" w:leader="dot" w:pos="8296"/>
        </w:tabs>
        <w:spacing w:line="360" w:lineRule="auto"/>
        <w:rPr>
          <w:rFonts w:ascii="宋体" w:hAnsi="宋体" w:cstheme="minorBidi"/>
          <w:color w:val="auto"/>
          <w:sz w:val="28"/>
          <w:szCs w:val="28"/>
          <w:highlight w:val="none"/>
        </w:rPr>
      </w:pPr>
      <w:r>
        <w:rPr>
          <w:color w:val="auto"/>
          <w:highlight w:val="none"/>
        </w:rPr>
        <w:fldChar w:fldCharType="begin"/>
      </w:r>
      <w:r>
        <w:rPr>
          <w:color w:val="auto"/>
          <w:highlight w:val="none"/>
        </w:rPr>
        <w:instrText xml:space="preserve"> HYPERLINK \l "_Toc72409691" </w:instrText>
      </w:r>
      <w:r>
        <w:rPr>
          <w:color w:val="auto"/>
          <w:highlight w:val="none"/>
        </w:rPr>
        <w:fldChar w:fldCharType="separate"/>
      </w:r>
      <w:r>
        <w:rPr>
          <w:rStyle w:val="148"/>
          <w:rFonts w:ascii="宋体" w:hAnsi="宋体" w:cs="黑体"/>
          <w:color w:val="auto"/>
          <w:sz w:val="28"/>
          <w:szCs w:val="28"/>
          <w:highlight w:val="none"/>
        </w:rPr>
        <w:t>2.1 自然地理与水文气象</w:t>
      </w:r>
      <w:r>
        <w:rPr>
          <w:rFonts w:ascii="宋体" w:hAnsi="宋体"/>
          <w:color w:val="auto"/>
          <w:sz w:val="28"/>
          <w:szCs w:val="28"/>
          <w:highlight w:val="none"/>
        </w:rPr>
        <w:tab/>
      </w:r>
      <w:r>
        <w:rPr>
          <w:rFonts w:ascii="宋体" w:hAnsi="宋体"/>
          <w:color w:val="auto"/>
          <w:sz w:val="28"/>
          <w:szCs w:val="28"/>
          <w:highlight w:val="none"/>
        </w:rPr>
        <w:fldChar w:fldCharType="begin"/>
      </w:r>
      <w:r>
        <w:rPr>
          <w:rFonts w:ascii="宋体" w:hAnsi="宋体"/>
          <w:color w:val="auto"/>
          <w:sz w:val="28"/>
          <w:szCs w:val="28"/>
          <w:highlight w:val="none"/>
        </w:rPr>
        <w:instrText xml:space="preserve"> PAGEREF _Toc72409691 \h </w:instrText>
      </w:r>
      <w:r>
        <w:rPr>
          <w:rFonts w:ascii="宋体" w:hAnsi="宋体"/>
          <w:color w:val="auto"/>
          <w:sz w:val="28"/>
          <w:szCs w:val="28"/>
          <w:highlight w:val="none"/>
        </w:rPr>
        <w:fldChar w:fldCharType="separate"/>
      </w:r>
      <w:r>
        <w:rPr>
          <w:rFonts w:ascii="宋体" w:hAnsi="宋体"/>
          <w:color w:val="auto"/>
          <w:sz w:val="28"/>
          <w:szCs w:val="28"/>
          <w:highlight w:val="none"/>
        </w:rPr>
        <w:t>3</w:t>
      </w:r>
      <w:r>
        <w:rPr>
          <w:rFonts w:ascii="宋体" w:hAnsi="宋体"/>
          <w:color w:val="auto"/>
          <w:sz w:val="28"/>
          <w:szCs w:val="28"/>
          <w:highlight w:val="none"/>
        </w:rPr>
        <w:fldChar w:fldCharType="end"/>
      </w:r>
      <w:r>
        <w:rPr>
          <w:rFonts w:ascii="宋体" w:hAnsi="宋体"/>
          <w:color w:val="auto"/>
          <w:sz w:val="28"/>
          <w:szCs w:val="28"/>
          <w:highlight w:val="none"/>
        </w:rPr>
        <w:fldChar w:fldCharType="end"/>
      </w:r>
    </w:p>
    <w:p w14:paraId="6805DBB9">
      <w:pPr>
        <w:pStyle w:val="74"/>
        <w:tabs>
          <w:tab w:val="right" w:leader="dot" w:pos="8296"/>
        </w:tabs>
        <w:spacing w:line="360" w:lineRule="auto"/>
        <w:rPr>
          <w:rFonts w:ascii="宋体" w:hAnsi="宋体" w:cstheme="minorBidi"/>
          <w:color w:val="auto"/>
          <w:sz w:val="28"/>
          <w:szCs w:val="28"/>
          <w:highlight w:val="none"/>
        </w:rPr>
      </w:pPr>
      <w:r>
        <w:rPr>
          <w:color w:val="auto"/>
          <w:highlight w:val="none"/>
        </w:rPr>
        <w:fldChar w:fldCharType="begin"/>
      </w:r>
      <w:r>
        <w:rPr>
          <w:color w:val="auto"/>
          <w:highlight w:val="none"/>
        </w:rPr>
        <w:instrText xml:space="preserve"> HYPERLINK \l "_Toc72409692" </w:instrText>
      </w:r>
      <w:r>
        <w:rPr>
          <w:color w:val="auto"/>
          <w:highlight w:val="none"/>
        </w:rPr>
        <w:fldChar w:fldCharType="separate"/>
      </w:r>
      <w:r>
        <w:rPr>
          <w:rStyle w:val="148"/>
          <w:rFonts w:ascii="宋体" w:hAnsi="宋体" w:cs="黑体"/>
          <w:color w:val="auto"/>
          <w:sz w:val="28"/>
          <w:szCs w:val="28"/>
          <w:highlight w:val="none"/>
        </w:rPr>
        <w:t>2.2 洪涝灾害特征</w:t>
      </w:r>
      <w:r>
        <w:rPr>
          <w:rFonts w:ascii="宋体" w:hAnsi="宋体"/>
          <w:color w:val="auto"/>
          <w:sz w:val="28"/>
          <w:szCs w:val="28"/>
          <w:highlight w:val="none"/>
        </w:rPr>
        <w:tab/>
      </w:r>
      <w:r>
        <w:rPr>
          <w:rFonts w:ascii="宋体" w:hAnsi="宋体"/>
          <w:color w:val="auto"/>
          <w:sz w:val="28"/>
          <w:szCs w:val="28"/>
          <w:highlight w:val="none"/>
        </w:rPr>
        <w:fldChar w:fldCharType="begin"/>
      </w:r>
      <w:r>
        <w:rPr>
          <w:rFonts w:ascii="宋体" w:hAnsi="宋体"/>
          <w:color w:val="auto"/>
          <w:sz w:val="28"/>
          <w:szCs w:val="28"/>
          <w:highlight w:val="none"/>
        </w:rPr>
        <w:instrText xml:space="preserve"> PAGEREF _Toc72409692 \h </w:instrText>
      </w:r>
      <w:r>
        <w:rPr>
          <w:rFonts w:ascii="宋体" w:hAnsi="宋体"/>
          <w:color w:val="auto"/>
          <w:sz w:val="28"/>
          <w:szCs w:val="28"/>
          <w:highlight w:val="none"/>
        </w:rPr>
        <w:fldChar w:fldCharType="separate"/>
      </w:r>
      <w:r>
        <w:rPr>
          <w:rFonts w:ascii="宋体" w:hAnsi="宋体"/>
          <w:color w:val="auto"/>
          <w:sz w:val="28"/>
          <w:szCs w:val="28"/>
          <w:highlight w:val="none"/>
        </w:rPr>
        <w:t>6</w:t>
      </w:r>
      <w:r>
        <w:rPr>
          <w:rFonts w:ascii="宋体" w:hAnsi="宋体"/>
          <w:color w:val="auto"/>
          <w:sz w:val="28"/>
          <w:szCs w:val="28"/>
          <w:highlight w:val="none"/>
        </w:rPr>
        <w:fldChar w:fldCharType="end"/>
      </w:r>
      <w:r>
        <w:rPr>
          <w:rFonts w:ascii="宋体" w:hAnsi="宋体"/>
          <w:color w:val="auto"/>
          <w:sz w:val="28"/>
          <w:szCs w:val="28"/>
          <w:highlight w:val="none"/>
        </w:rPr>
        <w:fldChar w:fldCharType="end"/>
      </w:r>
    </w:p>
    <w:p w14:paraId="2911B8F1">
      <w:pPr>
        <w:pStyle w:val="74"/>
        <w:tabs>
          <w:tab w:val="right" w:leader="dot" w:pos="8296"/>
        </w:tabs>
        <w:spacing w:line="360" w:lineRule="auto"/>
        <w:rPr>
          <w:rFonts w:ascii="宋体" w:hAnsi="宋体" w:cstheme="minorBidi"/>
          <w:color w:val="auto"/>
          <w:sz w:val="28"/>
          <w:szCs w:val="28"/>
          <w:highlight w:val="none"/>
        </w:rPr>
      </w:pPr>
      <w:r>
        <w:rPr>
          <w:color w:val="auto"/>
          <w:highlight w:val="none"/>
        </w:rPr>
        <w:fldChar w:fldCharType="begin"/>
      </w:r>
      <w:r>
        <w:rPr>
          <w:color w:val="auto"/>
          <w:highlight w:val="none"/>
        </w:rPr>
        <w:instrText xml:space="preserve"> HYPERLINK \l "_Toc72409693" </w:instrText>
      </w:r>
      <w:r>
        <w:rPr>
          <w:color w:val="auto"/>
          <w:highlight w:val="none"/>
        </w:rPr>
        <w:fldChar w:fldCharType="separate"/>
      </w:r>
      <w:r>
        <w:rPr>
          <w:rStyle w:val="148"/>
          <w:rFonts w:ascii="宋体" w:hAnsi="宋体" w:cs="黑体"/>
          <w:color w:val="auto"/>
          <w:sz w:val="28"/>
          <w:szCs w:val="28"/>
          <w:highlight w:val="none"/>
        </w:rPr>
        <w:t>2.3 控制断面设计洪水</w:t>
      </w:r>
      <w:r>
        <w:rPr>
          <w:rFonts w:ascii="宋体" w:hAnsi="宋体"/>
          <w:color w:val="auto"/>
          <w:sz w:val="28"/>
          <w:szCs w:val="28"/>
          <w:highlight w:val="none"/>
        </w:rPr>
        <w:tab/>
      </w:r>
      <w:r>
        <w:rPr>
          <w:rFonts w:ascii="宋体" w:hAnsi="宋体"/>
          <w:color w:val="auto"/>
          <w:sz w:val="28"/>
          <w:szCs w:val="28"/>
          <w:highlight w:val="none"/>
        </w:rPr>
        <w:fldChar w:fldCharType="begin"/>
      </w:r>
      <w:r>
        <w:rPr>
          <w:rFonts w:ascii="宋体" w:hAnsi="宋体"/>
          <w:color w:val="auto"/>
          <w:sz w:val="28"/>
          <w:szCs w:val="28"/>
          <w:highlight w:val="none"/>
        </w:rPr>
        <w:instrText xml:space="preserve"> PAGEREF _Toc72409693 \h </w:instrText>
      </w:r>
      <w:r>
        <w:rPr>
          <w:rFonts w:ascii="宋体" w:hAnsi="宋体"/>
          <w:color w:val="auto"/>
          <w:sz w:val="28"/>
          <w:szCs w:val="28"/>
          <w:highlight w:val="none"/>
        </w:rPr>
        <w:fldChar w:fldCharType="separate"/>
      </w:r>
      <w:r>
        <w:rPr>
          <w:rFonts w:ascii="宋体" w:hAnsi="宋体"/>
          <w:color w:val="auto"/>
          <w:sz w:val="28"/>
          <w:szCs w:val="28"/>
          <w:highlight w:val="none"/>
        </w:rPr>
        <w:t>8</w:t>
      </w:r>
      <w:r>
        <w:rPr>
          <w:rFonts w:ascii="宋体" w:hAnsi="宋体"/>
          <w:color w:val="auto"/>
          <w:sz w:val="28"/>
          <w:szCs w:val="28"/>
          <w:highlight w:val="none"/>
        </w:rPr>
        <w:fldChar w:fldCharType="end"/>
      </w:r>
      <w:r>
        <w:rPr>
          <w:rFonts w:ascii="宋体" w:hAnsi="宋体"/>
          <w:color w:val="auto"/>
          <w:sz w:val="28"/>
          <w:szCs w:val="28"/>
          <w:highlight w:val="none"/>
        </w:rPr>
        <w:fldChar w:fldCharType="end"/>
      </w:r>
    </w:p>
    <w:p w14:paraId="21C4C883">
      <w:pPr>
        <w:pStyle w:val="74"/>
        <w:tabs>
          <w:tab w:val="right" w:leader="dot" w:pos="8296"/>
        </w:tabs>
        <w:spacing w:line="360" w:lineRule="auto"/>
        <w:rPr>
          <w:rFonts w:ascii="宋体" w:hAnsi="宋体" w:cstheme="minorBidi"/>
          <w:color w:val="auto"/>
          <w:sz w:val="28"/>
          <w:szCs w:val="28"/>
          <w:highlight w:val="none"/>
        </w:rPr>
      </w:pPr>
      <w:r>
        <w:rPr>
          <w:color w:val="auto"/>
          <w:highlight w:val="none"/>
        </w:rPr>
        <w:fldChar w:fldCharType="begin"/>
      </w:r>
      <w:r>
        <w:rPr>
          <w:color w:val="auto"/>
          <w:highlight w:val="none"/>
        </w:rPr>
        <w:instrText xml:space="preserve"> HYPERLINK \l "_Toc72409694" </w:instrText>
      </w:r>
      <w:r>
        <w:rPr>
          <w:color w:val="auto"/>
          <w:highlight w:val="none"/>
        </w:rPr>
        <w:fldChar w:fldCharType="separate"/>
      </w:r>
      <w:r>
        <w:rPr>
          <w:rStyle w:val="148"/>
          <w:rFonts w:ascii="宋体" w:hAnsi="宋体" w:cs="黑体"/>
          <w:color w:val="auto"/>
          <w:sz w:val="28"/>
          <w:szCs w:val="28"/>
          <w:highlight w:val="none"/>
        </w:rPr>
        <w:t>2.4 洪涝防御体系</w:t>
      </w:r>
      <w:r>
        <w:rPr>
          <w:rFonts w:ascii="宋体" w:hAnsi="宋体"/>
          <w:color w:val="auto"/>
          <w:sz w:val="28"/>
          <w:szCs w:val="28"/>
          <w:highlight w:val="none"/>
        </w:rPr>
        <w:tab/>
      </w:r>
      <w:r>
        <w:rPr>
          <w:rFonts w:ascii="宋体" w:hAnsi="宋体"/>
          <w:color w:val="auto"/>
          <w:sz w:val="28"/>
          <w:szCs w:val="28"/>
          <w:highlight w:val="none"/>
        </w:rPr>
        <w:fldChar w:fldCharType="begin"/>
      </w:r>
      <w:r>
        <w:rPr>
          <w:rFonts w:ascii="宋体" w:hAnsi="宋体"/>
          <w:color w:val="auto"/>
          <w:sz w:val="28"/>
          <w:szCs w:val="28"/>
          <w:highlight w:val="none"/>
        </w:rPr>
        <w:instrText xml:space="preserve"> PAGEREF _Toc72409694 \h </w:instrText>
      </w:r>
      <w:r>
        <w:rPr>
          <w:rFonts w:ascii="宋体" w:hAnsi="宋体"/>
          <w:color w:val="auto"/>
          <w:sz w:val="28"/>
          <w:szCs w:val="28"/>
          <w:highlight w:val="none"/>
        </w:rPr>
        <w:fldChar w:fldCharType="separate"/>
      </w:r>
      <w:r>
        <w:rPr>
          <w:rFonts w:ascii="宋体" w:hAnsi="宋体"/>
          <w:color w:val="auto"/>
          <w:sz w:val="28"/>
          <w:szCs w:val="28"/>
          <w:highlight w:val="none"/>
        </w:rPr>
        <w:t>9</w:t>
      </w:r>
      <w:r>
        <w:rPr>
          <w:rFonts w:ascii="宋体" w:hAnsi="宋体"/>
          <w:color w:val="auto"/>
          <w:sz w:val="28"/>
          <w:szCs w:val="28"/>
          <w:highlight w:val="none"/>
        </w:rPr>
        <w:fldChar w:fldCharType="end"/>
      </w:r>
      <w:r>
        <w:rPr>
          <w:rFonts w:ascii="宋体" w:hAnsi="宋体"/>
          <w:color w:val="auto"/>
          <w:sz w:val="28"/>
          <w:szCs w:val="28"/>
          <w:highlight w:val="none"/>
        </w:rPr>
        <w:fldChar w:fldCharType="end"/>
      </w:r>
    </w:p>
    <w:p w14:paraId="52F574DD">
      <w:pPr>
        <w:pStyle w:val="59"/>
        <w:spacing w:line="360" w:lineRule="auto"/>
        <w:rPr>
          <w:rFonts w:ascii="宋体" w:hAnsi="宋体" w:cstheme="minorBidi"/>
          <w:b w:val="0"/>
          <w:bCs w:val="0"/>
          <w:color w:val="auto"/>
          <w:highlight w:val="none"/>
        </w:rPr>
      </w:pPr>
      <w:r>
        <w:rPr>
          <w:color w:val="auto"/>
          <w:highlight w:val="none"/>
        </w:rPr>
        <w:fldChar w:fldCharType="begin"/>
      </w:r>
      <w:r>
        <w:rPr>
          <w:color w:val="auto"/>
          <w:highlight w:val="none"/>
        </w:rPr>
        <w:instrText xml:space="preserve"> HYPERLINK \l "_Toc72409695" </w:instrText>
      </w:r>
      <w:r>
        <w:rPr>
          <w:color w:val="auto"/>
          <w:highlight w:val="none"/>
        </w:rPr>
        <w:fldChar w:fldCharType="separate"/>
      </w:r>
      <w:r>
        <w:rPr>
          <w:rStyle w:val="148"/>
          <w:rFonts w:ascii="宋体" w:hAnsi="宋体" w:cs="黑体"/>
          <w:color w:val="auto"/>
          <w:highlight w:val="none"/>
        </w:rPr>
        <w:t>3 组织体系与职责</w:t>
      </w:r>
      <w:r>
        <w:rPr>
          <w:rFonts w:ascii="宋体" w:hAnsi="宋体"/>
          <w:color w:val="auto"/>
          <w:highlight w:val="none"/>
        </w:rPr>
        <w:tab/>
      </w:r>
      <w:r>
        <w:rPr>
          <w:rFonts w:ascii="宋体" w:hAnsi="宋体"/>
          <w:color w:val="auto"/>
          <w:highlight w:val="none"/>
        </w:rPr>
        <w:fldChar w:fldCharType="begin"/>
      </w:r>
      <w:r>
        <w:rPr>
          <w:rFonts w:ascii="宋体" w:hAnsi="宋体"/>
          <w:color w:val="auto"/>
          <w:highlight w:val="none"/>
        </w:rPr>
        <w:instrText xml:space="preserve"> PAGEREF _Toc72409695 \h </w:instrText>
      </w:r>
      <w:r>
        <w:rPr>
          <w:rFonts w:ascii="宋体" w:hAnsi="宋体"/>
          <w:color w:val="auto"/>
          <w:highlight w:val="none"/>
        </w:rPr>
        <w:fldChar w:fldCharType="separate"/>
      </w:r>
      <w:r>
        <w:rPr>
          <w:rFonts w:ascii="宋体" w:hAnsi="宋体"/>
          <w:color w:val="auto"/>
          <w:highlight w:val="none"/>
        </w:rPr>
        <w:t>12</w:t>
      </w:r>
      <w:r>
        <w:rPr>
          <w:rFonts w:ascii="宋体" w:hAnsi="宋体"/>
          <w:color w:val="auto"/>
          <w:highlight w:val="none"/>
        </w:rPr>
        <w:fldChar w:fldCharType="end"/>
      </w:r>
      <w:r>
        <w:rPr>
          <w:rFonts w:ascii="宋体" w:hAnsi="宋体"/>
          <w:color w:val="auto"/>
          <w:highlight w:val="none"/>
        </w:rPr>
        <w:fldChar w:fldCharType="end"/>
      </w:r>
    </w:p>
    <w:p w14:paraId="3C60169A">
      <w:pPr>
        <w:pStyle w:val="74"/>
        <w:tabs>
          <w:tab w:val="right" w:leader="dot" w:pos="8296"/>
        </w:tabs>
        <w:spacing w:line="360" w:lineRule="auto"/>
        <w:rPr>
          <w:rFonts w:ascii="宋体" w:hAnsi="宋体" w:cstheme="minorBidi"/>
          <w:color w:val="auto"/>
          <w:sz w:val="28"/>
          <w:szCs w:val="28"/>
          <w:highlight w:val="none"/>
        </w:rPr>
      </w:pPr>
      <w:r>
        <w:rPr>
          <w:color w:val="auto"/>
          <w:highlight w:val="none"/>
        </w:rPr>
        <w:fldChar w:fldCharType="begin"/>
      </w:r>
      <w:r>
        <w:rPr>
          <w:color w:val="auto"/>
          <w:highlight w:val="none"/>
        </w:rPr>
        <w:instrText xml:space="preserve"> HYPERLINK \l "_Toc72409696" </w:instrText>
      </w:r>
      <w:r>
        <w:rPr>
          <w:color w:val="auto"/>
          <w:highlight w:val="none"/>
        </w:rPr>
        <w:fldChar w:fldCharType="separate"/>
      </w:r>
      <w:r>
        <w:rPr>
          <w:rStyle w:val="148"/>
          <w:rFonts w:ascii="宋体" w:hAnsi="宋体" w:cs="黑体"/>
          <w:color w:val="auto"/>
          <w:sz w:val="28"/>
          <w:szCs w:val="28"/>
          <w:highlight w:val="none"/>
        </w:rPr>
        <w:t>3.1 指挥机构</w:t>
      </w:r>
      <w:r>
        <w:rPr>
          <w:rFonts w:ascii="宋体" w:hAnsi="宋体"/>
          <w:color w:val="auto"/>
          <w:sz w:val="28"/>
          <w:szCs w:val="28"/>
          <w:highlight w:val="none"/>
        </w:rPr>
        <w:tab/>
      </w:r>
      <w:r>
        <w:rPr>
          <w:rFonts w:ascii="宋体" w:hAnsi="宋体"/>
          <w:color w:val="auto"/>
          <w:sz w:val="28"/>
          <w:szCs w:val="28"/>
          <w:highlight w:val="none"/>
        </w:rPr>
        <w:fldChar w:fldCharType="begin"/>
      </w:r>
      <w:r>
        <w:rPr>
          <w:rFonts w:ascii="宋体" w:hAnsi="宋体"/>
          <w:color w:val="auto"/>
          <w:sz w:val="28"/>
          <w:szCs w:val="28"/>
          <w:highlight w:val="none"/>
        </w:rPr>
        <w:instrText xml:space="preserve"> PAGEREF _Toc72409696 \h </w:instrText>
      </w:r>
      <w:r>
        <w:rPr>
          <w:rFonts w:ascii="宋体" w:hAnsi="宋体"/>
          <w:color w:val="auto"/>
          <w:sz w:val="28"/>
          <w:szCs w:val="28"/>
          <w:highlight w:val="none"/>
        </w:rPr>
        <w:fldChar w:fldCharType="separate"/>
      </w:r>
      <w:r>
        <w:rPr>
          <w:rFonts w:ascii="宋体" w:hAnsi="宋体"/>
          <w:color w:val="auto"/>
          <w:sz w:val="28"/>
          <w:szCs w:val="28"/>
          <w:highlight w:val="none"/>
        </w:rPr>
        <w:t>12</w:t>
      </w:r>
      <w:r>
        <w:rPr>
          <w:rFonts w:ascii="宋体" w:hAnsi="宋体"/>
          <w:color w:val="auto"/>
          <w:sz w:val="28"/>
          <w:szCs w:val="28"/>
          <w:highlight w:val="none"/>
        </w:rPr>
        <w:fldChar w:fldCharType="end"/>
      </w:r>
      <w:r>
        <w:rPr>
          <w:rFonts w:ascii="宋体" w:hAnsi="宋体"/>
          <w:color w:val="auto"/>
          <w:sz w:val="28"/>
          <w:szCs w:val="28"/>
          <w:highlight w:val="none"/>
        </w:rPr>
        <w:fldChar w:fldCharType="end"/>
      </w:r>
    </w:p>
    <w:p w14:paraId="64B8FA71">
      <w:pPr>
        <w:pStyle w:val="74"/>
        <w:tabs>
          <w:tab w:val="right" w:leader="dot" w:pos="8296"/>
        </w:tabs>
        <w:spacing w:line="360" w:lineRule="auto"/>
        <w:rPr>
          <w:rFonts w:ascii="宋体" w:hAnsi="宋体" w:cstheme="minorBidi"/>
          <w:color w:val="auto"/>
          <w:sz w:val="28"/>
          <w:szCs w:val="28"/>
          <w:highlight w:val="none"/>
        </w:rPr>
      </w:pPr>
      <w:r>
        <w:rPr>
          <w:color w:val="auto"/>
          <w:highlight w:val="none"/>
        </w:rPr>
        <w:fldChar w:fldCharType="begin"/>
      </w:r>
      <w:r>
        <w:rPr>
          <w:color w:val="auto"/>
          <w:highlight w:val="none"/>
        </w:rPr>
        <w:instrText xml:space="preserve"> HYPERLINK \l "_Toc72409697" </w:instrText>
      </w:r>
      <w:r>
        <w:rPr>
          <w:color w:val="auto"/>
          <w:highlight w:val="none"/>
        </w:rPr>
        <w:fldChar w:fldCharType="separate"/>
      </w:r>
      <w:r>
        <w:rPr>
          <w:rStyle w:val="148"/>
          <w:rFonts w:ascii="宋体" w:hAnsi="宋体" w:cs="黑体"/>
          <w:color w:val="auto"/>
          <w:sz w:val="28"/>
          <w:szCs w:val="28"/>
          <w:highlight w:val="none"/>
        </w:rPr>
        <w:t>3.2工作职责</w:t>
      </w:r>
      <w:r>
        <w:rPr>
          <w:rFonts w:ascii="宋体" w:hAnsi="宋体"/>
          <w:color w:val="auto"/>
          <w:sz w:val="28"/>
          <w:szCs w:val="28"/>
          <w:highlight w:val="none"/>
        </w:rPr>
        <w:tab/>
      </w:r>
      <w:r>
        <w:rPr>
          <w:rFonts w:ascii="宋体" w:hAnsi="宋体"/>
          <w:color w:val="auto"/>
          <w:sz w:val="28"/>
          <w:szCs w:val="28"/>
          <w:highlight w:val="none"/>
        </w:rPr>
        <w:fldChar w:fldCharType="begin"/>
      </w:r>
      <w:r>
        <w:rPr>
          <w:rFonts w:ascii="宋体" w:hAnsi="宋体"/>
          <w:color w:val="auto"/>
          <w:sz w:val="28"/>
          <w:szCs w:val="28"/>
          <w:highlight w:val="none"/>
        </w:rPr>
        <w:instrText xml:space="preserve"> PAGEREF _Toc72409697 \h </w:instrText>
      </w:r>
      <w:r>
        <w:rPr>
          <w:rFonts w:ascii="宋体" w:hAnsi="宋体"/>
          <w:color w:val="auto"/>
          <w:sz w:val="28"/>
          <w:szCs w:val="28"/>
          <w:highlight w:val="none"/>
        </w:rPr>
        <w:fldChar w:fldCharType="separate"/>
      </w:r>
      <w:r>
        <w:rPr>
          <w:rFonts w:ascii="宋体" w:hAnsi="宋体"/>
          <w:color w:val="auto"/>
          <w:sz w:val="28"/>
          <w:szCs w:val="28"/>
          <w:highlight w:val="none"/>
        </w:rPr>
        <w:t>12</w:t>
      </w:r>
      <w:r>
        <w:rPr>
          <w:rFonts w:ascii="宋体" w:hAnsi="宋体"/>
          <w:color w:val="auto"/>
          <w:sz w:val="28"/>
          <w:szCs w:val="28"/>
          <w:highlight w:val="none"/>
        </w:rPr>
        <w:fldChar w:fldCharType="end"/>
      </w:r>
      <w:r>
        <w:rPr>
          <w:rFonts w:ascii="宋体" w:hAnsi="宋体"/>
          <w:color w:val="auto"/>
          <w:sz w:val="28"/>
          <w:szCs w:val="28"/>
          <w:highlight w:val="none"/>
        </w:rPr>
        <w:fldChar w:fldCharType="end"/>
      </w:r>
    </w:p>
    <w:p w14:paraId="0E67B36C">
      <w:pPr>
        <w:pStyle w:val="74"/>
        <w:tabs>
          <w:tab w:val="right" w:leader="dot" w:pos="8296"/>
        </w:tabs>
        <w:spacing w:line="360" w:lineRule="auto"/>
        <w:rPr>
          <w:rFonts w:ascii="宋体" w:hAnsi="宋体" w:cstheme="minorBidi"/>
          <w:color w:val="auto"/>
          <w:sz w:val="28"/>
          <w:szCs w:val="28"/>
          <w:highlight w:val="none"/>
        </w:rPr>
      </w:pPr>
      <w:r>
        <w:rPr>
          <w:color w:val="auto"/>
          <w:highlight w:val="none"/>
        </w:rPr>
        <w:fldChar w:fldCharType="begin"/>
      </w:r>
      <w:r>
        <w:rPr>
          <w:color w:val="auto"/>
          <w:highlight w:val="none"/>
        </w:rPr>
        <w:instrText xml:space="preserve"> HYPERLINK \l "_Toc72409698" </w:instrText>
      </w:r>
      <w:r>
        <w:rPr>
          <w:color w:val="auto"/>
          <w:highlight w:val="none"/>
        </w:rPr>
        <w:fldChar w:fldCharType="separate"/>
      </w:r>
      <w:r>
        <w:rPr>
          <w:rStyle w:val="148"/>
          <w:rFonts w:ascii="宋体" w:hAnsi="宋体" w:cs="黑体"/>
          <w:color w:val="auto"/>
          <w:sz w:val="28"/>
          <w:szCs w:val="28"/>
          <w:highlight w:val="none"/>
        </w:rPr>
        <w:t>3.3乡镇人民政府防汛抗旱指挥部</w:t>
      </w:r>
      <w:r>
        <w:rPr>
          <w:rFonts w:ascii="宋体" w:hAnsi="宋体"/>
          <w:color w:val="auto"/>
          <w:sz w:val="28"/>
          <w:szCs w:val="28"/>
          <w:highlight w:val="none"/>
        </w:rPr>
        <w:tab/>
      </w:r>
      <w:r>
        <w:rPr>
          <w:rFonts w:ascii="宋体" w:hAnsi="宋体"/>
          <w:color w:val="auto"/>
          <w:sz w:val="28"/>
          <w:szCs w:val="28"/>
          <w:highlight w:val="none"/>
        </w:rPr>
        <w:fldChar w:fldCharType="begin"/>
      </w:r>
      <w:r>
        <w:rPr>
          <w:rFonts w:ascii="宋体" w:hAnsi="宋体"/>
          <w:color w:val="auto"/>
          <w:sz w:val="28"/>
          <w:szCs w:val="28"/>
          <w:highlight w:val="none"/>
        </w:rPr>
        <w:instrText xml:space="preserve"> PAGEREF _Toc72409698 \h </w:instrText>
      </w:r>
      <w:r>
        <w:rPr>
          <w:rFonts w:ascii="宋体" w:hAnsi="宋体"/>
          <w:color w:val="auto"/>
          <w:sz w:val="28"/>
          <w:szCs w:val="28"/>
          <w:highlight w:val="none"/>
        </w:rPr>
        <w:fldChar w:fldCharType="separate"/>
      </w:r>
      <w:r>
        <w:rPr>
          <w:rFonts w:ascii="宋体" w:hAnsi="宋体"/>
          <w:color w:val="auto"/>
          <w:sz w:val="28"/>
          <w:szCs w:val="28"/>
          <w:highlight w:val="none"/>
        </w:rPr>
        <w:t>17</w:t>
      </w:r>
      <w:r>
        <w:rPr>
          <w:rFonts w:ascii="宋体" w:hAnsi="宋体"/>
          <w:color w:val="auto"/>
          <w:sz w:val="28"/>
          <w:szCs w:val="28"/>
          <w:highlight w:val="none"/>
        </w:rPr>
        <w:fldChar w:fldCharType="end"/>
      </w:r>
      <w:r>
        <w:rPr>
          <w:rFonts w:ascii="宋体" w:hAnsi="宋体"/>
          <w:color w:val="auto"/>
          <w:sz w:val="28"/>
          <w:szCs w:val="28"/>
          <w:highlight w:val="none"/>
        </w:rPr>
        <w:fldChar w:fldCharType="end"/>
      </w:r>
    </w:p>
    <w:p w14:paraId="4C2178AB">
      <w:pPr>
        <w:pStyle w:val="59"/>
        <w:spacing w:line="360" w:lineRule="auto"/>
        <w:rPr>
          <w:rFonts w:ascii="宋体" w:hAnsi="宋体" w:cstheme="minorBidi"/>
          <w:b w:val="0"/>
          <w:bCs w:val="0"/>
          <w:color w:val="auto"/>
          <w:highlight w:val="none"/>
        </w:rPr>
      </w:pPr>
      <w:r>
        <w:rPr>
          <w:color w:val="auto"/>
          <w:highlight w:val="none"/>
        </w:rPr>
        <w:fldChar w:fldCharType="begin"/>
      </w:r>
      <w:r>
        <w:rPr>
          <w:color w:val="auto"/>
          <w:highlight w:val="none"/>
        </w:rPr>
        <w:instrText xml:space="preserve"> HYPERLINK \l "_Toc72409699" </w:instrText>
      </w:r>
      <w:r>
        <w:rPr>
          <w:color w:val="auto"/>
          <w:highlight w:val="none"/>
        </w:rPr>
        <w:fldChar w:fldCharType="separate"/>
      </w:r>
      <w:r>
        <w:rPr>
          <w:rStyle w:val="148"/>
          <w:rFonts w:ascii="宋体" w:hAnsi="宋体" w:cs="黑体"/>
          <w:color w:val="auto"/>
          <w:highlight w:val="none"/>
        </w:rPr>
        <w:t>4预防与预警</w:t>
      </w:r>
      <w:r>
        <w:rPr>
          <w:rFonts w:ascii="宋体" w:hAnsi="宋体"/>
          <w:color w:val="auto"/>
          <w:highlight w:val="none"/>
        </w:rPr>
        <w:tab/>
      </w:r>
      <w:r>
        <w:rPr>
          <w:rFonts w:ascii="宋体" w:hAnsi="宋体"/>
          <w:color w:val="auto"/>
          <w:highlight w:val="none"/>
        </w:rPr>
        <w:fldChar w:fldCharType="begin"/>
      </w:r>
      <w:r>
        <w:rPr>
          <w:rFonts w:ascii="宋体" w:hAnsi="宋体"/>
          <w:color w:val="auto"/>
          <w:highlight w:val="none"/>
        </w:rPr>
        <w:instrText xml:space="preserve"> PAGEREF _Toc72409699 \h </w:instrText>
      </w:r>
      <w:r>
        <w:rPr>
          <w:rFonts w:ascii="宋体" w:hAnsi="宋体"/>
          <w:color w:val="auto"/>
          <w:highlight w:val="none"/>
        </w:rPr>
        <w:fldChar w:fldCharType="separate"/>
      </w:r>
      <w:r>
        <w:rPr>
          <w:rFonts w:ascii="宋体" w:hAnsi="宋体"/>
          <w:color w:val="auto"/>
          <w:highlight w:val="none"/>
        </w:rPr>
        <w:t>18</w:t>
      </w:r>
      <w:r>
        <w:rPr>
          <w:rFonts w:ascii="宋体" w:hAnsi="宋体"/>
          <w:color w:val="auto"/>
          <w:highlight w:val="none"/>
        </w:rPr>
        <w:fldChar w:fldCharType="end"/>
      </w:r>
      <w:r>
        <w:rPr>
          <w:rFonts w:ascii="宋体" w:hAnsi="宋体"/>
          <w:color w:val="auto"/>
          <w:highlight w:val="none"/>
        </w:rPr>
        <w:fldChar w:fldCharType="end"/>
      </w:r>
    </w:p>
    <w:p w14:paraId="3E456C11">
      <w:pPr>
        <w:pStyle w:val="74"/>
        <w:tabs>
          <w:tab w:val="right" w:leader="dot" w:pos="8296"/>
        </w:tabs>
        <w:spacing w:line="360" w:lineRule="auto"/>
        <w:rPr>
          <w:rFonts w:ascii="宋体" w:hAnsi="宋体" w:cstheme="minorBidi"/>
          <w:color w:val="auto"/>
          <w:sz w:val="28"/>
          <w:szCs w:val="28"/>
          <w:highlight w:val="none"/>
        </w:rPr>
      </w:pPr>
      <w:r>
        <w:rPr>
          <w:color w:val="auto"/>
          <w:highlight w:val="none"/>
        </w:rPr>
        <w:fldChar w:fldCharType="begin"/>
      </w:r>
      <w:r>
        <w:rPr>
          <w:color w:val="auto"/>
          <w:highlight w:val="none"/>
        </w:rPr>
        <w:instrText xml:space="preserve"> HYPERLINK \l "_Toc72409700" </w:instrText>
      </w:r>
      <w:r>
        <w:rPr>
          <w:color w:val="auto"/>
          <w:highlight w:val="none"/>
        </w:rPr>
        <w:fldChar w:fldCharType="separate"/>
      </w:r>
      <w:r>
        <w:rPr>
          <w:rStyle w:val="148"/>
          <w:rFonts w:ascii="宋体" w:hAnsi="宋体" w:cs="黑体"/>
          <w:color w:val="auto"/>
          <w:sz w:val="28"/>
          <w:szCs w:val="28"/>
          <w:highlight w:val="none"/>
        </w:rPr>
        <w:t>4.1预防预警信息</w:t>
      </w:r>
      <w:r>
        <w:rPr>
          <w:rFonts w:ascii="宋体" w:hAnsi="宋体"/>
          <w:color w:val="auto"/>
          <w:sz w:val="28"/>
          <w:szCs w:val="28"/>
          <w:highlight w:val="none"/>
        </w:rPr>
        <w:tab/>
      </w:r>
      <w:r>
        <w:rPr>
          <w:rFonts w:ascii="宋体" w:hAnsi="宋体"/>
          <w:color w:val="auto"/>
          <w:sz w:val="28"/>
          <w:szCs w:val="28"/>
          <w:highlight w:val="none"/>
        </w:rPr>
        <w:fldChar w:fldCharType="begin"/>
      </w:r>
      <w:r>
        <w:rPr>
          <w:rFonts w:ascii="宋体" w:hAnsi="宋体"/>
          <w:color w:val="auto"/>
          <w:sz w:val="28"/>
          <w:szCs w:val="28"/>
          <w:highlight w:val="none"/>
        </w:rPr>
        <w:instrText xml:space="preserve"> PAGEREF _Toc72409700 \h </w:instrText>
      </w:r>
      <w:r>
        <w:rPr>
          <w:rFonts w:ascii="宋体" w:hAnsi="宋体"/>
          <w:color w:val="auto"/>
          <w:sz w:val="28"/>
          <w:szCs w:val="28"/>
          <w:highlight w:val="none"/>
        </w:rPr>
        <w:fldChar w:fldCharType="separate"/>
      </w:r>
      <w:r>
        <w:rPr>
          <w:rFonts w:ascii="宋体" w:hAnsi="宋体"/>
          <w:color w:val="auto"/>
          <w:sz w:val="28"/>
          <w:szCs w:val="28"/>
          <w:highlight w:val="none"/>
        </w:rPr>
        <w:t>18</w:t>
      </w:r>
      <w:r>
        <w:rPr>
          <w:rFonts w:ascii="宋体" w:hAnsi="宋体"/>
          <w:color w:val="auto"/>
          <w:sz w:val="28"/>
          <w:szCs w:val="28"/>
          <w:highlight w:val="none"/>
        </w:rPr>
        <w:fldChar w:fldCharType="end"/>
      </w:r>
      <w:r>
        <w:rPr>
          <w:rFonts w:ascii="宋体" w:hAnsi="宋体"/>
          <w:color w:val="auto"/>
          <w:sz w:val="28"/>
          <w:szCs w:val="28"/>
          <w:highlight w:val="none"/>
        </w:rPr>
        <w:fldChar w:fldCharType="end"/>
      </w:r>
    </w:p>
    <w:p w14:paraId="6D35D215">
      <w:pPr>
        <w:pStyle w:val="74"/>
        <w:tabs>
          <w:tab w:val="right" w:leader="dot" w:pos="8296"/>
        </w:tabs>
        <w:spacing w:line="360" w:lineRule="auto"/>
        <w:rPr>
          <w:rFonts w:ascii="宋体" w:hAnsi="宋体" w:cstheme="minorBidi"/>
          <w:color w:val="auto"/>
          <w:sz w:val="28"/>
          <w:szCs w:val="28"/>
          <w:highlight w:val="none"/>
        </w:rPr>
      </w:pPr>
      <w:r>
        <w:rPr>
          <w:color w:val="auto"/>
          <w:highlight w:val="none"/>
        </w:rPr>
        <w:fldChar w:fldCharType="begin"/>
      </w:r>
      <w:r>
        <w:rPr>
          <w:color w:val="auto"/>
          <w:highlight w:val="none"/>
        </w:rPr>
        <w:instrText xml:space="preserve"> HYPERLINK \l "_Toc72409701" </w:instrText>
      </w:r>
      <w:r>
        <w:rPr>
          <w:color w:val="auto"/>
          <w:highlight w:val="none"/>
        </w:rPr>
        <w:fldChar w:fldCharType="separate"/>
      </w:r>
      <w:r>
        <w:rPr>
          <w:rStyle w:val="148"/>
          <w:rFonts w:ascii="宋体" w:hAnsi="宋体" w:cs="黑体"/>
          <w:color w:val="auto"/>
          <w:sz w:val="28"/>
          <w:szCs w:val="28"/>
          <w:highlight w:val="none"/>
        </w:rPr>
        <w:t>4.2预警级别划分</w:t>
      </w:r>
      <w:r>
        <w:rPr>
          <w:rFonts w:ascii="宋体" w:hAnsi="宋体"/>
          <w:color w:val="auto"/>
          <w:sz w:val="28"/>
          <w:szCs w:val="28"/>
          <w:highlight w:val="none"/>
        </w:rPr>
        <w:tab/>
      </w:r>
      <w:r>
        <w:rPr>
          <w:rFonts w:ascii="宋体" w:hAnsi="宋体"/>
          <w:color w:val="auto"/>
          <w:sz w:val="28"/>
          <w:szCs w:val="28"/>
          <w:highlight w:val="none"/>
        </w:rPr>
        <w:fldChar w:fldCharType="begin"/>
      </w:r>
      <w:r>
        <w:rPr>
          <w:rFonts w:ascii="宋体" w:hAnsi="宋体"/>
          <w:color w:val="auto"/>
          <w:sz w:val="28"/>
          <w:szCs w:val="28"/>
          <w:highlight w:val="none"/>
        </w:rPr>
        <w:instrText xml:space="preserve"> PAGEREF _Toc72409701 \h </w:instrText>
      </w:r>
      <w:r>
        <w:rPr>
          <w:rFonts w:ascii="宋体" w:hAnsi="宋体"/>
          <w:color w:val="auto"/>
          <w:sz w:val="28"/>
          <w:szCs w:val="28"/>
          <w:highlight w:val="none"/>
        </w:rPr>
        <w:fldChar w:fldCharType="separate"/>
      </w:r>
      <w:r>
        <w:rPr>
          <w:rFonts w:ascii="宋体" w:hAnsi="宋体"/>
          <w:color w:val="auto"/>
          <w:sz w:val="28"/>
          <w:szCs w:val="28"/>
          <w:highlight w:val="none"/>
        </w:rPr>
        <w:t>19</w:t>
      </w:r>
      <w:r>
        <w:rPr>
          <w:rFonts w:ascii="宋体" w:hAnsi="宋体"/>
          <w:color w:val="auto"/>
          <w:sz w:val="28"/>
          <w:szCs w:val="28"/>
          <w:highlight w:val="none"/>
        </w:rPr>
        <w:fldChar w:fldCharType="end"/>
      </w:r>
      <w:r>
        <w:rPr>
          <w:rFonts w:ascii="宋体" w:hAnsi="宋体"/>
          <w:color w:val="auto"/>
          <w:sz w:val="28"/>
          <w:szCs w:val="28"/>
          <w:highlight w:val="none"/>
        </w:rPr>
        <w:fldChar w:fldCharType="end"/>
      </w:r>
    </w:p>
    <w:p w14:paraId="13D025A6">
      <w:pPr>
        <w:pStyle w:val="74"/>
        <w:tabs>
          <w:tab w:val="right" w:leader="dot" w:pos="8296"/>
        </w:tabs>
        <w:spacing w:line="360" w:lineRule="auto"/>
        <w:rPr>
          <w:rFonts w:ascii="宋体" w:hAnsi="宋体" w:cstheme="minorBidi"/>
          <w:color w:val="auto"/>
          <w:sz w:val="28"/>
          <w:szCs w:val="28"/>
          <w:highlight w:val="none"/>
        </w:rPr>
      </w:pPr>
      <w:r>
        <w:rPr>
          <w:color w:val="auto"/>
          <w:highlight w:val="none"/>
        </w:rPr>
        <w:fldChar w:fldCharType="begin"/>
      </w:r>
      <w:r>
        <w:rPr>
          <w:color w:val="auto"/>
          <w:highlight w:val="none"/>
        </w:rPr>
        <w:instrText xml:space="preserve"> HYPERLINK \l "_Toc72409702" </w:instrText>
      </w:r>
      <w:r>
        <w:rPr>
          <w:color w:val="auto"/>
          <w:highlight w:val="none"/>
        </w:rPr>
        <w:fldChar w:fldCharType="separate"/>
      </w:r>
      <w:r>
        <w:rPr>
          <w:rStyle w:val="148"/>
          <w:rFonts w:ascii="宋体" w:hAnsi="宋体" w:cs="黑体"/>
          <w:color w:val="auto"/>
          <w:sz w:val="28"/>
          <w:szCs w:val="28"/>
          <w:highlight w:val="none"/>
        </w:rPr>
        <w:t>4.3预防预警行动</w:t>
      </w:r>
      <w:r>
        <w:rPr>
          <w:rFonts w:ascii="宋体" w:hAnsi="宋体"/>
          <w:color w:val="auto"/>
          <w:sz w:val="28"/>
          <w:szCs w:val="28"/>
          <w:highlight w:val="none"/>
        </w:rPr>
        <w:tab/>
      </w:r>
      <w:r>
        <w:rPr>
          <w:rFonts w:ascii="宋体" w:hAnsi="宋体"/>
          <w:color w:val="auto"/>
          <w:sz w:val="28"/>
          <w:szCs w:val="28"/>
          <w:highlight w:val="none"/>
        </w:rPr>
        <w:fldChar w:fldCharType="begin"/>
      </w:r>
      <w:r>
        <w:rPr>
          <w:rFonts w:ascii="宋体" w:hAnsi="宋体"/>
          <w:color w:val="auto"/>
          <w:sz w:val="28"/>
          <w:szCs w:val="28"/>
          <w:highlight w:val="none"/>
        </w:rPr>
        <w:instrText xml:space="preserve"> PAGEREF _Toc72409702 \h </w:instrText>
      </w:r>
      <w:r>
        <w:rPr>
          <w:rFonts w:ascii="宋体" w:hAnsi="宋体"/>
          <w:color w:val="auto"/>
          <w:sz w:val="28"/>
          <w:szCs w:val="28"/>
          <w:highlight w:val="none"/>
        </w:rPr>
        <w:fldChar w:fldCharType="separate"/>
      </w:r>
      <w:r>
        <w:rPr>
          <w:rFonts w:ascii="宋体" w:hAnsi="宋体"/>
          <w:color w:val="auto"/>
          <w:sz w:val="28"/>
          <w:szCs w:val="28"/>
          <w:highlight w:val="none"/>
        </w:rPr>
        <w:t>21</w:t>
      </w:r>
      <w:r>
        <w:rPr>
          <w:rFonts w:ascii="宋体" w:hAnsi="宋体"/>
          <w:color w:val="auto"/>
          <w:sz w:val="28"/>
          <w:szCs w:val="28"/>
          <w:highlight w:val="none"/>
        </w:rPr>
        <w:fldChar w:fldCharType="end"/>
      </w:r>
      <w:r>
        <w:rPr>
          <w:rFonts w:ascii="宋体" w:hAnsi="宋体"/>
          <w:color w:val="auto"/>
          <w:sz w:val="28"/>
          <w:szCs w:val="28"/>
          <w:highlight w:val="none"/>
        </w:rPr>
        <w:fldChar w:fldCharType="end"/>
      </w:r>
    </w:p>
    <w:p w14:paraId="1A268E01">
      <w:pPr>
        <w:pStyle w:val="74"/>
        <w:tabs>
          <w:tab w:val="right" w:leader="dot" w:pos="8296"/>
        </w:tabs>
        <w:spacing w:line="360" w:lineRule="auto"/>
        <w:rPr>
          <w:rFonts w:ascii="宋体" w:hAnsi="宋体" w:cstheme="minorBidi"/>
          <w:color w:val="auto"/>
          <w:sz w:val="28"/>
          <w:szCs w:val="28"/>
          <w:highlight w:val="none"/>
        </w:rPr>
      </w:pPr>
      <w:r>
        <w:rPr>
          <w:color w:val="auto"/>
          <w:highlight w:val="none"/>
        </w:rPr>
        <w:fldChar w:fldCharType="begin"/>
      </w:r>
      <w:r>
        <w:rPr>
          <w:color w:val="auto"/>
          <w:highlight w:val="none"/>
        </w:rPr>
        <w:instrText xml:space="preserve"> HYPERLINK \l "_Toc72409703" </w:instrText>
      </w:r>
      <w:r>
        <w:rPr>
          <w:color w:val="auto"/>
          <w:highlight w:val="none"/>
        </w:rPr>
        <w:fldChar w:fldCharType="separate"/>
      </w:r>
      <w:r>
        <w:rPr>
          <w:rStyle w:val="148"/>
          <w:rFonts w:ascii="宋体" w:hAnsi="宋体" w:cs="黑体"/>
          <w:color w:val="auto"/>
          <w:sz w:val="28"/>
          <w:szCs w:val="28"/>
          <w:highlight w:val="none"/>
        </w:rPr>
        <w:t>4.4主要防御方案</w:t>
      </w:r>
      <w:r>
        <w:rPr>
          <w:rFonts w:ascii="宋体" w:hAnsi="宋体"/>
          <w:color w:val="auto"/>
          <w:sz w:val="28"/>
          <w:szCs w:val="28"/>
          <w:highlight w:val="none"/>
        </w:rPr>
        <w:tab/>
      </w:r>
      <w:r>
        <w:rPr>
          <w:rFonts w:ascii="宋体" w:hAnsi="宋体"/>
          <w:color w:val="auto"/>
          <w:sz w:val="28"/>
          <w:szCs w:val="28"/>
          <w:highlight w:val="none"/>
        </w:rPr>
        <w:fldChar w:fldCharType="begin"/>
      </w:r>
      <w:r>
        <w:rPr>
          <w:rFonts w:ascii="宋体" w:hAnsi="宋体"/>
          <w:color w:val="auto"/>
          <w:sz w:val="28"/>
          <w:szCs w:val="28"/>
          <w:highlight w:val="none"/>
        </w:rPr>
        <w:instrText xml:space="preserve"> PAGEREF _Toc72409703 \h </w:instrText>
      </w:r>
      <w:r>
        <w:rPr>
          <w:rFonts w:ascii="宋体" w:hAnsi="宋体"/>
          <w:color w:val="auto"/>
          <w:sz w:val="28"/>
          <w:szCs w:val="28"/>
          <w:highlight w:val="none"/>
        </w:rPr>
        <w:fldChar w:fldCharType="separate"/>
      </w:r>
      <w:r>
        <w:rPr>
          <w:rFonts w:ascii="宋体" w:hAnsi="宋体"/>
          <w:color w:val="auto"/>
          <w:sz w:val="28"/>
          <w:szCs w:val="28"/>
          <w:highlight w:val="none"/>
        </w:rPr>
        <w:t>23</w:t>
      </w:r>
      <w:r>
        <w:rPr>
          <w:rFonts w:ascii="宋体" w:hAnsi="宋体"/>
          <w:color w:val="auto"/>
          <w:sz w:val="28"/>
          <w:szCs w:val="28"/>
          <w:highlight w:val="none"/>
        </w:rPr>
        <w:fldChar w:fldCharType="end"/>
      </w:r>
      <w:r>
        <w:rPr>
          <w:rFonts w:ascii="宋体" w:hAnsi="宋体"/>
          <w:color w:val="auto"/>
          <w:sz w:val="28"/>
          <w:szCs w:val="28"/>
          <w:highlight w:val="none"/>
        </w:rPr>
        <w:fldChar w:fldCharType="end"/>
      </w:r>
    </w:p>
    <w:p w14:paraId="62D676A9">
      <w:pPr>
        <w:pStyle w:val="59"/>
        <w:spacing w:line="360" w:lineRule="auto"/>
        <w:rPr>
          <w:rFonts w:ascii="宋体" w:hAnsi="宋体" w:cstheme="minorBidi"/>
          <w:b w:val="0"/>
          <w:bCs w:val="0"/>
          <w:color w:val="auto"/>
          <w:highlight w:val="none"/>
        </w:rPr>
      </w:pPr>
      <w:r>
        <w:rPr>
          <w:color w:val="auto"/>
          <w:highlight w:val="none"/>
        </w:rPr>
        <w:fldChar w:fldCharType="begin"/>
      </w:r>
      <w:r>
        <w:rPr>
          <w:color w:val="auto"/>
          <w:highlight w:val="none"/>
        </w:rPr>
        <w:instrText xml:space="preserve"> HYPERLINK \l "_Toc72409704" </w:instrText>
      </w:r>
      <w:r>
        <w:rPr>
          <w:color w:val="auto"/>
          <w:highlight w:val="none"/>
        </w:rPr>
        <w:fldChar w:fldCharType="separate"/>
      </w:r>
      <w:r>
        <w:rPr>
          <w:rStyle w:val="148"/>
          <w:rFonts w:ascii="宋体" w:hAnsi="宋体" w:cs="黑体"/>
          <w:color w:val="auto"/>
          <w:highlight w:val="none"/>
        </w:rPr>
        <w:t>5应急响应</w:t>
      </w:r>
      <w:r>
        <w:rPr>
          <w:rFonts w:ascii="宋体" w:hAnsi="宋体"/>
          <w:color w:val="auto"/>
          <w:highlight w:val="none"/>
        </w:rPr>
        <w:tab/>
      </w:r>
      <w:r>
        <w:rPr>
          <w:rFonts w:ascii="宋体" w:hAnsi="宋体"/>
          <w:color w:val="auto"/>
          <w:highlight w:val="none"/>
        </w:rPr>
        <w:fldChar w:fldCharType="begin"/>
      </w:r>
      <w:r>
        <w:rPr>
          <w:rFonts w:ascii="宋体" w:hAnsi="宋体"/>
          <w:color w:val="auto"/>
          <w:highlight w:val="none"/>
        </w:rPr>
        <w:instrText xml:space="preserve"> PAGEREF _Toc72409704 \h </w:instrText>
      </w:r>
      <w:r>
        <w:rPr>
          <w:rFonts w:ascii="宋体" w:hAnsi="宋体"/>
          <w:color w:val="auto"/>
          <w:highlight w:val="none"/>
        </w:rPr>
        <w:fldChar w:fldCharType="separate"/>
      </w:r>
      <w:r>
        <w:rPr>
          <w:rFonts w:ascii="宋体" w:hAnsi="宋体"/>
          <w:color w:val="auto"/>
          <w:highlight w:val="none"/>
        </w:rPr>
        <w:t>25</w:t>
      </w:r>
      <w:r>
        <w:rPr>
          <w:rFonts w:ascii="宋体" w:hAnsi="宋体"/>
          <w:color w:val="auto"/>
          <w:highlight w:val="none"/>
        </w:rPr>
        <w:fldChar w:fldCharType="end"/>
      </w:r>
      <w:r>
        <w:rPr>
          <w:rFonts w:ascii="宋体" w:hAnsi="宋体"/>
          <w:color w:val="auto"/>
          <w:highlight w:val="none"/>
        </w:rPr>
        <w:fldChar w:fldCharType="end"/>
      </w:r>
    </w:p>
    <w:p w14:paraId="47926630">
      <w:pPr>
        <w:pStyle w:val="74"/>
        <w:tabs>
          <w:tab w:val="right" w:leader="dot" w:pos="8296"/>
        </w:tabs>
        <w:spacing w:line="360" w:lineRule="auto"/>
        <w:rPr>
          <w:rFonts w:ascii="宋体" w:hAnsi="宋体" w:cstheme="minorBidi"/>
          <w:color w:val="auto"/>
          <w:sz w:val="28"/>
          <w:szCs w:val="28"/>
          <w:highlight w:val="none"/>
        </w:rPr>
      </w:pPr>
      <w:r>
        <w:rPr>
          <w:color w:val="auto"/>
          <w:highlight w:val="none"/>
        </w:rPr>
        <w:fldChar w:fldCharType="begin"/>
      </w:r>
      <w:r>
        <w:rPr>
          <w:color w:val="auto"/>
          <w:highlight w:val="none"/>
        </w:rPr>
        <w:instrText xml:space="preserve"> HYPERLINK \l "_Toc72409705" </w:instrText>
      </w:r>
      <w:r>
        <w:rPr>
          <w:color w:val="auto"/>
          <w:highlight w:val="none"/>
        </w:rPr>
        <w:fldChar w:fldCharType="separate"/>
      </w:r>
      <w:r>
        <w:rPr>
          <w:rStyle w:val="148"/>
          <w:rFonts w:ascii="宋体" w:hAnsi="宋体" w:cs="黑体"/>
          <w:color w:val="auto"/>
          <w:sz w:val="28"/>
          <w:szCs w:val="28"/>
          <w:highlight w:val="none"/>
        </w:rPr>
        <w:t>5.1 应急响应的总体要求</w:t>
      </w:r>
      <w:r>
        <w:rPr>
          <w:rFonts w:ascii="宋体" w:hAnsi="宋体"/>
          <w:color w:val="auto"/>
          <w:sz w:val="28"/>
          <w:szCs w:val="28"/>
          <w:highlight w:val="none"/>
        </w:rPr>
        <w:tab/>
      </w:r>
      <w:r>
        <w:rPr>
          <w:rFonts w:ascii="宋体" w:hAnsi="宋体"/>
          <w:color w:val="auto"/>
          <w:sz w:val="28"/>
          <w:szCs w:val="28"/>
          <w:highlight w:val="none"/>
        </w:rPr>
        <w:fldChar w:fldCharType="begin"/>
      </w:r>
      <w:r>
        <w:rPr>
          <w:rFonts w:ascii="宋体" w:hAnsi="宋体"/>
          <w:color w:val="auto"/>
          <w:sz w:val="28"/>
          <w:szCs w:val="28"/>
          <w:highlight w:val="none"/>
        </w:rPr>
        <w:instrText xml:space="preserve"> PAGEREF _Toc72409705 \h </w:instrText>
      </w:r>
      <w:r>
        <w:rPr>
          <w:rFonts w:ascii="宋体" w:hAnsi="宋体"/>
          <w:color w:val="auto"/>
          <w:sz w:val="28"/>
          <w:szCs w:val="28"/>
          <w:highlight w:val="none"/>
        </w:rPr>
        <w:fldChar w:fldCharType="separate"/>
      </w:r>
      <w:r>
        <w:rPr>
          <w:rFonts w:ascii="宋体" w:hAnsi="宋体"/>
          <w:color w:val="auto"/>
          <w:sz w:val="28"/>
          <w:szCs w:val="28"/>
          <w:highlight w:val="none"/>
        </w:rPr>
        <w:t>25</w:t>
      </w:r>
      <w:r>
        <w:rPr>
          <w:rFonts w:ascii="宋体" w:hAnsi="宋体"/>
          <w:color w:val="auto"/>
          <w:sz w:val="28"/>
          <w:szCs w:val="28"/>
          <w:highlight w:val="none"/>
        </w:rPr>
        <w:fldChar w:fldCharType="end"/>
      </w:r>
      <w:r>
        <w:rPr>
          <w:rFonts w:ascii="宋体" w:hAnsi="宋体"/>
          <w:color w:val="auto"/>
          <w:sz w:val="28"/>
          <w:szCs w:val="28"/>
          <w:highlight w:val="none"/>
        </w:rPr>
        <w:fldChar w:fldCharType="end"/>
      </w:r>
    </w:p>
    <w:p w14:paraId="7C8DFCDE">
      <w:pPr>
        <w:pStyle w:val="74"/>
        <w:tabs>
          <w:tab w:val="right" w:leader="dot" w:pos="8296"/>
        </w:tabs>
        <w:spacing w:line="360" w:lineRule="auto"/>
        <w:rPr>
          <w:rFonts w:ascii="宋体" w:hAnsi="宋体" w:cstheme="minorBidi"/>
          <w:color w:val="auto"/>
          <w:sz w:val="28"/>
          <w:szCs w:val="28"/>
          <w:highlight w:val="none"/>
        </w:rPr>
      </w:pPr>
      <w:r>
        <w:rPr>
          <w:color w:val="auto"/>
          <w:highlight w:val="none"/>
        </w:rPr>
        <w:fldChar w:fldCharType="begin"/>
      </w:r>
      <w:r>
        <w:rPr>
          <w:color w:val="auto"/>
          <w:highlight w:val="none"/>
        </w:rPr>
        <w:instrText xml:space="preserve"> HYPERLINK \l "_Toc72409706" </w:instrText>
      </w:r>
      <w:r>
        <w:rPr>
          <w:color w:val="auto"/>
          <w:highlight w:val="none"/>
        </w:rPr>
        <w:fldChar w:fldCharType="separate"/>
      </w:r>
      <w:r>
        <w:rPr>
          <w:rStyle w:val="148"/>
          <w:rFonts w:ascii="宋体" w:hAnsi="宋体" w:cs="黑体"/>
          <w:color w:val="auto"/>
          <w:sz w:val="28"/>
          <w:szCs w:val="28"/>
          <w:highlight w:val="none"/>
        </w:rPr>
        <w:t>5.2 应急响应等级</w:t>
      </w:r>
      <w:r>
        <w:rPr>
          <w:rFonts w:ascii="宋体" w:hAnsi="宋体"/>
          <w:color w:val="auto"/>
          <w:sz w:val="28"/>
          <w:szCs w:val="28"/>
          <w:highlight w:val="none"/>
        </w:rPr>
        <w:tab/>
      </w:r>
      <w:r>
        <w:rPr>
          <w:rFonts w:ascii="宋体" w:hAnsi="宋体"/>
          <w:color w:val="auto"/>
          <w:sz w:val="28"/>
          <w:szCs w:val="28"/>
          <w:highlight w:val="none"/>
        </w:rPr>
        <w:fldChar w:fldCharType="begin"/>
      </w:r>
      <w:r>
        <w:rPr>
          <w:rFonts w:ascii="宋体" w:hAnsi="宋体"/>
          <w:color w:val="auto"/>
          <w:sz w:val="28"/>
          <w:szCs w:val="28"/>
          <w:highlight w:val="none"/>
        </w:rPr>
        <w:instrText xml:space="preserve"> PAGEREF _Toc72409706 \h </w:instrText>
      </w:r>
      <w:r>
        <w:rPr>
          <w:rFonts w:ascii="宋体" w:hAnsi="宋体"/>
          <w:color w:val="auto"/>
          <w:sz w:val="28"/>
          <w:szCs w:val="28"/>
          <w:highlight w:val="none"/>
        </w:rPr>
        <w:fldChar w:fldCharType="separate"/>
      </w:r>
      <w:r>
        <w:rPr>
          <w:rFonts w:ascii="宋体" w:hAnsi="宋体"/>
          <w:color w:val="auto"/>
          <w:sz w:val="28"/>
          <w:szCs w:val="28"/>
          <w:highlight w:val="none"/>
        </w:rPr>
        <w:t>26</w:t>
      </w:r>
      <w:r>
        <w:rPr>
          <w:rFonts w:ascii="宋体" w:hAnsi="宋体"/>
          <w:color w:val="auto"/>
          <w:sz w:val="28"/>
          <w:szCs w:val="28"/>
          <w:highlight w:val="none"/>
        </w:rPr>
        <w:fldChar w:fldCharType="end"/>
      </w:r>
      <w:r>
        <w:rPr>
          <w:rFonts w:ascii="宋体" w:hAnsi="宋体"/>
          <w:color w:val="auto"/>
          <w:sz w:val="28"/>
          <w:szCs w:val="28"/>
          <w:highlight w:val="none"/>
        </w:rPr>
        <w:fldChar w:fldCharType="end"/>
      </w:r>
    </w:p>
    <w:p w14:paraId="65D559C8">
      <w:pPr>
        <w:pStyle w:val="74"/>
        <w:tabs>
          <w:tab w:val="right" w:leader="dot" w:pos="8296"/>
        </w:tabs>
        <w:spacing w:line="360" w:lineRule="auto"/>
        <w:rPr>
          <w:rFonts w:ascii="宋体" w:hAnsi="宋体" w:cstheme="minorBidi"/>
          <w:color w:val="auto"/>
          <w:sz w:val="28"/>
          <w:szCs w:val="28"/>
          <w:highlight w:val="none"/>
        </w:rPr>
      </w:pPr>
      <w:r>
        <w:rPr>
          <w:color w:val="auto"/>
          <w:highlight w:val="none"/>
        </w:rPr>
        <w:fldChar w:fldCharType="begin"/>
      </w:r>
      <w:r>
        <w:rPr>
          <w:color w:val="auto"/>
          <w:highlight w:val="none"/>
        </w:rPr>
        <w:instrText xml:space="preserve"> HYPERLINK \l "_Toc72409707" </w:instrText>
      </w:r>
      <w:r>
        <w:rPr>
          <w:color w:val="auto"/>
          <w:highlight w:val="none"/>
        </w:rPr>
        <w:fldChar w:fldCharType="separate"/>
      </w:r>
      <w:r>
        <w:rPr>
          <w:rStyle w:val="148"/>
          <w:rFonts w:ascii="宋体" w:hAnsi="宋体" w:cs="黑体"/>
          <w:color w:val="auto"/>
          <w:sz w:val="28"/>
          <w:szCs w:val="28"/>
          <w:highlight w:val="none"/>
        </w:rPr>
        <w:t>5.3 主要应急响应措施</w:t>
      </w:r>
      <w:r>
        <w:rPr>
          <w:rFonts w:ascii="宋体" w:hAnsi="宋体"/>
          <w:color w:val="auto"/>
          <w:sz w:val="28"/>
          <w:szCs w:val="28"/>
          <w:highlight w:val="none"/>
        </w:rPr>
        <w:tab/>
      </w:r>
      <w:r>
        <w:rPr>
          <w:rFonts w:ascii="宋体" w:hAnsi="宋体"/>
          <w:color w:val="auto"/>
          <w:sz w:val="28"/>
          <w:szCs w:val="28"/>
          <w:highlight w:val="none"/>
        </w:rPr>
        <w:fldChar w:fldCharType="begin"/>
      </w:r>
      <w:r>
        <w:rPr>
          <w:rFonts w:ascii="宋体" w:hAnsi="宋体"/>
          <w:color w:val="auto"/>
          <w:sz w:val="28"/>
          <w:szCs w:val="28"/>
          <w:highlight w:val="none"/>
        </w:rPr>
        <w:instrText xml:space="preserve"> PAGEREF _Toc72409707 \h </w:instrText>
      </w:r>
      <w:r>
        <w:rPr>
          <w:rFonts w:ascii="宋体" w:hAnsi="宋体"/>
          <w:color w:val="auto"/>
          <w:sz w:val="28"/>
          <w:szCs w:val="28"/>
          <w:highlight w:val="none"/>
        </w:rPr>
        <w:fldChar w:fldCharType="separate"/>
      </w:r>
      <w:r>
        <w:rPr>
          <w:rFonts w:ascii="宋体" w:hAnsi="宋体"/>
          <w:color w:val="auto"/>
          <w:sz w:val="28"/>
          <w:szCs w:val="28"/>
          <w:highlight w:val="none"/>
        </w:rPr>
        <w:t>28</w:t>
      </w:r>
      <w:r>
        <w:rPr>
          <w:rFonts w:ascii="宋体" w:hAnsi="宋体"/>
          <w:color w:val="auto"/>
          <w:sz w:val="28"/>
          <w:szCs w:val="28"/>
          <w:highlight w:val="none"/>
        </w:rPr>
        <w:fldChar w:fldCharType="end"/>
      </w:r>
      <w:r>
        <w:rPr>
          <w:rFonts w:ascii="宋体" w:hAnsi="宋体"/>
          <w:color w:val="auto"/>
          <w:sz w:val="28"/>
          <w:szCs w:val="28"/>
          <w:highlight w:val="none"/>
        </w:rPr>
        <w:fldChar w:fldCharType="end"/>
      </w:r>
    </w:p>
    <w:p w14:paraId="5CBC9FFF">
      <w:pPr>
        <w:pStyle w:val="74"/>
        <w:tabs>
          <w:tab w:val="right" w:leader="dot" w:pos="8296"/>
        </w:tabs>
        <w:spacing w:line="360" w:lineRule="auto"/>
        <w:rPr>
          <w:rFonts w:ascii="宋体" w:hAnsi="宋体" w:cstheme="minorBidi"/>
          <w:color w:val="auto"/>
          <w:sz w:val="28"/>
          <w:szCs w:val="28"/>
          <w:highlight w:val="none"/>
        </w:rPr>
      </w:pPr>
      <w:r>
        <w:rPr>
          <w:color w:val="auto"/>
          <w:highlight w:val="none"/>
        </w:rPr>
        <w:fldChar w:fldCharType="begin"/>
      </w:r>
      <w:r>
        <w:rPr>
          <w:color w:val="auto"/>
          <w:highlight w:val="none"/>
        </w:rPr>
        <w:instrText xml:space="preserve"> HYPERLINK \l "_Toc72409708" </w:instrText>
      </w:r>
      <w:r>
        <w:rPr>
          <w:color w:val="auto"/>
          <w:highlight w:val="none"/>
        </w:rPr>
        <w:fldChar w:fldCharType="separate"/>
      </w:r>
      <w:r>
        <w:rPr>
          <w:rStyle w:val="148"/>
          <w:rFonts w:ascii="宋体" w:hAnsi="宋体" w:cs="黑体"/>
          <w:color w:val="auto"/>
          <w:sz w:val="28"/>
          <w:szCs w:val="28"/>
          <w:highlight w:val="none"/>
        </w:rPr>
        <w:t>5.4应急响应行动</w:t>
      </w:r>
      <w:r>
        <w:rPr>
          <w:rFonts w:ascii="宋体" w:hAnsi="宋体"/>
          <w:color w:val="auto"/>
          <w:sz w:val="28"/>
          <w:szCs w:val="28"/>
          <w:highlight w:val="none"/>
        </w:rPr>
        <w:tab/>
      </w:r>
      <w:r>
        <w:rPr>
          <w:rFonts w:ascii="宋体" w:hAnsi="宋体"/>
          <w:color w:val="auto"/>
          <w:sz w:val="28"/>
          <w:szCs w:val="28"/>
          <w:highlight w:val="none"/>
        </w:rPr>
        <w:fldChar w:fldCharType="begin"/>
      </w:r>
      <w:r>
        <w:rPr>
          <w:rFonts w:ascii="宋体" w:hAnsi="宋体"/>
          <w:color w:val="auto"/>
          <w:sz w:val="28"/>
          <w:szCs w:val="28"/>
          <w:highlight w:val="none"/>
        </w:rPr>
        <w:instrText xml:space="preserve"> PAGEREF _Toc72409708 \h </w:instrText>
      </w:r>
      <w:r>
        <w:rPr>
          <w:rFonts w:ascii="宋体" w:hAnsi="宋体"/>
          <w:color w:val="auto"/>
          <w:sz w:val="28"/>
          <w:szCs w:val="28"/>
          <w:highlight w:val="none"/>
        </w:rPr>
        <w:fldChar w:fldCharType="separate"/>
      </w:r>
      <w:r>
        <w:rPr>
          <w:rFonts w:ascii="宋体" w:hAnsi="宋体"/>
          <w:color w:val="auto"/>
          <w:sz w:val="28"/>
          <w:szCs w:val="28"/>
          <w:highlight w:val="none"/>
        </w:rPr>
        <w:t>31</w:t>
      </w:r>
      <w:r>
        <w:rPr>
          <w:rFonts w:ascii="宋体" w:hAnsi="宋体"/>
          <w:color w:val="auto"/>
          <w:sz w:val="28"/>
          <w:szCs w:val="28"/>
          <w:highlight w:val="none"/>
        </w:rPr>
        <w:fldChar w:fldCharType="end"/>
      </w:r>
      <w:r>
        <w:rPr>
          <w:rFonts w:ascii="宋体" w:hAnsi="宋体"/>
          <w:color w:val="auto"/>
          <w:sz w:val="28"/>
          <w:szCs w:val="28"/>
          <w:highlight w:val="none"/>
        </w:rPr>
        <w:fldChar w:fldCharType="end"/>
      </w:r>
    </w:p>
    <w:p w14:paraId="591FBEE8">
      <w:pPr>
        <w:pStyle w:val="74"/>
        <w:tabs>
          <w:tab w:val="right" w:leader="dot" w:pos="8296"/>
        </w:tabs>
        <w:spacing w:line="360" w:lineRule="auto"/>
        <w:rPr>
          <w:rFonts w:ascii="宋体" w:hAnsi="宋体" w:cstheme="minorBidi"/>
          <w:color w:val="auto"/>
          <w:sz w:val="28"/>
          <w:szCs w:val="28"/>
          <w:highlight w:val="none"/>
        </w:rPr>
      </w:pPr>
      <w:r>
        <w:rPr>
          <w:color w:val="auto"/>
          <w:highlight w:val="none"/>
        </w:rPr>
        <w:fldChar w:fldCharType="begin"/>
      </w:r>
      <w:r>
        <w:rPr>
          <w:color w:val="auto"/>
          <w:highlight w:val="none"/>
        </w:rPr>
        <w:instrText xml:space="preserve"> HYPERLINK \l "_Toc72409709" </w:instrText>
      </w:r>
      <w:r>
        <w:rPr>
          <w:color w:val="auto"/>
          <w:highlight w:val="none"/>
        </w:rPr>
        <w:fldChar w:fldCharType="separate"/>
      </w:r>
      <w:r>
        <w:rPr>
          <w:rStyle w:val="148"/>
          <w:rFonts w:ascii="宋体" w:hAnsi="宋体" w:cs="黑体"/>
          <w:color w:val="auto"/>
          <w:sz w:val="28"/>
          <w:szCs w:val="28"/>
          <w:highlight w:val="none"/>
        </w:rPr>
        <w:t>5.5 应急响应保障</w:t>
      </w:r>
      <w:r>
        <w:rPr>
          <w:rFonts w:ascii="宋体" w:hAnsi="宋体"/>
          <w:color w:val="auto"/>
          <w:sz w:val="28"/>
          <w:szCs w:val="28"/>
          <w:highlight w:val="none"/>
        </w:rPr>
        <w:tab/>
      </w:r>
      <w:r>
        <w:rPr>
          <w:rFonts w:ascii="宋体" w:hAnsi="宋体"/>
          <w:color w:val="auto"/>
          <w:sz w:val="28"/>
          <w:szCs w:val="28"/>
          <w:highlight w:val="none"/>
        </w:rPr>
        <w:fldChar w:fldCharType="begin"/>
      </w:r>
      <w:r>
        <w:rPr>
          <w:rFonts w:ascii="宋体" w:hAnsi="宋体"/>
          <w:color w:val="auto"/>
          <w:sz w:val="28"/>
          <w:szCs w:val="28"/>
          <w:highlight w:val="none"/>
        </w:rPr>
        <w:instrText xml:space="preserve"> PAGEREF _Toc72409709 \h </w:instrText>
      </w:r>
      <w:r>
        <w:rPr>
          <w:rFonts w:ascii="宋体" w:hAnsi="宋体"/>
          <w:color w:val="auto"/>
          <w:sz w:val="28"/>
          <w:szCs w:val="28"/>
          <w:highlight w:val="none"/>
        </w:rPr>
        <w:fldChar w:fldCharType="separate"/>
      </w:r>
      <w:r>
        <w:rPr>
          <w:rFonts w:ascii="宋体" w:hAnsi="宋体"/>
          <w:color w:val="auto"/>
          <w:sz w:val="28"/>
          <w:szCs w:val="28"/>
          <w:highlight w:val="none"/>
        </w:rPr>
        <w:t>35</w:t>
      </w:r>
      <w:r>
        <w:rPr>
          <w:rFonts w:ascii="宋体" w:hAnsi="宋体"/>
          <w:color w:val="auto"/>
          <w:sz w:val="28"/>
          <w:szCs w:val="28"/>
          <w:highlight w:val="none"/>
        </w:rPr>
        <w:fldChar w:fldCharType="end"/>
      </w:r>
      <w:r>
        <w:rPr>
          <w:rFonts w:ascii="宋体" w:hAnsi="宋体"/>
          <w:color w:val="auto"/>
          <w:sz w:val="28"/>
          <w:szCs w:val="28"/>
          <w:highlight w:val="none"/>
        </w:rPr>
        <w:fldChar w:fldCharType="end"/>
      </w:r>
    </w:p>
    <w:p w14:paraId="15600B09">
      <w:pPr>
        <w:pStyle w:val="74"/>
        <w:tabs>
          <w:tab w:val="right" w:leader="dot" w:pos="8296"/>
        </w:tabs>
        <w:spacing w:line="360" w:lineRule="auto"/>
        <w:rPr>
          <w:rFonts w:ascii="宋体" w:hAnsi="宋体" w:cstheme="minorBidi"/>
          <w:color w:val="auto"/>
          <w:sz w:val="28"/>
          <w:szCs w:val="28"/>
          <w:highlight w:val="none"/>
        </w:rPr>
      </w:pPr>
      <w:r>
        <w:rPr>
          <w:color w:val="auto"/>
          <w:highlight w:val="none"/>
        </w:rPr>
        <w:fldChar w:fldCharType="begin"/>
      </w:r>
      <w:r>
        <w:rPr>
          <w:color w:val="auto"/>
          <w:highlight w:val="none"/>
        </w:rPr>
        <w:instrText xml:space="preserve"> HYPERLINK \l "_Toc72409710" </w:instrText>
      </w:r>
      <w:r>
        <w:rPr>
          <w:color w:val="auto"/>
          <w:highlight w:val="none"/>
        </w:rPr>
        <w:fldChar w:fldCharType="separate"/>
      </w:r>
      <w:r>
        <w:rPr>
          <w:rStyle w:val="148"/>
          <w:rFonts w:ascii="宋体" w:hAnsi="宋体" w:cs="黑体"/>
          <w:color w:val="auto"/>
          <w:sz w:val="28"/>
          <w:szCs w:val="28"/>
          <w:highlight w:val="none"/>
        </w:rPr>
        <w:t>5.6 应急响应结束</w:t>
      </w:r>
      <w:r>
        <w:rPr>
          <w:rFonts w:ascii="宋体" w:hAnsi="宋体"/>
          <w:color w:val="auto"/>
          <w:sz w:val="28"/>
          <w:szCs w:val="28"/>
          <w:highlight w:val="none"/>
        </w:rPr>
        <w:tab/>
      </w:r>
      <w:r>
        <w:rPr>
          <w:rFonts w:ascii="宋体" w:hAnsi="宋体"/>
          <w:color w:val="auto"/>
          <w:sz w:val="28"/>
          <w:szCs w:val="28"/>
          <w:highlight w:val="none"/>
        </w:rPr>
        <w:fldChar w:fldCharType="begin"/>
      </w:r>
      <w:r>
        <w:rPr>
          <w:rFonts w:ascii="宋体" w:hAnsi="宋体"/>
          <w:color w:val="auto"/>
          <w:sz w:val="28"/>
          <w:szCs w:val="28"/>
          <w:highlight w:val="none"/>
        </w:rPr>
        <w:instrText xml:space="preserve"> PAGEREF _Toc72409710 \h </w:instrText>
      </w:r>
      <w:r>
        <w:rPr>
          <w:rFonts w:ascii="宋体" w:hAnsi="宋体"/>
          <w:color w:val="auto"/>
          <w:sz w:val="28"/>
          <w:szCs w:val="28"/>
          <w:highlight w:val="none"/>
        </w:rPr>
        <w:fldChar w:fldCharType="separate"/>
      </w:r>
      <w:r>
        <w:rPr>
          <w:rFonts w:ascii="宋体" w:hAnsi="宋体"/>
          <w:color w:val="auto"/>
          <w:sz w:val="28"/>
          <w:szCs w:val="28"/>
          <w:highlight w:val="none"/>
        </w:rPr>
        <w:t>38</w:t>
      </w:r>
      <w:r>
        <w:rPr>
          <w:rFonts w:ascii="宋体" w:hAnsi="宋体"/>
          <w:color w:val="auto"/>
          <w:sz w:val="28"/>
          <w:szCs w:val="28"/>
          <w:highlight w:val="none"/>
        </w:rPr>
        <w:fldChar w:fldCharType="end"/>
      </w:r>
      <w:r>
        <w:rPr>
          <w:rFonts w:ascii="宋体" w:hAnsi="宋体"/>
          <w:color w:val="auto"/>
          <w:sz w:val="28"/>
          <w:szCs w:val="28"/>
          <w:highlight w:val="none"/>
        </w:rPr>
        <w:fldChar w:fldCharType="end"/>
      </w:r>
    </w:p>
    <w:p w14:paraId="73B945D4">
      <w:pPr>
        <w:pStyle w:val="59"/>
        <w:spacing w:line="360" w:lineRule="auto"/>
        <w:rPr>
          <w:rFonts w:ascii="宋体" w:hAnsi="宋体" w:cstheme="minorBidi"/>
          <w:b w:val="0"/>
          <w:bCs w:val="0"/>
          <w:color w:val="auto"/>
          <w:highlight w:val="none"/>
        </w:rPr>
      </w:pPr>
      <w:r>
        <w:rPr>
          <w:color w:val="auto"/>
          <w:highlight w:val="none"/>
        </w:rPr>
        <w:fldChar w:fldCharType="begin"/>
      </w:r>
      <w:r>
        <w:rPr>
          <w:color w:val="auto"/>
          <w:highlight w:val="none"/>
        </w:rPr>
        <w:instrText xml:space="preserve"> HYPERLINK \l "_Toc72409711" </w:instrText>
      </w:r>
      <w:r>
        <w:rPr>
          <w:color w:val="auto"/>
          <w:highlight w:val="none"/>
        </w:rPr>
        <w:fldChar w:fldCharType="separate"/>
      </w:r>
      <w:r>
        <w:rPr>
          <w:rStyle w:val="148"/>
          <w:rFonts w:ascii="宋体" w:hAnsi="宋体" w:cs="黑体"/>
          <w:color w:val="auto"/>
          <w:highlight w:val="none"/>
        </w:rPr>
        <w:t>6后期处置</w:t>
      </w:r>
      <w:r>
        <w:rPr>
          <w:rFonts w:ascii="宋体" w:hAnsi="宋体"/>
          <w:color w:val="auto"/>
          <w:highlight w:val="none"/>
        </w:rPr>
        <w:tab/>
      </w:r>
      <w:r>
        <w:rPr>
          <w:rFonts w:ascii="宋体" w:hAnsi="宋体"/>
          <w:color w:val="auto"/>
          <w:highlight w:val="none"/>
        </w:rPr>
        <w:fldChar w:fldCharType="begin"/>
      </w:r>
      <w:r>
        <w:rPr>
          <w:rFonts w:ascii="宋体" w:hAnsi="宋体"/>
          <w:color w:val="auto"/>
          <w:highlight w:val="none"/>
        </w:rPr>
        <w:instrText xml:space="preserve"> PAGEREF _Toc72409711 \h </w:instrText>
      </w:r>
      <w:r>
        <w:rPr>
          <w:rFonts w:ascii="宋体" w:hAnsi="宋体"/>
          <w:color w:val="auto"/>
          <w:highlight w:val="none"/>
        </w:rPr>
        <w:fldChar w:fldCharType="separate"/>
      </w:r>
      <w:r>
        <w:rPr>
          <w:rFonts w:ascii="宋体" w:hAnsi="宋体"/>
          <w:color w:val="auto"/>
          <w:highlight w:val="none"/>
        </w:rPr>
        <w:t>39</w:t>
      </w:r>
      <w:r>
        <w:rPr>
          <w:rFonts w:ascii="宋体" w:hAnsi="宋体"/>
          <w:color w:val="auto"/>
          <w:highlight w:val="none"/>
        </w:rPr>
        <w:fldChar w:fldCharType="end"/>
      </w:r>
      <w:r>
        <w:rPr>
          <w:rFonts w:ascii="宋体" w:hAnsi="宋体"/>
          <w:color w:val="auto"/>
          <w:highlight w:val="none"/>
        </w:rPr>
        <w:fldChar w:fldCharType="end"/>
      </w:r>
    </w:p>
    <w:p w14:paraId="33183997">
      <w:pPr>
        <w:pStyle w:val="74"/>
        <w:tabs>
          <w:tab w:val="right" w:leader="dot" w:pos="8296"/>
        </w:tabs>
        <w:spacing w:line="360" w:lineRule="auto"/>
        <w:rPr>
          <w:rFonts w:ascii="宋体" w:hAnsi="宋体" w:cstheme="minorBidi"/>
          <w:color w:val="auto"/>
          <w:sz w:val="28"/>
          <w:szCs w:val="28"/>
          <w:highlight w:val="none"/>
        </w:rPr>
      </w:pPr>
      <w:r>
        <w:rPr>
          <w:color w:val="auto"/>
          <w:highlight w:val="none"/>
        </w:rPr>
        <w:fldChar w:fldCharType="begin"/>
      </w:r>
      <w:r>
        <w:rPr>
          <w:color w:val="auto"/>
          <w:highlight w:val="none"/>
        </w:rPr>
        <w:instrText xml:space="preserve"> HYPERLINK \l "_Toc72409712" </w:instrText>
      </w:r>
      <w:r>
        <w:rPr>
          <w:color w:val="auto"/>
          <w:highlight w:val="none"/>
        </w:rPr>
        <w:fldChar w:fldCharType="separate"/>
      </w:r>
      <w:r>
        <w:rPr>
          <w:rStyle w:val="148"/>
          <w:rFonts w:ascii="宋体" w:hAnsi="宋体" w:cs="黑体"/>
          <w:color w:val="auto"/>
          <w:sz w:val="28"/>
          <w:szCs w:val="28"/>
          <w:highlight w:val="none"/>
        </w:rPr>
        <w:t>6.1 灾后救助</w:t>
      </w:r>
      <w:r>
        <w:rPr>
          <w:rFonts w:ascii="宋体" w:hAnsi="宋体"/>
          <w:color w:val="auto"/>
          <w:sz w:val="28"/>
          <w:szCs w:val="28"/>
          <w:highlight w:val="none"/>
        </w:rPr>
        <w:tab/>
      </w:r>
      <w:r>
        <w:rPr>
          <w:rFonts w:ascii="宋体" w:hAnsi="宋体"/>
          <w:color w:val="auto"/>
          <w:sz w:val="28"/>
          <w:szCs w:val="28"/>
          <w:highlight w:val="none"/>
        </w:rPr>
        <w:fldChar w:fldCharType="begin"/>
      </w:r>
      <w:r>
        <w:rPr>
          <w:rFonts w:ascii="宋体" w:hAnsi="宋体"/>
          <w:color w:val="auto"/>
          <w:sz w:val="28"/>
          <w:szCs w:val="28"/>
          <w:highlight w:val="none"/>
        </w:rPr>
        <w:instrText xml:space="preserve"> PAGEREF _Toc72409712 \h </w:instrText>
      </w:r>
      <w:r>
        <w:rPr>
          <w:rFonts w:ascii="宋体" w:hAnsi="宋体"/>
          <w:color w:val="auto"/>
          <w:sz w:val="28"/>
          <w:szCs w:val="28"/>
          <w:highlight w:val="none"/>
        </w:rPr>
        <w:fldChar w:fldCharType="separate"/>
      </w:r>
      <w:r>
        <w:rPr>
          <w:rFonts w:ascii="宋体" w:hAnsi="宋体"/>
          <w:color w:val="auto"/>
          <w:sz w:val="28"/>
          <w:szCs w:val="28"/>
          <w:highlight w:val="none"/>
        </w:rPr>
        <w:t>39</w:t>
      </w:r>
      <w:r>
        <w:rPr>
          <w:rFonts w:ascii="宋体" w:hAnsi="宋体"/>
          <w:color w:val="auto"/>
          <w:sz w:val="28"/>
          <w:szCs w:val="28"/>
          <w:highlight w:val="none"/>
        </w:rPr>
        <w:fldChar w:fldCharType="end"/>
      </w:r>
      <w:r>
        <w:rPr>
          <w:rFonts w:ascii="宋体" w:hAnsi="宋体"/>
          <w:color w:val="auto"/>
          <w:sz w:val="28"/>
          <w:szCs w:val="28"/>
          <w:highlight w:val="none"/>
        </w:rPr>
        <w:fldChar w:fldCharType="end"/>
      </w:r>
    </w:p>
    <w:p w14:paraId="0FF4AF32">
      <w:pPr>
        <w:pStyle w:val="74"/>
        <w:tabs>
          <w:tab w:val="right" w:leader="dot" w:pos="8296"/>
        </w:tabs>
        <w:spacing w:line="360" w:lineRule="auto"/>
        <w:rPr>
          <w:rFonts w:ascii="宋体" w:hAnsi="宋体" w:cstheme="minorBidi"/>
          <w:color w:val="auto"/>
          <w:sz w:val="28"/>
          <w:szCs w:val="28"/>
          <w:highlight w:val="none"/>
        </w:rPr>
      </w:pPr>
      <w:r>
        <w:rPr>
          <w:color w:val="auto"/>
          <w:highlight w:val="none"/>
        </w:rPr>
        <w:fldChar w:fldCharType="begin"/>
      </w:r>
      <w:r>
        <w:rPr>
          <w:color w:val="auto"/>
          <w:highlight w:val="none"/>
        </w:rPr>
        <w:instrText xml:space="preserve"> HYPERLINK \l "_Toc72409713" </w:instrText>
      </w:r>
      <w:r>
        <w:rPr>
          <w:color w:val="auto"/>
          <w:highlight w:val="none"/>
        </w:rPr>
        <w:fldChar w:fldCharType="separate"/>
      </w:r>
      <w:r>
        <w:rPr>
          <w:rStyle w:val="148"/>
          <w:rFonts w:ascii="宋体" w:hAnsi="宋体" w:cs="黑体"/>
          <w:color w:val="auto"/>
          <w:sz w:val="28"/>
          <w:szCs w:val="28"/>
          <w:highlight w:val="none"/>
        </w:rPr>
        <w:t>6.2 水毁工程修复</w:t>
      </w:r>
      <w:r>
        <w:rPr>
          <w:rFonts w:ascii="宋体" w:hAnsi="宋体"/>
          <w:color w:val="auto"/>
          <w:sz w:val="28"/>
          <w:szCs w:val="28"/>
          <w:highlight w:val="none"/>
        </w:rPr>
        <w:tab/>
      </w:r>
      <w:r>
        <w:rPr>
          <w:rFonts w:ascii="宋体" w:hAnsi="宋体"/>
          <w:color w:val="auto"/>
          <w:sz w:val="28"/>
          <w:szCs w:val="28"/>
          <w:highlight w:val="none"/>
        </w:rPr>
        <w:fldChar w:fldCharType="begin"/>
      </w:r>
      <w:r>
        <w:rPr>
          <w:rFonts w:ascii="宋体" w:hAnsi="宋体"/>
          <w:color w:val="auto"/>
          <w:sz w:val="28"/>
          <w:szCs w:val="28"/>
          <w:highlight w:val="none"/>
        </w:rPr>
        <w:instrText xml:space="preserve"> PAGEREF _Toc72409713 \h </w:instrText>
      </w:r>
      <w:r>
        <w:rPr>
          <w:rFonts w:ascii="宋体" w:hAnsi="宋体"/>
          <w:color w:val="auto"/>
          <w:sz w:val="28"/>
          <w:szCs w:val="28"/>
          <w:highlight w:val="none"/>
        </w:rPr>
        <w:fldChar w:fldCharType="separate"/>
      </w:r>
      <w:r>
        <w:rPr>
          <w:rFonts w:ascii="宋体" w:hAnsi="宋体"/>
          <w:color w:val="auto"/>
          <w:sz w:val="28"/>
          <w:szCs w:val="28"/>
          <w:highlight w:val="none"/>
        </w:rPr>
        <w:t>39</w:t>
      </w:r>
      <w:r>
        <w:rPr>
          <w:rFonts w:ascii="宋体" w:hAnsi="宋体"/>
          <w:color w:val="auto"/>
          <w:sz w:val="28"/>
          <w:szCs w:val="28"/>
          <w:highlight w:val="none"/>
        </w:rPr>
        <w:fldChar w:fldCharType="end"/>
      </w:r>
      <w:r>
        <w:rPr>
          <w:rFonts w:ascii="宋体" w:hAnsi="宋体"/>
          <w:color w:val="auto"/>
          <w:sz w:val="28"/>
          <w:szCs w:val="28"/>
          <w:highlight w:val="none"/>
        </w:rPr>
        <w:fldChar w:fldCharType="end"/>
      </w:r>
    </w:p>
    <w:p w14:paraId="2F9FC413">
      <w:pPr>
        <w:pStyle w:val="74"/>
        <w:tabs>
          <w:tab w:val="right" w:leader="dot" w:pos="8296"/>
        </w:tabs>
        <w:spacing w:line="360" w:lineRule="auto"/>
        <w:rPr>
          <w:rFonts w:ascii="宋体" w:hAnsi="宋体" w:cstheme="minorBidi"/>
          <w:color w:val="auto"/>
          <w:sz w:val="28"/>
          <w:szCs w:val="28"/>
          <w:highlight w:val="none"/>
        </w:rPr>
      </w:pPr>
      <w:r>
        <w:rPr>
          <w:color w:val="auto"/>
          <w:highlight w:val="none"/>
        </w:rPr>
        <w:fldChar w:fldCharType="begin"/>
      </w:r>
      <w:r>
        <w:rPr>
          <w:color w:val="auto"/>
          <w:highlight w:val="none"/>
        </w:rPr>
        <w:instrText xml:space="preserve"> HYPERLINK \l "_Toc72409714" </w:instrText>
      </w:r>
      <w:r>
        <w:rPr>
          <w:color w:val="auto"/>
          <w:highlight w:val="none"/>
        </w:rPr>
        <w:fldChar w:fldCharType="separate"/>
      </w:r>
      <w:r>
        <w:rPr>
          <w:rStyle w:val="148"/>
          <w:rFonts w:ascii="宋体" w:hAnsi="宋体" w:cs="黑体"/>
          <w:color w:val="auto"/>
          <w:sz w:val="28"/>
          <w:szCs w:val="28"/>
          <w:highlight w:val="none"/>
        </w:rPr>
        <w:t>6.3 灾后重建</w:t>
      </w:r>
      <w:r>
        <w:rPr>
          <w:rFonts w:ascii="宋体" w:hAnsi="宋体"/>
          <w:color w:val="auto"/>
          <w:sz w:val="28"/>
          <w:szCs w:val="28"/>
          <w:highlight w:val="none"/>
        </w:rPr>
        <w:tab/>
      </w:r>
      <w:r>
        <w:rPr>
          <w:rFonts w:ascii="宋体" w:hAnsi="宋体"/>
          <w:color w:val="auto"/>
          <w:sz w:val="28"/>
          <w:szCs w:val="28"/>
          <w:highlight w:val="none"/>
        </w:rPr>
        <w:fldChar w:fldCharType="begin"/>
      </w:r>
      <w:r>
        <w:rPr>
          <w:rFonts w:ascii="宋体" w:hAnsi="宋体"/>
          <w:color w:val="auto"/>
          <w:sz w:val="28"/>
          <w:szCs w:val="28"/>
          <w:highlight w:val="none"/>
        </w:rPr>
        <w:instrText xml:space="preserve"> PAGEREF _Toc72409714 \h </w:instrText>
      </w:r>
      <w:r>
        <w:rPr>
          <w:rFonts w:ascii="宋体" w:hAnsi="宋体"/>
          <w:color w:val="auto"/>
          <w:sz w:val="28"/>
          <w:szCs w:val="28"/>
          <w:highlight w:val="none"/>
        </w:rPr>
        <w:fldChar w:fldCharType="separate"/>
      </w:r>
      <w:r>
        <w:rPr>
          <w:rFonts w:ascii="宋体" w:hAnsi="宋体"/>
          <w:color w:val="auto"/>
          <w:sz w:val="28"/>
          <w:szCs w:val="28"/>
          <w:highlight w:val="none"/>
        </w:rPr>
        <w:t>39</w:t>
      </w:r>
      <w:r>
        <w:rPr>
          <w:rFonts w:ascii="宋体" w:hAnsi="宋体"/>
          <w:color w:val="auto"/>
          <w:sz w:val="28"/>
          <w:szCs w:val="28"/>
          <w:highlight w:val="none"/>
        </w:rPr>
        <w:fldChar w:fldCharType="end"/>
      </w:r>
      <w:r>
        <w:rPr>
          <w:rFonts w:ascii="宋体" w:hAnsi="宋体"/>
          <w:color w:val="auto"/>
          <w:sz w:val="28"/>
          <w:szCs w:val="28"/>
          <w:highlight w:val="none"/>
        </w:rPr>
        <w:fldChar w:fldCharType="end"/>
      </w:r>
    </w:p>
    <w:p w14:paraId="743ADCD2">
      <w:pPr>
        <w:pStyle w:val="74"/>
        <w:tabs>
          <w:tab w:val="right" w:leader="dot" w:pos="8296"/>
        </w:tabs>
        <w:spacing w:line="360" w:lineRule="auto"/>
        <w:rPr>
          <w:rFonts w:ascii="宋体" w:hAnsi="宋体" w:cstheme="minorBidi"/>
          <w:color w:val="auto"/>
          <w:sz w:val="28"/>
          <w:szCs w:val="28"/>
          <w:highlight w:val="none"/>
        </w:rPr>
      </w:pPr>
      <w:r>
        <w:rPr>
          <w:color w:val="auto"/>
          <w:highlight w:val="none"/>
        </w:rPr>
        <w:fldChar w:fldCharType="begin"/>
      </w:r>
      <w:r>
        <w:rPr>
          <w:color w:val="auto"/>
          <w:highlight w:val="none"/>
        </w:rPr>
        <w:instrText xml:space="preserve"> HYPERLINK \l "_Toc72409715" </w:instrText>
      </w:r>
      <w:r>
        <w:rPr>
          <w:color w:val="auto"/>
          <w:highlight w:val="none"/>
        </w:rPr>
        <w:fldChar w:fldCharType="separate"/>
      </w:r>
      <w:r>
        <w:rPr>
          <w:rStyle w:val="148"/>
          <w:rFonts w:ascii="宋体" w:hAnsi="宋体" w:cs="黑体"/>
          <w:color w:val="auto"/>
          <w:sz w:val="28"/>
          <w:szCs w:val="28"/>
          <w:highlight w:val="none"/>
        </w:rPr>
        <w:t>6.4 调查评估</w:t>
      </w:r>
      <w:r>
        <w:rPr>
          <w:rFonts w:ascii="宋体" w:hAnsi="宋体"/>
          <w:color w:val="auto"/>
          <w:sz w:val="28"/>
          <w:szCs w:val="28"/>
          <w:highlight w:val="none"/>
        </w:rPr>
        <w:tab/>
      </w:r>
      <w:r>
        <w:rPr>
          <w:rFonts w:ascii="宋体" w:hAnsi="宋体"/>
          <w:color w:val="auto"/>
          <w:sz w:val="28"/>
          <w:szCs w:val="28"/>
          <w:highlight w:val="none"/>
        </w:rPr>
        <w:fldChar w:fldCharType="begin"/>
      </w:r>
      <w:r>
        <w:rPr>
          <w:rFonts w:ascii="宋体" w:hAnsi="宋体"/>
          <w:color w:val="auto"/>
          <w:sz w:val="28"/>
          <w:szCs w:val="28"/>
          <w:highlight w:val="none"/>
        </w:rPr>
        <w:instrText xml:space="preserve"> PAGEREF _Toc72409715 \h </w:instrText>
      </w:r>
      <w:r>
        <w:rPr>
          <w:rFonts w:ascii="宋体" w:hAnsi="宋体"/>
          <w:color w:val="auto"/>
          <w:sz w:val="28"/>
          <w:szCs w:val="28"/>
          <w:highlight w:val="none"/>
        </w:rPr>
        <w:fldChar w:fldCharType="separate"/>
      </w:r>
      <w:r>
        <w:rPr>
          <w:rFonts w:ascii="宋体" w:hAnsi="宋体"/>
          <w:color w:val="auto"/>
          <w:sz w:val="28"/>
          <w:szCs w:val="28"/>
          <w:highlight w:val="none"/>
        </w:rPr>
        <w:t>40</w:t>
      </w:r>
      <w:r>
        <w:rPr>
          <w:rFonts w:ascii="宋体" w:hAnsi="宋体"/>
          <w:color w:val="auto"/>
          <w:sz w:val="28"/>
          <w:szCs w:val="28"/>
          <w:highlight w:val="none"/>
        </w:rPr>
        <w:fldChar w:fldCharType="end"/>
      </w:r>
      <w:r>
        <w:rPr>
          <w:rFonts w:ascii="宋体" w:hAnsi="宋体"/>
          <w:color w:val="auto"/>
          <w:sz w:val="28"/>
          <w:szCs w:val="28"/>
          <w:highlight w:val="none"/>
        </w:rPr>
        <w:fldChar w:fldCharType="end"/>
      </w:r>
    </w:p>
    <w:p w14:paraId="3A0F6A0F">
      <w:pPr>
        <w:pStyle w:val="74"/>
        <w:tabs>
          <w:tab w:val="right" w:leader="dot" w:pos="8296"/>
        </w:tabs>
        <w:spacing w:line="360" w:lineRule="auto"/>
        <w:rPr>
          <w:rFonts w:ascii="宋体" w:hAnsi="宋体" w:cstheme="minorBidi"/>
          <w:color w:val="auto"/>
          <w:sz w:val="28"/>
          <w:szCs w:val="28"/>
          <w:highlight w:val="none"/>
        </w:rPr>
      </w:pPr>
      <w:r>
        <w:rPr>
          <w:color w:val="auto"/>
          <w:highlight w:val="none"/>
        </w:rPr>
        <w:fldChar w:fldCharType="begin"/>
      </w:r>
      <w:r>
        <w:rPr>
          <w:color w:val="auto"/>
          <w:highlight w:val="none"/>
        </w:rPr>
        <w:instrText xml:space="preserve"> HYPERLINK \l "_Toc72409716" </w:instrText>
      </w:r>
      <w:r>
        <w:rPr>
          <w:color w:val="auto"/>
          <w:highlight w:val="none"/>
        </w:rPr>
        <w:fldChar w:fldCharType="separate"/>
      </w:r>
      <w:r>
        <w:rPr>
          <w:rStyle w:val="148"/>
          <w:rFonts w:ascii="宋体" w:hAnsi="宋体" w:cs="黑体"/>
          <w:color w:val="auto"/>
          <w:sz w:val="28"/>
          <w:szCs w:val="28"/>
          <w:highlight w:val="none"/>
        </w:rPr>
        <w:t>6.5 防汛物资补充</w:t>
      </w:r>
      <w:r>
        <w:rPr>
          <w:rFonts w:ascii="宋体" w:hAnsi="宋体"/>
          <w:color w:val="auto"/>
          <w:sz w:val="28"/>
          <w:szCs w:val="28"/>
          <w:highlight w:val="none"/>
        </w:rPr>
        <w:tab/>
      </w:r>
      <w:r>
        <w:rPr>
          <w:rFonts w:ascii="宋体" w:hAnsi="宋体"/>
          <w:color w:val="auto"/>
          <w:sz w:val="28"/>
          <w:szCs w:val="28"/>
          <w:highlight w:val="none"/>
        </w:rPr>
        <w:fldChar w:fldCharType="begin"/>
      </w:r>
      <w:r>
        <w:rPr>
          <w:rFonts w:ascii="宋体" w:hAnsi="宋体"/>
          <w:color w:val="auto"/>
          <w:sz w:val="28"/>
          <w:szCs w:val="28"/>
          <w:highlight w:val="none"/>
        </w:rPr>
        <w:instrText xml:space="preserve"> PAGEREF _Toc72409716 \h </w:instrText>
      </w:r>
      <w:r>
        <w:rPr>
          <w:rFonts w:ascii="宋体" w:hAnsi="宋体"/>
          <w:color w:val="auto"/>
          <w:sz w:val="28"/>
          <w:szCs w:val="28"/>
          <w:highlight w:val="none"/>
        </w:rPr>
        <w:fldChar w:fldCharType="separate"/>
      </w:r>
      <w:r>
        <w:rPr>
          <w:rFonts w:ascii="宋体" w:hAnsi="宋体"/>
          <w:color w:val="auto"/>
          <w:sz w:val="28"/>
          <w:szCs w:val="28"/>
          <w:highlight w:val="none"/>
        </w:rPr>
        <w:t>40</w:t>
      </w:r>
      <w:r>
        <w:rPr>
          <w:rFonts w:ascii="宋体" w:hAnsi="宋体"/>
          <w:color w:val="auto"/>
          <w:sz w:val="28"/>
          <w:szCs w:val="28"/>
          <w:highlight w:val="none"/>
        </w:rPr>
        <w:fldChar w:fldCharType="end"/>
      </w:r>
      <w:r>
        <w:rPr>
          <w:rFonts w:ascii="宋体" w:hAnsi="宋体"/>
          <w:color w:val="auto"/>
          <w:sz w:val="28"/>
          <w:szCs w:val="28"/>
          <w:highlight w:val="none"/>
        </w:rPr>
        <w:fldChar w:fldCharType="end"/>
      </w:r>
    </w:p>
    <w:p w14:paraId="601EFF5E">
      <w:pPr>
        <w:pStyle w:val="59"/>
        <w:spacing w:line="360" w:lineRule="auto"/>
        <w:rPr>
          <w:rFonts w:ascii="宋体" w:hAnsi="宋体" w:cstheme="minorBidi"/>
          <w:b w:val="0"/>
          <w:bCs w:val="0"/>
          <w:color w:val="auto"/>
          <w:highlight w:val="none"/>
        </w:rPr>
      </w:pPr>
      <w:r>
        <w:rPr>
          <w:color w:val="auto"/>
          <w:highlight w:val="none"/>
        </w:rPr>
        <w:fldChar w:fldCharType="begin"/>
      </w:r>
      <w:r>
        <w:rPr>
          <w:color w:val="auto"/>
          <w:highlight w:val="none"/>
        </w:rPr>
        <w:instrText xml:space="preserve"> HYPERLINK \l "_Toc72409717" </w:instrText>
      </w:r>
      <w:r>
        <w:rPr>
          <w:color w:val="auto"/>
          <w:highlight w:val="none"/>
        </w:rPr>
        <w:fldChar w:fldCharType="separate"/>
      </w:r>
      <w:r>
        <w:rPr>
          <w:rStyle w:val="148"/>
          <w:rFonts w:ascii="宋体" w:hAnsi="宋体" w:cs="黑体"/>
          <w:color w:val="auto"/>
          <w:highlight w:val="none"/>
        </w:rPr>
        <w:t>7 附则</w:t>
      </w:r>
      <w:r>
        <w:rPr>
          <w:rFonts w:ascii="宋体" w:hAnsi="宋体"/>
          <w:color w:val="auto"/>
          <w:highlight w:val="none"/>
        </w:rPr>
        <w:tab/>
      </w:r>
      <w:r>
        <w:rPr>
          <w:rFonts w:ascii="宋体" w:hAnsi="宋体"/>
          <w:color w:val="auto"/>
          <w:highlight w:val="none"/>
        </w:rPr>
        <w:fldChar w:fldCharType="begin"/>
      </w:r>
      <w:r>
        <w:rPr>
          <w:rFonts w:ascii="宋体" w:hAnsi="宋体"/>
          <w:color w:val="auto"/>
          <w:highlight w:val="none"/>
        </w:rPr>
        <w:instrText xml:space="preserve"> PAGEREF _Toc72409717 \h </w:instrText>
      </w:r>
      <w:r>
        <w:rPr>
          <w:rFonts w:ascii="宋体" w:hAnsi="宋体"/>
          <w:color w:val="auto"/>
          <w:highlight w:val="none"/>
        </w:rPr>
        <w:fldChar w:fldCharType="separate"/>
      </w:r>
      <w:r>
        <w:rPr>
          <w:rFonts w:ascii="宋体" w:hAnsi="宋体"/>
          <w:color w:val="auto"/>
          <w:highlight w:val="none"/>
        </w:rPr>
        <w:t>41</w:t>
      </w:r>
      <w:r>
        <w:rPr>
          <w:rFonts w:ascii="宋体" w:hAnsi="宋体"/>
          <w:color w:val="auto"/>
          <w:highlight w:val="none"/>
        </w:rPr>
        <w:fldChar w:fldCharType="end"/>
      </w:r>
      <w:r>
        <w:rPr>
          <w:rFonts w:ascii="宋体" w:hAnsi="宋体"/>
          <w:color w:val="auto"/>
          <w:highlight w:val="none"/>
        </w:rPr>
        <w:fldChar w:fldCharType="end"/>
      </w:r>
    </w:p>
    <w:p w14:paraId="6AC8AC49">
      <w:pPr>
        <w:pStyle w:val="74"/>
        <w:tabs>
          <w:tab w:val="right" w:leader="dot" w:pos="8296"/>
        </w:tabs>
        <w:spacing w:line="360" w:lineRule="auto"/>
        <w:rPr>
          <w:rFonts w:ascii="宋体" w:hAnsi="宋体" w:cstheme="minorBidi"/>
          <w:color w:val="auto"/>
          <w:sz w:val="28"/>
          <w:szCs w:val="28"/>
          <w:highlight w:val="none"/>
        </w:rPr>
      </w:pPr>
      <w:r>
        <w:rPr>
          <w:color w:val="auto"/>
          <w:highlight w:val="none"/>
        </w:rPr>
        <w:fldChar w:fldCharType="begin"/>
      </w:r>
      <w:r>
        <w:rPr>
          <w:color w:val="auto"/>
          <w:highlight w:val="none"/>
        </w:rPr>
        <w:instrText xml:space="preserve"> HYPERLINK \l "_Toc72409718" </w:instrText>
      </w:r>
      <w:r>
        <w:rPr>
          <w:color w:val="auto"/>
          <w:highlight w:val="none"/>
        </w:rPr>
        <w:fldChar w:fldCharType="separate"/>
      </w:r>
      <w:r>
        <w:rPr>
          <w:rStyle w:val="148"/>
          <w:rFonts w:ascii="宋体" w:hAnsi="宋体" w:cs="黑体"/>
          <w:color w:val="auto"/>
          <w:sz w:val="28"/>
          <w:szCs w:val="28"/>
          <w:highlight w:val="none"/>
        </w:rPr>
        <w:t>7.1 预案管理与更新</w:t>
      </w:r>
      <w:r>
        <w:rPr>
          <w:rFonts w:ascii="宋体" w:hAnsi="宋体"/>
          <w:color w:val="auto"/>
          <w:sz w:val="28"/>
          <w:szCs w:val="28"/>
          <w:highlight w:val="none"/>
        </w:rPr>
        <w:tab/>
      </w:r>
      <w:r>
        <w:rPr>
          <w:rFonts w:ascii="宋体" w:hAnsi="宋体"/>
          <w:color w:val="auto"/>
          <w:sz w:val="28"/>
          <w:szCs w:val="28"/>
          <w:highlight w:val="none"/>
        </w:rPr>
        <w:fldChar w:fldCharType="begin"/>
      </w:r>
      <w:r>
        <w:rPr>
          <w:rFonts w:ascii="宋体" w:hAnsi="宋体"/>
          <w:color w:val="auto"/>
          <w:sz w:val="28"/>
          <w:szCs w:val="28"/>
          <w:highlight w:val="none"/>
        </w:rPr>
        <w:instrText xml:space="preserve"> PAGEREF _Toc72409718 \h </w:instrText>
      </w:r>
      <w:r>
        <w:rPr>
          <w:rFonts w:ascii="宋体" w:hAnsi="宋体"/>
          <w:color w:val="auto"/>
          <w:sz w:val="28"/>
          <w:szCs w:val="28"/>
          <w:highlight w:val="none"/>
        </w:rPr>
        <w:fldChar w:fldCharType="separate"/>
      </w:r>
      <w:r>
        <w:rPr>
          <w:rFonts w:ascii="宋体" w:hAnsi="宋体"/>
          <w:color w:val="auto"/>
          <w:sz w:val="28"/>
          <w:szCs w:val="28"/>
          <w:highlight w:val="none"/>
        </w:rPr>
        <w:t>41</w:t>
      </w:r>
      <w:r>
        <w:rPr>
          <w:rFonts w:ascii="宋体" w:hAnsi="宋体"/>
          <w:color w:val="auto"/>
          <w:sz w:val="28"/>
          <w:szCs w:val="28"/>
          <w:highlight w:val="none"/>
        </w:rPr>
        <w:fldChar w:fldCharType="end"/>
      </w:r>
      <w:r>
        <w:rPr>
          <w:rFonts w:ascii="宋体" w:hAnsi="宋体"/>
          <w:color w:val="auto"/>
          <w:sz w:val="28"/>
          <w:szCs w:val="28"/>
          <w:highlight w:val="none"/>
        </w:rPr>
        <w:fldChar w:fldCharType="end"/>
      </w:r>
    </w:p>
    <w:p w14:paraId="5E92EA13">
      <w:pPr>
        <w:pStyle w:val="74"/>
        <w:tabs>
          <w:tab w:val="right" w:leader="dot" w:pos="8296"/>
        </w:tabs>
        <w:spacing w:line="360" w:lineRule="auto"/>
        <w:rPr>
          <w:rFonts w:ascii="宋体" w:hAnsi="宋体" w:cstheme="minorBidi"/>
          <w:color w:val="auto"/>
          <w:sz w:val="28"/>
          <w:szCs w:val="28"/>
          <w:highlight w:val="none"/>
        </w:rPr>
      </w:pPr>
      <w:r>
        <w:rPr>
          <w:color w:val="auto"/>
          <w:highlight w:val="none"/>
        </w:rPr>
        <w:fldChar w:fldCharType="begin"/>
      </w:r>
      <w:r>
        <w:rPr>
          <w:color w:val="auto"/>
          <w:highlight w:val="none"/>
        </w:rPr>
        <w:instrText xml:space="preserve"> HYPERLINK \l "_Toc72409719" </w:instrText>
      </w:r>
      <w:r>
        <w:rPr>
          <w:color w:val="auto"/>
          <w:highlight w:val="none"/>
        </w:rPr>
        <w:fldChar w:fldCharType="separate"/>
      </w:r>
      <w:r>
        <w:rPr>
          <w:rStyle w:val="148"/>
          <w:rFonts w:ascii="宋体" w:hAnsi="宋体" w:cs="黑体"/>
          <w:color w:val="auto"/>
          <w:sz w:val="28"/>
          <w:szCs w:val="28"/>
          <w:highlight w:val="none"/>
        </w:rPr>
        <w:t>7.2 奖励与责任追究</w:t>
      </w:r>
      <w:r>
        <w:rPr>
          <w:rFonts w:ascii="宋体" w:hAnsi="宋体"/>
          <w:color w:val="auto"/>
          <w:sz w:val="28"/>
          <w:szCs w:val="28"/>
          <w:highlight w:val="none"/>
        </w:rPr>
        <w:tab/>
      </w:r>
      <w:r>
        <w:rPr>
          <w:rFonts w:ascii="宋体" w:hAnsi="宋体"/>
          <w:color w:val="auto"/>
          <w:sz w:val="28"/>
          <w:szCs w:val="28"/>
          <w:highlight w:val="none"/>
        </w:rPr>
        <w:fldChar w:fldCharType="begin"/>
      </w:r>
      <w:r>
        <w:rPr>
          <w:rFonts w:ascii="宋体" w:hAnsi="宋体"/>
          <w:color w:val="auto"/>
          <w:sz w:val="28"/>
          <w:szCs w:val="28"/>
          <w:highlight w:val="none"/>
        </w:rPr>
        <w:instrText xml:space="preserve"> PAGEREF _Toc72409719 \h </w:instrText>
      </w:r>
      <w:r>
        <w:rPr>
          <w:rFonts w:ascii="宋体" w:hAnsi="宋体"/>
          <w:color w:val="auto"/>
          <w:sz w:val="28"/>
          <w:szCs w:val="28"/>
          <w:highlight w:val="none"/>
        </w:rPr>
        <w:fldChar w:fldCharType="separate"/>
      </w:r>
      <w:r>
        <w:rPr>
          <w:rFonts w:ascii="宋体" w:hAnsi="宋体"/>
          <w:color w:val="auto"/>
          <w:sz w:val="28"/>
          <w:szCs w:val="28"/>
          <w:highlight w:val="none"/>
        </w:rPr>
        <w:t>41</w:t>
      </w:r>
      <w:r>
        <w:rPr>
          <w:rFonts w:ascii="宋体" w:hAnsi="宋体"/>
          <w:color w:val="auto"/>
          <w:sz w:val="28"/>
          <w:szCs w:val="28"/>
          <w:highlight w:val="none"/>
        </w:rPr>
        <w:fldChar w:fldCharType="end"/>
      </w:r>
      <w:r>
        <w:rPr>
          <w:rFonts w:ascii="宋体" w:hAnsi="宋体"/>
          <w:color w:val="auto"/>
          <w:sz w:val="28"/>
          <w:szCs w:val="28"/>
          <w:highlight w:val="none"/>
        </w:rPr>
        <w:fldChar w:fldCharType="end"/>
      </w:r>
    </w:p>
    <w:p w14:paraId="4FBE5A30">
      <w:pPr>
        <w:pStyle w:val="74"/>
        <w:tabs>
          <w:tab w:val="right" w:leader="dot" w:pos="8296"/>
        </w:tabs>
        <w:spacing w:line="360" w:lineRule="auto"/>
        <w:rPr>
          <w:rFonts w:ascii="宋体" w:hAnsi="宋体" w:cstheme="minorBidi"/>
          <w:color w:val="auto"/>
          <w:sz w:val="28"/>
          <w:szCs w:val="28"/>
          <w:highlight w:val="none"/>
        </w:rPr>
      </w:pPr>
      <w:r>
        <w:rPr>
          <w:color w:val="auto"/>
          <w:highlight w:val="none"/>
        </w:rPr>
        <w:fldChar w:fldCharType="begin"/>
      </w:r>
      <w:r>
        <w:rPr>
          <w:color w:val="auto"/>
          <w:highlight w:val="none"/>
        </w:rPr>
        <w:instrText xml:space="preserve"> HYPERLINK \l "_Toc72409720" </w:instrText>
      </w:r>
      <w:r>
        <w:rPr>
          <w:color w:val="auto"/>
          <w:highlight w:val="none"/>
        </w:rPr>
        <w:fldChar w:fldCharType="separate"/>
      </w:r>
      <w:r>
        <w:rPr>
          <w:rStyle w:val="148"/>
          <w:rFonts w:ascii="宋体" w:hAnsi="宋体" w:cs="黑体"/>
          <w:color w:val="auto"/>
          <w:sz w:val="28"/>
          <w:szCs w:val="28"/>
          <w:highlight w:val="none"/>
        </w:rPr>
        <w:t>7.3 预案解释部门</w:t>
      </w:r>
      <w:r>
        <w:rPr>
          <w:rFonts w:ascii="宋体" w:hAnsi="宋体"/>
          <w:color w:val="auto"/>
          <w:sz w:val="28"/>
          <w:szCs w:val="28"/>
          <w:highlight w:val="none"/>
        </w:rPr>
        <w:tab/>
      </w:r>
      <w:r>
        <w:rPr>
          <w:rFonts w:ascii="宋体" w:hAnsi="宋体"/>
          <w:color w:val="auto"/>
          <w:sz w:val="28"/>
          <w:szCs w:val="28"/>
          <w:highlight w:val="none"/>
        </w:rPr>
        <w:fldChar w:fldCharType="begin"/>
      </w:r>
      <w:r>
        <w:rPr>
          <w:rFonts w:ascii="宋体" w:hAnsi="宋体"/>
          <w:color w:val="auto"/>
          <w:sz w:val="28"/>
          <w:szCs w:val="28"/>
          <w:highlight w:val="none"/>
        </w:rPr>
        <w:instrText xml:space="preserve"> PAGEREF _Toc72409720 \h </w:instrText>
      </w:r>
      <w:r>
        <w:rPr>
          <w:rFonts w:ascii="宋体" w:hAnsi="宋体"/>
          <w:color w:val="auto"/>
          <w:sz w:val="28"/>
          <w:szCs w:val="28"/>
          <w:highlight w:val="none"/>
        </w:rPr>
        <w:fldChar w:fldCharType="separate"/>
      </w:r>
      <w:r>
        <w:rPr>
          <w:rFonts w:ascii="宋体" w:hAnsi="宋体"/>
          <w:color w:val="auto"/>
          <w:sz w:val="28"/>
          <w:szCs w:val="28"/>
          <w:highlight w:val="none"/>
        </w:rPr>
        <w:t>41</w:t>
      </w:r>
      <w:r>
        <w:rPr>
          <w:rFonts w:ascii="宋体" w:hAnsi="宋体"/>
          <w:color w:val="auto"/>
          <w:sz w:val="28"/>
          <w:szCs w:val="28"/>
          <w:highlight w:val="none"/>
        </w:rPr>
        <w:fldChar w:fldCharType="end"/>
      </w:r>
      <w:r>
        <w:rPr>
          <w:rFonts w:ascii="宋体" w:hAnsi="宋体"/>
          <w:color w:val="auto"/>
          <w:sz w:val="28"/>
          <w:szCs w:val="28"/>
          <w:highlight w:val="none"/>
        </w:rPr>
        <w:fldChar w:fldCharType="end"/>
      </w:r>
    </w:p>
    <w:p w14:paraId="6C6469E1">
      <w:pPr>
        <w:pStyle w:val="74"/>
        <w:tabs>
          <w:tab w:val="right" w:leader="dot" w:pos="8296"/>
        </w:tabs>
        <w:spacing w:line="360" w:lineRule="auto"/>
        <w:rPr>
          <w:rFonts w:ascii="宋体" w:hAnsi="宋体" w:cstheme="minorBidi"/>
          <w:color w:val="auto"/>
          <w:sz w:val="28"/>
          <w:szCs w:val="28"/>
          <w:highlight w:val="none"/>
        </w:rPr>
      </w:pPr>
      <w:r>
        <w:rPr>
          <w:color w:val="auto"/>
          <w:highlight w:val="none"/>
        </w:rPr>
        <w:fldChar w:fldCharType="begin"/>
      </w:r>
      <w:r>
        <w:rPr>
          <w:color w:val="auto"/>
          <w:highlight w:val="none"/>
        </w:rPr>
        <w:instrText xml:space="preserve"> HYPERLINK \l "_Toc72409721" </w:instrText>
      </w:r>
      <w:r>
        <w:rPr>
          <w:color w:val="auto"/>
          <w:highlight w:val="none"/>
        </w:rPr>
        <w:fldChar w:fldCharType="separate"/>
      </w:r>
      <w:r>
        <w:rPr>
          <w:rStyle w:val="148"/>
          <w:rFonts w:ascii="宋体" w:hAnsi="宋体" w:cs="黑体"/>
          <w:color w:val="auto"/>
          <w:sz w:val="28"/>
          <w:szCs w:val="28"/>
          <w:highlight w:val="none"/>
        </w:rPr>
        <w:t>7.4 预案实施时间</w:t>
      </w:r>
      <w:r>
        <w:rPr>
          <w:rFonts w:ascii="宋体" w:hAnsi="宋体"/>
          <w:color w:val="auto"/>
          <w:sz w:val="28"/>
          <w:szCs w:val="28"/>
          <w:highlight w:val="none"/>
        </w:rPr>
        <w:tab/>
      </w:r>
      <w:r>
        <w:rPr>
          <w:rFonts w:ascii="宋体" w:hAnsi="宋体"/>
          <w:color w:val="auto"/>
          <w:sz w:val="28"/>
          <w:szCs w:val="28"/>
          <w:highlight w:val="none"/>
        </w:rPr>
        <w:fldChar w:fldCharType="begin"/>
      </w:r>
      <w:r>
        <w:rPr>
          <w:rFonts w:ascii="宋体" w:hAnsi="宋体"/>
          <w:color w:val="auto"/>
          <w:sz w:val="28"/>
          <w:szCs w:val="28"/>
          <w:highlight w:val="none"/>
        </w:rPr>
        <w:instrText xml:space="preserve"> PAGEREF _Toc72409721 \h </w:instrText>
      </w:r>
      <w:r>
        <w:rPr>
          <w:rFonts w:ascii="宋体" w:hAnsi="宋体"/>
          <w:color w:val="auto"/>
          <w:sz w:val="28"/>
          <w:szCs w:val="28"/>
          <w:highlight w:val="none"/>
        </w:rPr>
        <w:fldChar w:fldCharType="separate"/>
      </w:r>
      <w:r>
        <w:rPr>
          <w:rFonts w:ascii="宋体" w:hAnsi="宋体"/>
          <w:color w:val="auto"/>
          <w:sz w:val="28"/>
          <w:szCs w:val="28"/>
          <w:highlight w:val="none"/>
        </w:rPr>
        <w:t>41</w:t>
      </w:r>
      <w:r>
        <w:rPr>
          <w:rFonts w:ascii="宋体" w:hAnsi="宋体"/>
          <w:color w:val="auto"/>
          <w:sz w:val="28"/>
          <w:szCs w:val="28"/>
          <w:highlight w:val="none"/>
        </w:rPr>
        <w:fldChar w:fldCharType="end"/>
      </w:r>
      <w:r>
        <w:rPr>
          <w:rFonts w:ascii="宋体" w:hAnsi="宋体"/>
          <w:color w:val="auto"/>
          <w:sz w:val="28"/>
          <w:szCs w:val="28"/>
          <w:highlight w:val="none"/>
        </w:rPr>
        <w:fldChar w:fldCharType="end"/>
      </w:r>
    </w:p>
    <w:p w14:paraId="55DA3B8B">
      <w:pPr>
        <w:adjustRightInd w:val="0"/>
        <w:snapToGrid w:val="0"/>
        <w:spacing w:line="360" w:lineRule="auto"/>
        <w:rPr>
          <w:b/>
          <w:bCs/>
          <w:color w:val="auto"/>
          <w:spacing w:val="12"/>
          <w:kern w:val="0"/>
          <w:sz w:val="28"/>
          <w:szCs w:val="28"/>
          <w:highlight w:val="none"/>
        </w:rPr>
        <w:sectPr>
          <w:headerReference r:id="rId4" w:type="default"/>
          <w:footerReference r:id="rId5" w:type="default"/>
          <w:pgSz w:w="11906" w:h="16838"/>
          <w:pgMar w:top="1440" w:right="1800" w:bottom="1440" w:left="1800" w:header="851" w:footer="992" w:gutter="0"/>
          <w:pgNumType w:fmt="upperRoman" w:start="1"/>
          <w:cols w:space="425" w:num="1"/>
          <w:docGrid w:type="lines" w:linePitch="312" w:charSpace="0"/>
        </w:sectPr>
      </w:pPr>
      <w:r>
        <w:rPr>
          <w:rFonts w:ascii="宋体" w:hAnsi="宋体"/>
          <w:bCs/>
          <w:color w:val="auto"/>
          <w:spacing w:val="12"/>
          <w:kern w:val="0"/>
          <w:sz w:val="28"/>
          <w:szCs w:val="28"/>
          <w:highlight w:val="none"/>
        </w:rPr>
        <w:fldChar w:fldCharType="end"/>
      </w:r>
    </w:p>
    <w:p w14:paraId="0EDFA40D">
      <w:pPr>
        <w:pStyle w:val="3"/>
        <w:rPr>
          <w:rFonts w:ascii="黑体" w:hAnsi="黑体" w:eastAsia="黑体" w:cs="黑体"/>
          <w:b w:val="0"/>
          <w:bCs w:val="0"/>
          <w:color w:val="auto"/>
          <w:sz w:val="36"/>
          <w:szCs w:val="36"/>
          <w:highlight w:val="none"/>
        </w:rPr>
      </w:pPr>
      <w:bookmarkStart w:id="1" w:name="_Toc72409684"/>
      <w:r>
        <w:rPr>
          <w:rFonts w:hint="eastAsia" w:ascii="黑体" w:hAnsi="黑体" w:eastAsia="黑体" w:cs="黑体"/>
          <w:b w:val="0"/>
          <w:bCs w:val="0"/>
          <w:color w:val="auto"/>
          <w:sz w:val="36"/>
          <w:szCs w:val="36"/>
          <w:highlight w:val="none"/>
        </w:rPr>
        <w:t>1总则</w:t>
      </w:r>
      <w:bookmarkEnd w:id="1"/>
    </w:p>
    <w:p w14:paraId="525CCB47">
      <w:pPr>
        <w:pStyle w:val="4"/>
        <w:rPr>
          <w:rFonts w:ascii="黑体" w:hAnsi="黑体" w:eastAsia="黑体" w:cs="黑体"/>
          <w:b w:val="0"/>
          <w:bCs w:val="0"/>
          <w:color w:val="auto"/>
          <w:sz w:val="32"/>
          <w:szCs w:val="32"/>
          <w:highlight w:val="none"/>
        </w:rPr>
      </w:pPr>
      <w:bookmarkStart w:id="2" w:name="_Toc72409685"/>
      <w:r>
        <w:rPr>
          <w:rFonts w:hint="eastAsia" w:ascii="黑体" w:hAnsi="黑体" w:eastAsia="黑体" w:cs="黑体"/>
          <w:b w:val="0"/>
          <w:bCs w:val="0"/>
          <w:color w:val="auto"/>
          <w:sz w:val="32"/>
          <w:szCs w:val="32"/>
          <w:highlight w:val="none"/>
        </w:rPr>
        <w:t>1.1指导思想</w:t>
      </w:r>
      <w:bookmarkEnd w:id="2"/>
    </w:p>
    <w:p w14:paraId="5A68B310">
      <w:pPr>
        <w:spacing w:line="360" w:lineRule="auto"/>
        <w:ind w:firstLine="560" w:firstLineChars="200"/>
        <w:rPr>
          <w:color w:val="auto"/>
          <w:sz w:val="28"/>
          <w:szCs w:val="28"/>
          <w:highlight w:val="none"/>
        </w:rPr>
      </w:pPr>
      <w:r>
        <w:rPr>
          <w:color w:val="auto"/>
          <w:sz w:val="28"/>
          <w:szCs w:val="28"/>
          <w:highlight w:val="none"/>
        </w:rPr>
        <w:t>为贯彻落实习近平总书记关于防范化解重大风险系列重要讲话精神，按照水利部党组决策部署，进一步增强忧患意识、风险意识、责任意识和底线思维，切实查找我省洪水防御工作中的短板弱项，做好洪水防御的总体考虑和各项准备措施，保证能在第一时间提出意见和建议，有效应对洪水灾害领域“黑天鹅”和“灰犀牛”事件，根据水利部印发的文件要求，结合工作实际情况，制定</w:t>
      </w:r>
      <w:r>
        <w:rPr>
          <w:rFonts w:hint="eastAsia"/>
          <w:color w:val="auto"/>
          <w:sz w:val="28"/>
          <w:szCs w:val="28"/>
          <w:highlight w:val="none"/>
        </w:rPr>
        <w:t>塔河县</w:t>
      </w:r>
      <w:r>
        <w:rPr>
          <w:color w:val="auto"/>
          <w:sz w:val="28"/>
          <w:szCs w:val="28"/>
          <w:highlight w:val="none"/>
        </w:rPr>
        <w:t>城市洪水防御方案。</w:t>
      </w:r>
    </w:p>
    <w:p w14:paraId="2D3317CA">
      <w:pPr>
        <w:pStyle w:val="4"/>
        <w:rPr>
          <w:rFonts w:ascii="黑体" w:hAnsi="黑体" w:eastAsia="黑体" w:cs="黑体"/>
          <w:b w:val="0"/>
          <w:bCs w:val="0"/>
          <w:color w:val="auto"/>
          <w:sz w:val="32"/>
          <w:szCs w:val="32"/>
          <w:highlight w:val="none"/>
        </w:rPr>
      </w:pPr>
      <w:bookmarkStart w:id="3" w:name="_Toc72409686"/>
      <w:r>
        <w:rPr>
          <w:rFonts w:hint="eastAsia" w:ascii="黑体" w:hAnsi="黑体" w:eastAsia="黑体" w:cs="黑体"/>
          <w:b w:val="0"/>
          <w:bCs w:val="0"/>
          <w:color w:val="auto"/>
          <w:sz w:val="32"/>
          <w:szCs w:val="32"/>
          <w:highlight w:val="none"/>
        </w:rPr>
        <w:t>1.2基本原则</w:t>
      </w:r>
      <w:bookmarkEnd w:id="3"/>
    </w:p>
    <w:p w14:paraId="1CB162B2">
      <w:pPr>
        <w:spacing w:line="360" w:lineRule="auto"/>
        <w:ind w:firstLine="560" w:firstLineChars="200"/>
        <w:rPr>
          <w:bCs/>
          <w:color w:val="auto"/>
          <w:sz w:val="28"/>
          <w:szCs w:val="28"/>
          <w:highlight w:val="none"/>
        </w:rPr>
      </w:pPr>
      <w:r>
        <w:rPr>
          <w:bCs/>
          <w:color w:val="auto"/>
          <w:sz w:val="28"/>
          <w:szCs w:val="28"/>
          <w:highlight w:val="none"/>
        </w:rPr>
        <w:t>（1）贯彻以人为本的方针和行政首长负责制，统一领导，统一指挥，统一调度；</w:t>
      </w:r>
    </w:p>
    <w:p w14:paraId="06EDA286">
      <w:pPr>
        <w:spacing w:line="360" w:lineRule="auto"/>
        <w:ind w:firstLine="560" w:firstLineChars="200"/>
        <w:rPr>
          <w:bCs/>
          <w:color w:val="auto"/>
          <w:sz w:val="28"/>
          <w:szCs w:val="28"/>
          <w:highlight w:val="none"/>
        </w:rPr>
      </w:pPr>
      <w:r>
        <w:rPr>
          <w:bCs/>
          <w:color w:val="auto"/>
          <w:sz w:val="28"/>
          <w:szCs w:val="28"/>
          <w:highlight w:val="none"/>
        </w:rPr>
        <w:t>（2）坚持因地制宜，联系实际，工程措施与非工程措施相结合，密切结合防洪工程体系和</w:t>
      </w:r>
      <w:r>
        <w:rPr>
          <w:rFonts w:hint="eastAsia"/>
          <w:bCs/>
          <w:color w:val="auto"/>
          <w:sz w:val="28"/>
          <w:szCs w:val="28"/>
          <w:highlight w:val="none"/>
        </w:rPr>
        <w:t>塔河县</w:t>
      </w:r>
      <w:r>
        <w:rPr>
          <w:bCs/>
          <w:color w:val="auto"/>
          <w:sz w:val="28"/>
          <w:szCs w:val="28"/>
          <w:highlight w:val="none"/>
        </w:rPr>
        <w:t>城市设施现状，制定切实可行的洪水防御方案；</w:t>
      </w:r>
    </w:p>
    <w:p w14:paraId="09D4A3FF">
      <w:pPr>
        <w:spacing w:line="360" w:lineRule="auto"/>
        <w:ind w:firstLine="560" w:firstLineChars="200"/>
        <w:rPr>
          <w:color w:val="auto"/>
          <w:sz w:val="28"/>
          <w:szCs w:val="28"/>
          <w:highlight w:val="none"/>
        </w:rPr>
      </w:pPr>
      <w:r>
        <w:rPr>
          <w:bCs/>
          <w:color w:val="auto"/>
          <w:sz w:val="28"/>
          <w:szCs w:val="28"/>
          <w:highlight w:val="none"/>
        </w:rPr>
        <w:t>（3）坚持服从大局，分工合作，明确责任，各司其职，各负其责，公众参与，军民联防，以防为主，防抢结合。</w:t>
      </w:r>
    </w:p>
    <w:p w14:paraId="2B5B9FFE">
      <w:pPr>
        <w:pStyle w:val="4"/>
        <w:rPr>
          <w:rFonts w:ascii="黑体" w:hAnsi="黑体" w:eastAsia="黑体" w:cs="黑体"/>
          <w:b w:val="0"/>
          <w:bCs w:val="0"/>
          <w:color w:val="auto"/>
          <w:sz w:val="32"/>
          <w:szCs w:val="32"/>
          <w:highlight w:val="none"/>
        </w:rPr>
      </w:pPr>
      <w:bookmarkStart w:id="4" w:name="_Toc72409687"/>
      <w:r>
        <w:rPr>
          <w:rFonts w:hint="eastAsia" w:ascii="黑体" w:hAnsi="黑体" w:eastAsia="黑体" w:cs="黑体"/>
          <w:b w:val="0"/>
          <w:bCs w:val="0"/>
          <w:color w:val="auto"/>
          <w:sz w:val="32"/>
          <w:szCs w:val="32"/>
          <w:highlight w:val="none"/>
        </w:rPr>
        <w:t>1.3目的</w:t>
      </w:r>
      <w:bookmarkEnd w:id="4"/>
    </w:p>
    <w:p w14:paraId="11468D61">
      <w:pPr>
        <w:widowControl/>
        <w:spacing w:line="360" w:lineRule="auto"/>
        <w:ind w:firstLine="560" w:firstLineChars="200"/>
        <w:rPr>
          <w:color w:val="auto"/>
          <w:kern w:val="0"/>
          <w:sz w:val="28"/>
          <w:szCs w:val="28"/>
          <w:highlight w:val="none"/>
        </w:rPr>
      </w:pPr>
      <w:r>
        <w:rPr>
          <w:rFonts w:hint="eastAsia"/>
          <w:color w:val="auto"/>
          <w:sz w:val="28"/>
          <w:szCs w:val="28"/>
          <w:highlight w:val="none"/>
        </w:rPr>
        <w:t>塔河县</w:t>
      </w:r>
      <w:r>
        <w:rPr>
          <w:color w:val="auto"/>
          <w:sz w:val="28"/>
          <w:szCs w:val="28"/>
          <w:highlight w:val="none"/>
        </w:rPr>
        <w:t>城区在发生标准内洪水时，对防汛准备、水情监测预报、堤防防守巡查、险情处置等防御措施作出全面安排，明确责任，突出可操作性，确保可行。</w:t>
      </w:r>
    </w:p>
    <w:p w14:paraId="5E9AB79C">
      <w:pPr>
        <w:pStyle w:val="4"/>
        <w:rPr>
          <w:rFonts w:ascii="黑体" w:hAnsi="黑体" w:eastAsia="黑体" w:cs="黑体"/>
          <w:b w:val="0"/>
          <w:bCs w:val="0"/>
          <w:color w:val="auto"/>
          <w:sz w:val="32"/>
          <w:szCs w:val="32"/>
          <w:highlight w:val="none"/>
        </w:rPr>
      </w:pPr>
      <w:bookmarkStart w:id="5" w:name="_Toc72409688"/>
      <w:r>
        <w:rPr>
          <w:rFonts w:hint="eastAsia" w:ascii="黑体" w:hAnsi="黑体" w:eastAsia="黑体" w:cs="黑体"/>
          <w:b w:val="0"/>
          <w:bCs w:val="0"/>
          <w:color w:val="auto"/>
          <w:sz w:val="32"/>
          <w:szCs w:val="32"/>
          <w:highlight w:val="none"/>
        </w:rPr>
        <w:t>1.4依据</w:t>
      </w:r>
      <w:bookmarkEnd w:id="5"/>
    </w:p>
    <w:p w14:paraId="58B620FD">
      <w:pPr>
        <w:widowControl/>
        <w:spacing w:line="360" w:lineRule="auto"/>
        <w:ind w:firstLine="560" w:firstLineChars="200"/>
        <w:rPr>
          <w:color w:val="auto"/>
          <w:kern w:val="0"/>
          <w:sz w:val="28"/>
          <w:szCs w:val="28"/>
          <w:highlight w:val="none"/>
        </w:rPr>
      </w:pPr>
      <w:r>
        <w:rPr>
          <w:color w:val="auto"/>
          <w:kern w:val="0"/>
          <w:sz w:val="28"/>
          <w:szCs w:val="28"/>
          <w:highlight w:val="none"/>
        </w:rPr>
        <w:t>根据《中华人民共和国防洪法》、《中华人民共和国突发事件应对法》、《中华人民共和国防汛条例》、《中华人民共和国河道管理条例》、《中华人民共和国水库大坝安全管理条例》、《黑龙江省实施&lt;中华人民共和国防洪法&gt;条例》、《黑龙江省实施&lt;中华人民共和国防汛条例&gt;细则》、《国家防汛抗旱应急预案》、《黑龙江省人民政府突发公共事件总体应急预案》等制定本预案。</w:t>
      </w:r>
    </w:p>
    <w:p w14:paraId="51069B2E">
      <w:pPr>
        <w:pStyle w:val="4"/>
        <w:rPr>
          <w:rFonts w:ascii="黑体" w:hAnsi="黑体" w:eastAsia="黑体" w:cs="黑体"/>
          <w:b w:val="0"/>
          <w:bCs w:val="0"/>
          <w:color w:val="auto"/>
          <w:sz w:val="32"/>
          <w:szCs w:val="32"/>
          <w:highlight w:val="none"/>
        </w:rPr>
      </w:pPr>
      <w:bookmarkStart w:id="6" w:name="_Toc72409689"/>
      <w:r>
        <w:rPr>
          <w:rFonts w:hint="eastAsia" w:ascii="黑体" w:hAnsi="黑体" w:eastAsia="黑体" w:cs="黑体"/>
          <w:b w:val="0"/>
          <w:bCs w:val="0"/>
          <w:color w:val="auto"/>
          <w:sz w:val="32"/>
          <w:szCs w:val="32"/>
          <w:highlight w:val="none"/>
        </w:rPr>
        <w:t>1.5适用范围</w:t>
      </w:r>
      <w:bookmarkEnd w:id="6"/>
    </w:p>
    <w:p w14:paraId="407A7915">
      <w:pPr>
        <w:adjustRightInd w:val="0"/>
        <w:snapToGrid w:val="0"/>
        <w:spacing w:line="360" w:lineRule="auto"/>
        <w:ind w:firstLine="560" w:firstLineChars="200"/>
        <w:rPr>
          <w:color w:val="auto"/>
          <w:sz w:val="28"/>
          <w:szCs w:val="28"/>
          <w:highlight w:val="none"/>
        </w:rPr>
        <w:sectPr>
          <w:headerReference r:id="rId6" w:type="default"/>
          <w:footerReference r:id="rId7" w:type="default"/>
          <w:pgSz w:w="11907" w:h="16840"/>
          <w:pgMar w:top="1440" w:right="1797" w:bottom="1440" w:left="1797" w:header="851" w:footer="992" w:gutter="0"/>
          <w:pgNumType w:start="1"/>
          <w:cols w:space="425" w:num="1"/>
          <w:docGrid w:type="lines" w:linePitch="312" w:charSpace="0"/>
        </w:sectPr>
      </w:pPr>
      <w:r>
        <w:rPr>
          <w:color w:val="auto"/>
          <w:sz w:val="28"/>
          <w:szCs w:val="28"/>
          <w:highlight w:val="none"/>
        </w:rPr>
        <w:t>结合</w:t>
      </w:r>
      <w:r>
        <w:rPr>
          <w:rFonts w:hint="eastAsia"/>
          <w:color w:val="auto"/>
          <w:sz w:val="28"/>
          <w:szCs w:val="28"/>
          <w:highlight w:val="none"/>
        </w:rPr>
        <w:t>城区</w:t>
      </w:r>
      <w:r>
        <w:rPr>
          <w:color w:val="auto"/>
          <w:sz w:val="28"/>
          <w:szCs w:val="28"/>
          <w:highlight w:val="none"/>
        </w:rPr>
        <w:t>防洪工程现状、社会经济情况以及</w:t>
      </w:r>
      <w:r>
        <w:rPr>
          <w:rFonts w:hint="eastAsia"/>
          <w:color w:val="auto"/>
          <w:sz w:val="28"/>
          <w:szCs w:val="28"/>
          <w:highlight w:val="none"/>
        </w:rPr>
        <w:t>防</w:t>
      </w:r>
      <w:r>
        <w:rPr>
          <w:color w:val="auto"/>
          <w:sz w:val="28"/>
          <w:szCs w:val="28"/>
          <w:highlight w:val="none"/>
        </w:rPr>
        <w:t>洪和社会经济发展规划对</w:t>
      </w:r>
      <w:r>
        <w:rPr>
          <w:rFonts w:hint="eastAsia"/>
          <w:color w:val="auto"/>
          <w:sz w:val="28"/>
          <w:szCs w:val="28"/>
          <w:highlight w:val="none"/>
        </w:rPr>
        <w:t>塔河县</w:t>
      </w:r>
      <w:r>
        <w:rPr>
          <w:color w:val="auto"/>
          <w:sz w:val="28"/>
          <w:szCs w:val="28"/>
          <w:highlight w:val="none"/>
        </w:rPr>
        <w:t>城区发生标准内洪水进行分析</w:t>
      </w:r>
      <w:r>
        <w:rPr>
          <w:rFonts w:hint="eastAsia"/>
          <w:color w:val="auto"/>
          <w:sz w:val="28"/>
          <w:szCs w:val="28"/>
          <w:highlight w:val="none"/>
        </w:rPr>
        <w:t>，</w:t>
      </w:r>
      <w:r>
        <w:rPr>
          <w:color w:val="auto"/>
          <w:sz w:val="28"/>
          <w:szCs w:val="28"/>
          <w:highlight w:val="none"/>
        </w:rPr>
        <w:t>做出洪水防御方案</w:t>
      </w:r>
    </w:p>
    <w:p w14:paraId="6CF794CC">
      <w:pPr>
        <w:pStyle w:val="3"/>
        <w:rPr>
          <w:rFonts w:ascii="黑体" w:hAnsi="黑体" w:eastAsia="黑体" w:cs="黑体"/>
          <w:b w:val="0"/>
          <w:bCs w:val="0"/>
          <w:color w:val="auto"/>
          <w:sz w:val="36"/>
          <w:szCs w:val="36"/>
          <w:highlight w:val="none"/>
        </w:rPr>
      </w:pPr>
      <w:bookmarkStart w:id="7" w:name="_Toc72409690"/>
      <w:r>
        <w:rPr>
          <w:rFonts w:hint="eastAsia" w:ascii="黑体" w:hAnsi="黑体" w:eastAsia="黑体" w:cs="黑体"/>
          <w:b w:val="0"/>
          <w:bCs w:val="0"/>
          <w:color w:val="auto"/>
          <w:sz w:val="36"/>
          <w:szCs w:val="36"/>
          <w:highlight w:val="none"/>
        </w:rPr>
        <w:t>2城市概况</w:t>
      </w:r>
      <w:bookmarkEnd w:id="7"/>
    </w:p>
    <w:p w14:paraId="7F518FD6">
      <w:pPr>
        <w:pStyle w:val="4"/>
        <w:rPr>
          <w:rFonts w:ascii="黑体" w:hAnsi="黑体" w:eastAsia="黑体" w:cs="黑体"/>
          <w:b w:val="0"/>
          <w:bCs w:val="0"/>
          <w:color w:val="auto"/>
          <w:sz w:val="32"/>
          <w:szCs w:val="32"/>
          <w:highlight w:val="none"/>
        </w:rPr>
      </w:pPr>
      <w:bookmarkStart w:id="8" w:name="_Toc72409691"/>
      <w:r>
        <w:rPr>
          <w:rFonts w:hint="eastAsia" w:ascii="黑体" w:hAnsi="黑体" w:eastAsia="黑体" w:cs="黑体"/>
          <w:b w:val="0"/>
          <w:bCs w:val="0"/>
          <w:color w:val="auto"/>
          <w:sz w:val="32"/>
          <w:szCs w:val="32"/>
          <w:highlight w:val="none"/>
        </w:rPr>
        <w:t>2.1自然地理与水文气象</w:t>
      </w:r>
      <w:bookmarkEnd w:id="8"/>
    </w:p>
    <w:p w14:paraId="694342D5">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2.1.1自然地理</w:t>
      </w:r>
    </w:p>
    <w:p w14:paraId="159E0DAD">
      <w:pPr>
        <w:spacing w:line="360" w:lineRule="auto"/>
        <w:ind w:firstLine="560" w:firstLineChars="200"/>
        <w:rPr>
          <w:rFonts w:ascii="宋体" w:hAnsi="宋体" w:cs="宋体"/>
          <w:color w:val="auto"/>
          <w:kern w:val="0"/>
          <w:sz w:val="28"/>
          <w:szCs w:val="28"/>
          <w:highlight w:val="none"/>
        </w:rPr>
      </w:pPr>
      <w:r>
        <w:rPr>
          <w:rFonts w:hint="eastAsia" w:ascii="宋体" w:hAnsi="宋体" w:cs="宋体"/>
          <w:color w:val="auto"/>
          <w:sz w:val="28"/>
          <w:szCs w:val="28"/>
          <w:highlight w:val="none"/>
        </w:rPr>
        <w:t>塔河县城区位于塔河与呼玛河交汇处，呼玛河左岸，东经124°7′至124°57′，北纬52°16′30″至52°24′30″，是塔河县委、县政府、林业局、塔河镇政府所在地，也是大兴安岭北部经济、文化、交通中心，东邻十八站乡，南连新林区，西接呼中区，北至秀峰林场，加漠公路由镇中心穿过。城区总面积18.3平方公里，人口4.6万人，所辖四个社区，42个居民小区，1个林场，1个贮木场，1个经营所，企业及个体工商户500余家，学校7所，医院2所，敬老院1所，军警驻地3处，外驻单位24个，还有其它重要设施和耕地。地区海拔高程在355-400米之间，地形为西北高、东南低，地貌以冲积阶地为主。</w:t>
      </w:r>
      <w:bookmarkStart w:id="9" w:name="_Hlk58159698"/>
    </w:p>
    <w:bookmarkEnd w:id="9"/>
    <w:p w14:paraId="704A9A50">
      <w:pPr>
        <w:spacing w:line="360" w:lineRule="auto"/>
        <w:ind w:firstLine="560"/>
        <w:rPr>
          <w:color w:val="auto"/>
          <w:sz w:val="28"/>
          <w:szCs w:val="28"/>
          <w:highlight w:val="none"/>
        </w:rPr>
      </w:pPr>
      <w:r>
        <w:rPr>
          <w:color w:val="auto"/>
          <w:sz w:val="28"/>
          <w:szCs w:val="28"/>
          <w:highlight w:val="none"/>
        </w:rPr>
        <w:t>塔河县</w:t>
      </w:r>
      <w:r>
        <w:rPr>
          <w:rFonts w:hint="eastAsia"/>
          <w:color w:val="auto"/>
          <w:sz w:val="28"/>
          <w:szCs w:val="28"/>
          <w:highlight w:val="none"/>
        </w:rPr>
        <w:t>地理位置见图2.1-1。</w:t>
      </w:r>
    </w:p>
    <w:p w14:paraId="183F6D76">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2.1.2河流水系</w:t>
      </w:r>
    </w:p>
    <w:p w14:paraId="100750DB">
      <w:pPr>
        <w:spacing w:line="360" w:lineRule="auto"/>
        <w:ind w:firstLine="560"/>
        <w:rPr>
          <w:color w:val="auto"/>
          <w:spacing w:val="-2"/>
          <w:sz w:val="28"/>
          <w:szCs w:val="28"/>
          <w:highlight w:val="none"/>
        </w:rPr>
      </w:pPr>
      <w:r>
        <w:rPr>
          <w:rFonts w:hint="eastAsia"/>
          <w:color w:val="auto"/>
          <w:spacing w:val="-2"/>
          <w:sz w:val="28"/>
          <w:szCs w:val="28"/>
          <w:highlight w:val="none"/>
        </w:rPr>
        <w:t>塔河县城区内有呼玛河、塔河、克斯科河及西尔河。呼玛河在城区南端由西向东穿过，将城区分为塔河镇内和塔南街道两部分。塔河是呼玛河一级支流，在塔南街道东约1公里处汇入呼玛河。</w:t>
      </w:r>
    </w:p>
    <w:p w14:paraId="2C9414BD">
      <w:pPr>
        <w:spacing w:line="360" w:lineRule="auto"/>
        <w:ind w:firstLine="560"/>
        <w:rPr>
          <w:color w:val="auto"/>
          <w:spacing w:val="-2"/>
          <w:sz w:val="28"/>
          <w:szCs w:val="28"/>
          <w:highlight w:val="none"/>
        </w:rPr>
      </w:pPr>
      <w:r>
        <w:rPr>
          <w:rFonts w:hint="eastAsia"/>
          <w:color w:val="auto"/>
          <w:spacing w:val="-2"/>
          <w:sz w:val="28"/>
          <w:szCs w:val="28"/>
          <w:highlight w:val="none"/>
        </w:rPr>
        <w:t>呼玛河原名呼玛尔河，发源于大兴安岭的伊勒呼里山脉北麓的白卡鲁山南坡，全长542公里，流域面积31197平方公里，属黑龙江水系。呼玛河由南向北流经碧水以后转为东南，最后在呼玛县荣边乡南村东侧注入黑龙江。呼玛河属山区性河流，具有坡陡流急，多峡谷急弯，地势北高南低的特点，主要支流有依沙溪河、塔河、呼源河、古龙干河、倭勒根河等。</w:t>
      </w:r>
    </w:p>
    <w:p w14:paraId="7CC11422">
      <w:pPr>
        <w:spacing w:line="360" w:lineRule="auto"/>
        <w:ind w:firstLine="560"/>
        <w:rPr>
          <w:color w:val="auto"/>
          <w:spacing w:val="-2"/>
          <w:sz w:val="28"/>
          <w:szCs w:val="28"/>
          <w:highlight w:val="none"/>
        </w:rPr>
      </w:pPr>
      <w:r>
        <w:rPr>
          <w:rFonts w:hint="eastAsia"/>
          <w:color w:val="auto"/>
          <w:spacing w:val="-2"/>
          <w:sz w:val="28"/>
          <w:szCs w:val="28"/>
          <w:highlight w:val="none"/>
        </w:rPr>
        <w:t>塔河是呼玛河最大支流，河长188公里，流域面积6587平方公里，河流走向自南向北，流经塔源、林海、新林、翠岗、塔尔根林场。</w:t>
      </w:r>
    </w:p>
    <w:p w14:paraId="173FE40E">
      <w:pPr>
        <w:spacing w:line="360" w:lineRule="auto"/>
        <w:ind w:firstLine="560"/>
        <w:rPr>
          <w:color w:val="auto"/>
          <w:spacing w:val="-2"/>
          <w:sz w:val="28"/>
          <w:szCs w:val="28"/>
          <w:highlight w:val="none"/>
        </w:rPr>
      </w:pPr>
      <w:r>
        <w:rPr>
          <w:rFonts w:hint="eastAsia"/>
          <w:color w:val="auto"/>
          <w:spacing w:val="-2"/>
          <w:sz w:val="28"/>
          <w:szCs w:val="28"/>
          <w:highlight w:val="none"/>
        </w:rPr>
        <w:t>克斯科河是呼玛河左岸支流，河长</w:t>
      </w:r>
      <w:r>
        <w:rPr>
          <w:color w:val="auto"/>
          <w:spacing w:val="-2"/>
          <w:sz w:val="28"/>
          <w:szCs w:val="28"/>
          <w:highlight w:val="none"/>
        </w:rPr>
        <w:t>12.8</w:t>
      </w:r>
      <w:r>
        <w:rPr>
          <w:rFonts w:hint="eastAsia"/>
          <w:color w:val="auto"/>
          <w:spacing w:val="-2"/>
          <w:sz w:val="28"/>
          <w:szCs w:val="28"/>
          <w:highlight w:val="none"/>
        </w:rPr>
        <w:t>公里，流域面积</w:t>
      </w:r>
      <w:r>
        <w:rPr>
          <w:color w:val="auto"/>
          <w:spacing w:val="-2"/>
          <w:sz w:val="28"/>
          <w:szCs w:val="28"/>
          <w:highlight w:val="none"/>
        </w:rPr>
        <w:t>40.8</w:t>
      </w:r>
      <w:r>
        <w:rPr>
          <w:rFonts w:hint="eastAsia"/>
          <w:color w:val="auto"/>
          <w:spacing w:val="-2"/>
          <w:sz w:val="28"/>
          <w:szCs w:val="28"/>
          <w:highlight w:val="none"/>
        </w:rPr>
        <w:t>平方公里，河流自西北向东南流，在塔河县城东部汇入呼玛河。</w:t>
      </w:r>
    </w:p>
    <w:p w14:paraId="0EC33D03">
      <w:pPr>
        <w:spacing w:line="360" w:lineRule="auto"/>
        <w:ind w:firstLine="560"/>
        <w:rPr>
          <w:color w:val="auto"/>
          <w:spacing w:val="-2"/>
          <w:sz w:val="28"/>
          <w:szCs w:val="28"/>
          <w:highlight w:val="none"/>
        </w:rPr>
      </w:pPr>
      <w:r>
        <w:rPr>
          <w:rFonts w:hint="eastAsia"/>
          <w:color w:val="auto"/>
          <w:spacing w:val="-2"/>
          <w:sz w:val="28"/>
          <w:szCs w:val="28"/>
          <w:highlight w:val="none"/>
        </w:rPr>
        <w:t>西尔河是呼玛河左岸支流，河长</w:t>
      </w:r>
      <w:r>
        <w:rPr>
          <w:color w:val="auto"/>
          <w:spacing w:val="-2"/>
          <w:sz w:val="28"/>
          <w:szCs w:val="28"/>
          <w:highlight w:val="none"/>
        </w:rPr>
        <w:t>6.8</w:t>
      </w:r>
      <w:r>
        <w:rPr>
          <w:rFonts w:hint="eastAsia"/>
          <w:color w:val="auto"/>
          <w:spacing w:val="-2"/>
          <w:sz w:val="28"/>
          <w:szCs w:val="28"/>
          <w:highlight w:val="none"/>
        </w:rPr>
        <w:t>公里，流域面积</w:t>
      </w:r>
      <w:r>
        <w:rPr>
          <w:color w:val="auto"/>
          <w:spacing w:val="-2"/>
          <w:sz w:val="28"/>
          <w:szCs w:val="28"/>
          <w:highlight w:val="none"/>
        </w:rPr>
        <w:t>30.3</w:t>
      </w:r>
      <w:r>
        <w:rPr>
          <w:rFonts w:hint="eastAsia"/>
          <w:color w:val="auto"/>
          <w:spacing w:val="-2"/>
          <w:sz w:val="28"/>
          <w:szCs w:val="28"/>
          <w:highlight w:val="none"/>
        </w:rPr>
        <w:t>平方公里，河流自西北向东南流，在塔河县城西部汇入呼玛河。</w:t>
      </w:r>
    </w:p>
    <w:p w14:paraId="36C63132">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2.1.3水文气象</w:t>
      </w:r>
    </w:p>
    <w:p w14:paraId="6F298882">
      <w:pPr>
        <w:widowControl/>
        <w:shd w:val="clear" w:color="auto" w:fill="FFFFFF"/>
        <w:spacing w:line="360" w:lineRule="auto"/>
        <w:ind w:firstLine="560" w:firstLineChars="200"/>
        <w:rPr>
          <w:color w:val="auto"/>
          <w:kern w:val="0"/>
          <w:sz w:val="28"/>
          <w:szCs w:val="28"/>
          <w:highlight w:val="none"/>
        </w:rPr>
      </w:pPr>
      <w:r>
        <w:rPr>
          <w:rFonts w:hint="eastAsia"/>
          <w:color w:val="auto"/>
          <w:kern w:val="0"/>
          <w:sz w:val="28"/>
          <w:szCs w:val="28"/>
          <w:highlight w:val="none"/>
        </w:rPr>
        <w:t>塔河县地处北温带，属寒温带大陆性气候，特点是气温变化大，日照时间长，降雨时空分布不均，风多风大、频率高，土壤蒸发量大，春夏之交干旱频生。塔河县年多年平均降水量463.2mm，6～9月降水量占全年降水量的70～80%，降水年内分配不均，时空、地域分配不均，差异较大。</w:t>
      </w:r>
    </w:p>
    <w:p w14:paraId="74FAB817">
      <w:pPr>
        <w:spacing w:line="360" w:lineRule="auto"/>
        <w:rPr>
          <w:bCs/>
          <w:color w:val="auto"/>
          <w:sz w:val="28"/>
          <w:szCs w:val="28"/>
          <w:highlight w:val="none"/>
        </w:rPr>
        <w:sectPr>
          <w:headerReference r:id="rId8" w:type="default"/>
          <w:pgSz w:w="11907" w:h="16840"/>
          <w:pgMar w:top="1440" w:right="1797" w:bottom="1440" w:left="1797" w:header="851" w:footer="992" w:gutter="0"/>
          <w:cols w:space="425" w:num="1"/>
          <w:docGrid w:type="lines" w:linePitch="312" w:charSpace="0"/>
        </w:sectPr>
      </w:pPr>
    </w:p>
    <w:p w14:paraId="6EF2527C">
      <w:pPr>
        <w:pStyle w:val="172"/>
        <w:ind w:firstLine="0" w:firstLineChars="0"/>
        <w:rPr>
          <w:rFonts w:ascii="Times New Roman" w:hAnsi="Times New Roman" w:cs="Times New Roman"/>
          <w:bCs/>
          <w:color w:val="auto"/>
          <w:sz w:val="28"/>
          <w:szCs w:val="24"/>
          <w:highlight w:val="none"/>
        </w:rPr>
      </w:pPr>
      <w:r>
        <w:rPr>
          <w:color w:val="auto"/>
          <w:sz w:val="28"/>
          <w:szCs w:val="24"/>
          <w:highlight w:val="none"/>
        </w:rPr>
        <mc:AlternateContent>
          <mc:Choice Requires="wps">
            <w:drawing>
              <wp:anchor distT="0" distB="0" distL="114300" distR="114300" simplePos="0" relativeHeight="251659264" behindDoc="0" locked="0" layoutInCell="1" allowOverlap="1">
                <wp:simplePos x="0" y="0"/>
                <wp:positionH relativeFrom="column">
                  <wp:posOffset>2551430</wp:posOffset>
                </wp:positionH>
                <wp:positionV relativeFrom="paragraph">
                  <wp:posOffset>4684395</wp:posOffset>
                </wp:positionV>
                <wp:extent cx="173990" cy="167005"/>
                <wp:effectExtent l="6350" t="6350" r="10160" b="17145"/>
                <wp:wrapNone/>
                <wp:docPr id="5" name="椭圆 5"/>
                <wp:cNvGraphicFramePr/>
                <a:graphic xmlns:a="http://schemas.openxmlformats.org/drawingml/2006/main">
                  <a:graphicData uri="http://schemas.microsoft.com/office/word/2010/wordprocessingShape">
                    <wps:wsp>
                      <wps:cNvSpPr/>
                      <wps:spPr>
                        <a:xfrm>
                          <a:off x="0" y="0"/>
                          <a:ext cx="173990" cy="16700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B33565">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00.9pt;margin-top:368.85pt;height:13.15pt;width:13.7pt;z-index:251659264;v-text-anchor:middle;mso-width-relative:page;mso-height-relative:page;" fillcolor="#FF0000" filled="t" stroked="t" coordsize="21600,21600" o:gfxdata="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Jj0hYbXAAAACwEAAA8AAAAAAAAAAQAgAAAAIgAAAGRycy9k&#10;b3ducmV2LnhtbFBLAQIUABQAAAAIAIdO4kD9+psadQIAAAEFAAAOAAAAAAAAAAEAIAAAACYBAABk&#10;cnMvZTJvRG9jLnhtbFBLBQYAAAAABgAGAFkBAAANBgAAAAA=&#10;">
                <v:fill on="t" focussize="0,0"/>
                <v:stroke weight="1pt" color="#FF0000 [3204]" miterlimit="8" joinstyle="miter"/>
                <v:imagedata o:title=""/>
                <o:lock v:ext="edit" aspectratio="f"/>
                <v:textbox>
                  <w:txbxContent>
                    <w:p w14:paraId="50B33565">
                      <w:pPr>
                        <w:jc w:val="center"/>
                      </w:pPr>
                    </w:p>
                  </w:txbxContent>
                </v:textbox>
              </v:shape>
            </w:pict>
          </mc:Fallback>
        </mc:AlternateContent>
      </w:r>
      <w:r>
        <w:rPr>
          <w:color w:val="auto"/>
          <w:highlight w:val="none"/>
        </w:rPr>
        <w:drawing>
          <wp:inline distT="0" distB="0" distL="0" distR="0">
            <wp:extent cx="5252085" cy="5475605"/>
            <wp:effectExtent l="0" t="0" r="571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7" cstate="print">
                      <a:extLst>
                        <a:ext uri="{28A0092B-C50C-407E-A947-70E740481C1C}">
                          <a14:useLocalDpi xmlns:a14="http://schemas.microsoft.com/office/drawing/2010/main" val="0"/>
                        </a:ext>
                      </a:extLst>
                    </a:blip>
                    <a:srcRect t="21350"/>
                    <a:stretch>
                      <a:fillRect/>
                    </a:stretch>
                  </pic:blipFill>
                  <pic:spPr>
                    <a:xfrm>
                      <a:off x="0" y="0"/>
                      <a:ext cx="5289811" cy="5515134"/>
                    </a:xfrm>
                    <a:prstGeom prst="rect">
                      <a:avLst/>
                    </a:prstGeom>
                    <a:noFill/>
                    <a:ln>
                      <a:noFill/>
                    </a:ln>
                  </pic:spPr>
                </pic:pic>
              </a:graphicData>
            </a:graphic>
          </wp:inline>
        </w:drawing>
      </w:r>
    </w:p>
    <w:p w14:paraId="2B4CC9BA">
      <w:pPr>
        <w:pStyle w:val="172"/>
        <w:ind w:firstLine="840" w:firstLineChars="300"/>
        <w:rPr>
          <w:rFonts w:ascii="黑体" w:hAnsi="黑体" w:eastAsia="黑体" w:cs="黑体"/>
          <w:bCs/>
          <w:color w:val="auto"/>
          <w:sz w:val="28"/>
          <w:szCs w:val="24"/>
          <w:highlight w:val="none"/>
        </w:rPr>
      </w:pPr>
      <w:r>
        <w:rPr>
          <w:rFonts w:hint="eastAsia" w:ascii="黑体" w:hAnsi="黑体" w:eastAsia="黑体" w:cs="黑体"/>
          <w:bCs/>
          <w:color w:val="auto"/>
          <w:sz w:val="28"/>
          <w:szCs w:val="24"/>
          <w:highlight w:val="none"/>
        </w:rPr>
        <w:t>图2.1-1         塔河县地理位置图</w:t>
      </w:r>
    </w:p>
    <w:p w14:paraId="261BB498">
      <w:pPr>
        <w:spacing w:line="360" w:lineRule="auto"/>
        <w:jc w:val="center"/>
        <w:rPr>
          <w:color w:val="auto"/>
          <w:sz w:val="22"/>
          <w:szCs w:val="28"/>
          <w:highlight w:val="none"/>
        </w:rPr>
      </w:pPr>
      <w:bookmarkStart w:id="10" w:name="_Hlk51690714"/>
      <w:r>
        <w:rPr>
          <w:color w:val="auto"/>
          <w:highlight w:val="none"/>
        </w:rPr>
        <w:drawing>
          <wp:inline distT="0" distB="0" distL="0" distR="0">
            <wp:extent cx="5278755" cy="337312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18" cstate="print">
                      <a:extLst>
                        <a:ext uri="{28A0092B-C50C-407E-A947-70E740481C1C}">
                          <a14:useLocalDpi xmlns:a14="http://schemas.microsoft.com/office/drawing/2010/main" val="0"/>
                        </a:ext>
                      </a:extLst>
                    </a:blip>
                    <a:srcRect l="36557" t="21370" r="46712" b="62010"/>
                    <a:stretch>
                      <a:fillRect/>
                    </a:stretch>
                  </pic:blipFill>
                  <pic:spPr>
                    <a:xfrm>
                      <a:off x="0" y="0"/>
                      <a:ext cx="5278755" cy="3373120"/>
                    </a:xfrm>
                    <a:prstGeom prst="rect">
                      <a:avLst/>
                    </a:prstGeom>
                    <a:noFill/>
                    <a:ln>
                      <a:noFill/>
                    </a:ln>
                  </pic:spPr>
                </pic:pic>
              </a:graphicData>
            </a:graphic>
          </wp:inline>
        </w:drawing>
      </w:r>
    </w:p>
    <w:p w14:paraId="6D4C55AC">
      <w:pPr>
        <w:spacing w:line="360" w:lineRule="auto"/>
        <w:jc w:val="left"/>
        <w:rPr>
          <w:color w:val="auto"/>
          <w:sz w:val="22"/>
          <w:szCs w:val="28"/>
          <w:highlight w:val="none"/>
        </w:rPr>
      </w:pPr>
      <w:r>
        <w:rPr>
          <w:rFonts w:hint="eastAsia" w:ascii="黑体" w:hAnsi="黑体" w:eastAsia="黑体" w:cs="黑体"/>
          <w:bCs/>
          <w:color w:val="auto"/>
          <w:sz w:val="28"/>
          <w:szCs w:val="28"/>
          <w:highlight w:val="none"/>
        </w:rPr>
        <w:t>图2.1-2               呼玛河流域水系图</w:t>
      </w:r>
    </w:p>
    <w:bookmarkEnd w:id="10"/>
    <w:p w14:paraId="4EBE52C0">
      <w:pPr>
        <w:pStyle w:val="4"/>
        <w:rPr>
          <w:rFonts w:ascii="黑体" w:hAnsi="黑体" w:eastAsia="黑体" w:cs="黑体"/>
          <w:b w:val="0"/>
          <w:bCs w:val="0"/>
          <w:color w:val="auto"/>
          <w:sz w:val="32"/>
          <w:szCs w:val="32"/>
          <w:highlight w:val="none"/>
        </w:rPr>
      </w:pPr>
      <w:bookmarkStart w:id="11" w:name="_Toc72409692"/>
      <w:bookmarkStart w:id="12" w:name="_Toc243996347"/>
      <w:r>
        <w:rPr>
          <w:rFonts w:hint="eastAsia" w:ascii="黑体" w:hAnsi="黑体" w:eastAsia="黑体" w:cs="黑体"/>
          <w:b w:val="0"/>
          <w:bCs w:val="0"/>
          <w:color w:val="auto"/>
          <w:sz w:val="32"/>
          <w:szCs w:val="32"/>
          <w:highlight w:val="none"/>
        </w:rPr>
        <w:t>2.2洪涝灾害特征</w:t>
      </w:r>
      <w:bookmarkEnd w:id="11"/>
    </w:p>
    <w:bookmarkEnd w:id="12"/>
    <w:p w14:paraId="1B84A3DA">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2.2.1历史洪水灾害</w:t>
      </w:r>
    </w:p>
    <w:p w14:paraId="56F539DB">
      <w:pPr>
        <w:pStyle w:val="4085"/>
        <w:ind w:firstLine="560"/>
        <w:rPr>
          <w:color w:val="auto"/>
          <w:highlight w:val="none"/>
        </w:rPr>
      </w:pPr>
      <w:r>
        <w:rPr>
          <w:rFonts w:hint="eastAsia"/>
          <w:color w:val="auto"/>
          <w:sz w:val="28"/>
          <w:szCs w:val="24"/>
          <w:highlight w:val="none"/>
        </w:rPr>
        <w:t>根据1976年碧水站和二道盘查站洪水调查成果，呼玛河流域目前调查到的最早洪水是1955年。1955年以来呼玛河中上游又发生了三次较大洪水，即1962、1991和1998年洪水，各水文站都有一些实测资料和调查成果。</w:t>
      </w:r>
    </w:p>
    <w:p w14:paraId="43F51C52">
      <w:pPr>
        <w:spacing w:line="360" w:lineRule="auto"/>
        <w:ind w:firstLine="560"/>
        <w:rPr>
          <w:rFonts w:ascii="宋体" w:hAnsi="宋体" w:cs="宋体"/>
          <w:color w:val="auto"/>
          <w:sz w:val="28"/>
          <w:szCs w:val="28"/>
          <w:highlight w:val="none"/>
        </w:rPr>
      </w:pPr>
      <w:r>
        <w:rPr>
          <w:rFonts w:hint="eastAsia" w:ascii="宋体" w:hAnsi="宋体" w:cs="宋体"/>
          <w:color w:val="auto"/>
          <w:sz w:val="28"/>
          <w:szCs w:val="28"/>
          <w:highlight w:val="none"/>
        </w:rPr>
        <w:t>1991年洪水：1991年7月1日由于上游降暴雨，呼玛河发生了历史上的特大洪水，造成了特大灾害。这次洪水来的快、猛，最高水位为105.52米，洪水涨幅5.62米，洪水流量达到6480立方米/秒，塔河站最大流量2680立方米/秒，合成流量为9160立方米/秒，是超百年一遇的特大洪水。此次洪水造成塔安堤防决口8处，长达1000余米，其中冲毁和半冲毁总长度9600米，粮食专用线以南城区全部被淹，最深处可达5.5米。县城共有13210户受灾，受灾人数达57960人，冲毁房屋11089间，机械设备1223台，水灾造成损失总数为26680万元。</w:t>
      </w:r>
    </w:p>
    <w:p w14:paraId="5DF2BD59">
      <w:pPr>
        <w:spacing w:line="360" w:lineRule="auto"/>
        <w:ind w:firstLine="560" w:firstLineChars="200"/>
        <w:rPr>
          <w:rFonts w:hint="eastAsia" w:ascii="宋体" w:hAnsi="宋体" w:cs="宋体"/>
          <w:color w:val="auto"/>
          <w:sz w:val="28"/>
          <w:szCs w:val="28"/>
          <w:highlight w:val="none"/>
        </w:rPr>
      </w:pPr>
      <w:r>
        <w:rPr>
          <w:rFonts w:hint="eastAsia" w:ascii="宋体" w:hAnsi="宋体" w:cs="宋体"/>
          <w:color w:val="auto"/>
          <w:sz w:val="28"/>
          <w:szCs w:val="28"/>
          <w:highlight w:val="none"/>
        </w:rPr>
        <w:t>1998年洪水：1998年8次洪水的侵袭，使塔河县4个乡（镇）20个村屯受到洪水的破坏，受灾人口达23028人，紧急转移人口30400人，毁坏居民住房3324间，直接经济损失4260万元。农业受灾面积达3240公顷，成灾面积474公顷，绝产面积2365公顷，粮食减产4585吨，农村渔业损失达2090万元，洪水在交通运输业方面的损失达184万元。在水利设施方面，损坏护岸2处，水闸1座，损坏堤防29公里，堤防决口5处，损坏桥涵64座，水闸1座，直接经济损失达848万元，累计直接经济损失达7382万元。</w:t>
      </w:r>
    </w:p>
    <w:p w14:paraId="5326C2AA">
      <w:pPr>
        <w:spacing w:line="360" w:lineRule="auto"/>
        <w:ind w:firstLine="560" w:firstLineChars="200"/>
        <w:rPr>
          <w:rFonts w:hint="eastAsia" w:ascii="宋体" w:hAnsi="宋体" w:cs="宋体"/>
          <w:color w:val="auto"/>
          <w:sz w:val="28"/>
          <w:szCs w:val="28"/>
          <w:highlight w:val="none"/>
        </w:rPr>
      </w:pPr>
      <w:r>
        <w:rPr>
          <w:rFonts w:hint="eastAsia" w:ascii="宋体" w:hAnsi="宋体" w:cs="宋体"/>
          <w:color w:val="auto"/>
          <w:sz w:val="28"/>
          <w:szCs w:val="28"/>
          <w:highlight w:val="none"/>
          <w:lang w:val="en-US" w:eastAsia="zh-CN"/>
        </w:rPr>
        <w:t>2021年洪水：</w:t>
      </w:r>
      <w:r>
        <w:rPr>
          <w:rFonts w:hint="eastAsia" w:ascii="宋体" w:hAnsi="宋体" w:cs="宋体"/>
          <w:color w:val="auto"/>
          <w:sz w:val="28"/>
          <w:szCs w:val="28"/>
          <w:highlight w:val="none"/>
        </w:rPr>
        <w:t>2021年六月中下旬，我县遭受强降雨和各主要江河水系上游来水，我县呼玛河、塔河、黑龙江干流相继出现洪峰和超保证水位。根据各部门统计上报，本次灾害受灾人口8266人，道路交通直接经济损失2479万元，水利直接经济损失9500万元，农业直接经济损失4593.752万元（农田损失3975.782万元），绿色产业直接经济损失9883.04万元（其中中药材直接经济损8432.24万元、浆坚果直接经济损1025万元、食用菌219.95万袋直接经济损425.8万元），房屋住建直接经济损失8435.26万元，家庭财产损失2965万元，合计损失37856.05万元。</w:t>
      </w:r>
    </w:p>
    <w:p w14:paraId="16954AD9">
      <w:pPr>
        <w:pStyle w:val="5"/>
        <w:spacing w:before="124" w:after="124"/>
        <w:rPr>
          <w:rFonts w:ascii="宋体" w:hAnsi="宋体" w:cs="宋体"/>
          <w:color w:val="auto"/>
          <w:sz w:val="28"/>
          <w:szCs w:val="28"/>
          <w:highlight w:val="none"/>
          <w:lang w:val="en-US"/>
        </w:rPr>
      </w:pPr>
      <w:r>
        <w:rPr>
          <w:rFonts w:hint="eastAsia" w:ascii="宋体" w:hAnsi="宋体" w:cs="宋体"/>
          <w:color w:val="auto"/>
          <w:sz w:val="28"/>
          <w:szCs w:val="28"/>
          <w:highlight w:val="none"/>
          <w:lang w:val="en-US"/>
        </w:rPr>
        <w:t>2.2.2</w:t>
      </w:r>
      <w:r>
        <w:rPr>
          <w:rFonts w:hint="eastAsia" w:ascii="宋体" w:hAnsi="宋体" w:cs="宋体"/>
          <w:color w:val="auto"/>
          <w:sz w:val="28"/>
          <w:szCs w:val="28"/>
          <w:highlight w:val="none"/>
        </w:rPr>
        <w:t>暴雨洪水特性</w:t>
      </w:r>
    </w:p>
    <w:p w14:paraId="2A06BA74">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（1）暴雨特性</w:t>
      </w:r>
    </w:p>
    <w:p w14:paraId="63B32C9B">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呼玛河流域暴雨成因主要是气旋、冷涡和锋面，特别是东部阻塞高压的形成，配合地面华北和蒙古低压以及冷涡等天气系统，往往可以形成较大暴雨。</w:t>
      </w:r>
    </w:p>
    <w:p w14:paraId="424A5959">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呼玛河流域中上游最大一日暴雨多年平均值为50mm左右，三日暴雨在65～70mm之间，暴雨的变差系数较小，一日暴雨为0.5～0.6，三日暴雨为0.45～0.5，较大暴雨一般出现在6～8月份，暴雨中心多在流域上游的呼源、塔源站，实测最大一日暴雨为86mm，最大三日暴雨180.6mm，均为塔源站1991年实测。</w:t>
      </w:r>
    </w:p>
    <w:p w14:paraId="6F447DC4">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（2）洪水特性</w:t>
      </w:r>
    </w:p>
    <w:p w14:paraId="098BA8E5">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呼玛河流域洪水按成因可分为春汛、夏汛和秋汛。春汛洪水为融雪形成，洪水过程较短，一般10～15天，单峰型，峰值较大洪量较小。夏汛洪水由暴雨形成，洪峰主要来源于上游，过程陡涨陡落，一次洪水的全过程一般在20天左右，多为双峰型，洪量主要集中在7～10天。秋汛洪水多为强度较小的持续降水形成，洪水过程峰小而洪量较大，峰型多为矮胖单峰型。呼玛河干流洪水传播时间，碧水至固其故平均为1～2天，固其故至二道盘查平均为4天。</w:t>
      </w:r>
    </w:p>
    <w:p w14:paraId="61DB27E4">
      <w:pPr>
        <w:pStyle w:val="4"/>
        <w:rPr>
          <w:rFonts w:ascii="黑体" w:hAnsi="黑体" w:eastAsia="黑体" w:cs="黑体"/>
          <w:b w:val="0"/>
          <w:bCs w:val="0"/>
          <w:color w:val="auto"/>
          <w:sz w:val="32"/>
          <w:szCs w:val="32"/>
          <w:highlight w:val="none"/>
        </w:rPr>
      </w:pPr>
      <w:bookmarkStart w:id="13" w:name="_Toc50969756"/>
      <w:bookmarkStart w:id="14" w:name="_Toc72409693"/>
      <w:r>
        <w:rPr>
          <w:rFonts w:hint="eastAsia" w:ascii="黑体" w:hAnsi="黑体" w:eastAsia="黑体" w:cs="黑体"/>
          <w:b w:val="0"/>
          <w:bCs w:val="0"/>
          <w:color w:val="auto"/>
          <w:sz w:val="32"/>
          <w:szCs w:val="32"/>
          <w:highlight w:val="none"/>
        </w:rPr>
        <w:t>2.3</w:t>
      </w:r>
      <w:bookmarkEnd w:id="13"/>
      <w:r>
        <w:rPr>
          <w:rFonts w:hint="eastAsia" w:ascii="黑体" w:hAnsi="黑体" w:eastAsia="黑体" w:cs="黑体"/>
          <w:b w:val="0"/>
          <w:bCs w:val="0"/>
          <w:color w:val="auto"/>
          <w:sz w:val="32"/>
          <w:szCs w:val="32"/>
          <w:highlight w:val="none"/>
        </w:rPr>
        <w:t>控制断面设计洪水</w:t>
      </w:r>
      <w:bookmarkEnd w:id="14"/>
    </w:p>
    <w:p w14:paraId="30D4A8BE">
      <w:pPr>
        <w:spacing w:line="360" w:lineRule="auto"/>
        <w:ind w:firstLine="560" w:firstLineChars="200"/>
        <w:rPr>
          <w:rFonts w:hint="eastAsia" w:ascii="宋体" w:hAnsi="宋体" w:eastAsia="宋体" w:cs="宋体"/>
          <w:color w:val="auto"/>
          <w:sz w:val="28"/>
          <w:szCs w:val="28"/>
          <w:highlight w:val="none"/>
          <w:lang w:eastAsia="zh-CN"/>
        </w:rPr>
      </w:pPr>
      <w:r>
        <w:rPr>
          <w:rFonts w:hint="eastAsia" w:ascii="宋体" w:hAnsi="宋体" w:cs="宋体"/>
          <w:color w:val="auto"/>
          <w:sz w:val="28"/>
          <w:szCs w:val="28"/>
          <w:highlight w:val="none"/>
        </w:rPr>
        <w:t>塔河县</w:t>
      </w:r>
      <w:r>
        <w:rPr>
          <w:rFonts w:ascii="宋体" w:hAnsi="宋体" w:cs="宋体"/>
          <w:color w:val="auto"/>
          <w:sz w:val="28"/>
          <w:szCs w:val="28"/>
          <w:highlight w:val="none"/>
        </w:rPr>
        <w:t>段共布置控制断面2个</w:t>
      </w:r>
      <w:r>
        <w:rPr>
          <w:rFonts w:hint="eastAsia" w:ascii="宋体" w:hAnsi="宋体" w:cs="宋体"/>
          <w:color w:val="auto"/>
          <w:sz w:val="28"/>
          <w:szCs w:val="28"/>
          <w:highlight w:val="none"/>
        </w:rPr>
        <w:t>，为固其故水文站及塔河水文站，期间无较大支流汇入，因此工程位置处的设计流量取固其故水文站及塔河水文站处设计流量，直接采用《黑龙江省塔河县呼玛河治理工程可行性研究报告》固其故水文站及塔河水文站设计流量。</w:t>
      </w:r>
    </w:p>
    <w:p w14:paraId="6F7C37B5">
      <w:pPr>
        <w:ind w:firstLine="280" w:firstLineChars="100"/>
        <w:rPr>
          <w:rFonts w:eastAsia="黑体"/>
          <w:color w:val="auto"/>
          <w:sz w:val="28"/>
          <w:szCs w:val="36"/>
          <w:highlight w:val="none"/>
        </w:rPr>
      </w:pPr>
      <w:r>
        <w:rPr>
          <w:rFonts w:eastAsia="黑体"/>
          <w:color w:val="auto"/>
          <w:sz w:val="28"/>
          <w:szCs w:val="36"/>
          <w:highlight w:val="none"/>
        </w:rPr>
        <w:t>表2.</w:t>
      </w:r>
      <w:r>
        <w:rPr>
          <w:rFonts w:hint="eastAsia" w:eastAsia="黑体"/>
          <w:color w:val="auto"/>
          <w:sz w:val="28"/>
          <w:szCs w:val="36"/>
          <w:highlight w:val="none"/>
        </w:rPr>
        <w:t xml:space="preserve">3  </w:t>
      </w:r>
      <w:r>
        <w:rPr>
          <w:rFonts w:eastAsia="黑体"/>
          <w:color w:val="auto"/>
          <w:sz w:val="28"/>
          <w:szCs w:val="36"/>
          <w:highlight w:val="none"/>
        </w:rPr>
        <w:t xml:space="preserve"> </w:t>
      </w:r>
      <w:r>
        <w:rPr>
          <w:rFonts w:hint="eastAsia" w:eastAsia="黑体"/>
          <w:color w:val="auto"/>
          <w:sz w:val="28"/>
          <w:szCs w:val="36"/>
          <w:highlight w:val="none"/>
        </w:rPr>
        <w:t>呼玛河</w:t>
      </w:r>
      <w:r>
        <w:rPr>
          <w:rFonts w:eastAsia="黑体"/>
          <w:color w:val="auto"/>
          <w:sz w:val="28"/>
          <w:szCs w:val="36"/>
          <w:highlight w:val="none"/>
        </w:rPr>
        <w:t>干流</w:t>
      </w:r>
      <w:r>
        <w:rPr>
          <w:rFonts w:hint="eastAsia" w:eastAsia="黑体"/>
          <w:color w:val="auto"/>
          <w:sz w:val="28"/>
          <w:szCs w:val="36"/>
          <w:highlight w:val="none"/>
        </w:rPr>
        <w:t>塔河县</w:t>
      </w:r>
      <w:r>
        <w:rPr>
          <w:rFonts w:eastAsia="黑体"/>
          <w:color w:val="auto"/>
          <w:sz w:val="28"/>
          <w:szCs w:val="36"/>
          <w:highlight w:val="none"/>
        </w:rPr>
        <w:t>段控制断面设计洪峰流量成果表</w:t>
      </w:r>
    </w:p>
    <w:tbl>
      <w:tblPr>
        <w:tblStyle w:val="8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2"/>
        <w:gridCol w:w="800"/>
        <w:gridCol w:w="691"/>
        <w:gridCol w:w="691"/>
        <w:gridCol w:w="800"/>
        <w:gridCol w:w="800"/>
        <w:gridCol w:w="1015"/>
        <w:gridCol w:w="800"/>
        <w:gridCol w:w="907"/>
        <w:gridCol w:w="902"/>
      </w:tblGrid>
      <w:tr w14:paraId="26EA7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658" w:type="pct"/>
            <w:vAlign w:val="center"/>
          </w:tcPr>
          <w:p w14:paraId="03C77784">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站名</w:t>
            </w:r>
          </w:p>
        </w:tc>
        <w:tc>
          <w:tcPr>
            <w:tcW w:w="469" w:type="pct"/>
            <w:vAlign w:val="center"/>
          </w:tcPr>
          <w:p w14:paraId="2765E160">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面积</w:t>
            </w:r>
          </w:p>
        </w:tc>
        <w:tc>
          <w:tcPr>
            <w:tcW w:w="405" w:type="pct"/>
            <w:vAlign w:val="center"/>
          </w:tcPr>
          <w:p w14:paraId="3AF06058">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均值</w:t>
            </w:r>
          </w:p>
        </w:tc>
        <w:tc>
          <w:tcPr>
            <w:tcW w:w="405" w:type="pct"/>
            <w:vAlign w:val="center"/>
          </w:tcPr>
          <w:p w14:paraId="10EDD7AE">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Cv</w:t>
            </w:r>
          </w:p>
        </w:tc>
        <w:tc>
          <w:tcPr>
            <w:tcW w:w="469" w:type="pct"/>
            <w:vAlign w:val="center"/>
          </w:tcPr>
          <w:p w14:paraId="3DE85E62">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P=1%</w:t>
            </w:r>
          </w:p>
        </w:tc>
        <w:tc>
          <w:tcPr>
            <w:tcW w:w="469" w:type="pct"/>
            <w:vAlign w:val="center"/>
          </w:tcPr>
          <w:p w14:paraId="4C6943E5">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P=2%</w:t>
            </w:r>
          </w:p>
        </w:tc>
        <w:tc>
          <w:tcPr>
            <w:tcW w:w="595" w:type="pct"/>
            <w:vAlign w:val="center"/>
          </w:tcPr>
          <w:p w14:paraId="63591471">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P=3.3%</w:t>
            </w:r>
          </w:p>
        </w:tc>
        <w:tc>
          <w:tcPr>
            <w:tcW w:w="469" w:type="pct"/>
            <w:vAlign w:val="center"/>
          </w:tcPr>
          <w:p w14:paraId="589CE61F">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P=5%</w:t>
            </w:r>
          </w:p>
        </w:tc>
        <w:tc>
          <w:tcPr>
            <w:tcW w:w="532" w:type="pct"/>
            <w:vAlign w:val="center"/>
          </w:tcPr>
          <w:p w14:paraId="4BFB046A">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P=10%</w:t>
            </w:r>
          </w:p>
        </w:tc>
        <w:tc>
          <w:tcPr>
            <w:tcW w:w="531" w:type="pct"/>
            <w:vAlign w:val="center"/>
          </w:tcPr>
          <w:p w14:paraId="64B0DA1C">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P=20%</w:t>
            </w:r>
          </w:p>
        </w:tc>
      </w:tr>
      <w:tr w14:paraId="77AB2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658" w:type="pct"/>
            <w:vAlign w:val="center"/>
          </w:tcPr>
          <w:p w14:paraId="7E8B4F0A">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塔河</w:t>
            </w:r>
          </w:p>
        </w:tc>
        <w:tc>
          <w:tcPr>
            <w:tcW w:w="469" w:type="pct"/>
            <w:vAlign w:val="center"/>
          </w:tcPr>
          <w:p w14:paraId="38EB4D6F">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6581</w:t>
            </w:r>
          </w:p>
        </w:tc>
        <w:tc>
          <w:tcPr>
            <w:tcW w:w="405" w:type="pct"/>
            <w:vAlign w:val="center"/>
          </w:tcPr>
          <w:p w14:paraId="41D98AF7">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625</w:t>
            </w:r>
          </w:p>
        </w:tc>
        <w:tc>
          <w:tcPr>
            <w:tcW w:w="405" w:type="pct"/>
            <w:vAlign w:val="center"/>
          </w:tcPr>
          <w:p w14:paraId="6127E1CB">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0.94</w:t>
            </w:r>
          </w:p>
        </w:tc>
        <w:tc>
          <w:tcPr>
            <w:tcW w:w="469" w:type="pct"/>
            <w:vAlign w:val="center"/>
          </w:tcPr>
          <w:p w14:paraId="035A79DC">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eastAsia"/>
                <w:color w:val="auto"/>
                <w:kern w:val="0"/>
                <w:sz w:val="22"/>
                <w:szCs w:val="22"/>
                <w:highlight w:val="none"/>
              </w:rPr>
              <w:t>2775</w:t>
            </w:r>
          </w:p>
        </w:tc>
        <w:tc>
          <w:tcPr>
            <w:tcW w:w="469" w:type="pct"/>
            <w:vAlign w:val="center"/>
          </w:tcPr>
          <w:p w14:paraId="12F2B9D2">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eastAsia"/>
                <w:color w:val="auto"/>
                <w:kern w:val="0"/>
                <w:sz w:val="22"/>
                <w:szCs w:val="22"/>
                <w:highlight w:val="none"/>
              </w:rPr>
              <w:t>2394</w:t>
            </w:r>
          </w:p>
        </w:tc>
        <w:tc>
          <w:tcPr>
            <w:tcW w:w="595" w:type="pct"/>
            <w:vAlign w:val="center"/>
          </w:tcPr>
          <w:p w14:paraId="1ED41B2F">
            <w:pPr>
              <w:keepNext w:val="0"/>
              <w:keepLines w:val="0"/>
              <w:widowControl/>
              <w:suppressLineNumbers w:val="0"/>
              <w:spacing w:before="0" w:beforeAutospacing="0" w:after="0" w:afterAutospacing="0"/>
              <w:ind w:left="0" w:right="0"/>
              <w:jc w:val="center"/>
              <w:rPr>
                <w:rFonts w:hint="eastAsia"/>
                <w:color w:val="auto"/>
                <w:kern w:val="0"/>
                <w:sz w:val="22"/>
                <w:szCs w:val="22"/>
                <w:highlight w:val="none"/>
                <w:lang w:eastAsia="zh-CN"/>
              </w:rPr>
            </w:pPr>
            <w:r>
              <w:rPr>
                <w:rFonts w:hint="eastAsia"/>
                <w:color w:val="auto"/>
                <w:kern w:val="0"/>
                <w:sz w:val="22"/>
                <w:szCs w:val="22"/>
                <w:highlight w:val="none"/>
              </w:rPr>
              <w:t>2150</w:t>
            </w:r>
          </w:p>
        </w:tc>
        <w:tc>
          <w:tcPr>
            <w:tcW w:w="469" w:type="pct"/>
            <w:vAlign w:val="center"/>
          </w:tcPr>
          <w:p w14:paraId="6FCBB2DA">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eastAsia"/>
                <w:color w:val="auto"/>
                <w:kern w:val="0"/>
                <w:sz w:val="22"/>
                <w:szCs w:val="22"/>
                <w:highlight w:val="none"/>
              </w:rPr>
              <w:t>1825</w:t>
            </w:r>
          </w:p>
        </w:tc>
        <w:tc>
          <w:tcPr>
            <w:tcW w:w="532" w:type="pct"/>
            <w:vAlign w:val="center"/>
          </w:tcPr>
          <w:p w14:paraId="4D4711C2">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eastAsia"/>
                <w:color w:val="auto"/>
                <w:kern w:val="0"/>
                <w:sz w:val="22"/>
                <w:szCs w:val="22"/>
                <w:highlight w:val="none"/>
              </w:rPr>
              <w:t>1395</w:t>
            </w:r>
          </w:p>
        </w:tc>
        <w:tc>
          <w:tcPr>
            <w:tcW w:w="531" w:type="pct"/>
            <w:vAlign w:val="center"/>
          </w:tcPr>
          <w:p w14:paraId="6068B3C3">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eastAsia"/>
                <w:color w:val="auto"/>
                <w:kern w:val="0"/>
                <w:sz w:val="22"/>
                <w:szCs w:val="22"/>
                <w:highlight w:val="none"/>
              </w:rPr>
              <w:t>972</w:t>
            </w:r>
          </w:p>
        </w:tc>
      </w:tr>
      <w:tr w14:paraId="3D0D5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658" w:type="pct"/>
            <w:vAlign w:val="center"/>
          </w:tcPr>
          <w:p w14:paraId="51CC061C">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固其故</w:t>
            </w:r>
          </w:p>
        </w:tc>
        <w:tc>
          <w:tcPr>
            <w:tcW w:w="469" w:type="pct"/>
            <w:vAlign w:val="center"/>
          </w:tcPr>
          <w:p w14:paraId="18C084DA">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10882</w:t>
            </w:r>
          </w:p>
        </w:tc>
        <w:tc>
          <w:tcPr>
            <w:tcW w:w="405" w:type="pct"/>
            <w:vAlign w:val="center"/>
          </w:tcPr>
          <w:p w14:paraId="539C9C4A">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1250</w:t>
            </w:r>
          </w:p>
        </w:tc>
        <w:tc>
          <w:tcPr>
            <w:tcW w:w="405" w:type="pct"/>
            <w:vAlign w:val="center"/>
          </w:tcPr>
          <w:p w14:paraId="6DD8B5A1">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0.88</w:t>
            </w:r>
          </w:p>
        </w:tc>
        <w:tc>
          <w:tcPr>
            <w:tcW w:w="469" w:type="pct"/>
            <w:vAlign w:val="center"/>
          </w:tcPr>
          <w:p w14:paraId="1B6E6409">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eastAsia"/>
                <w:color w:val="auto"/>
                <w:kern w:val="0"/>
                <w:sz w:val="22"/>
                <w:szCs w:val="22"/>
                <w:highlight w:val="none"/>
              </w:rPr>
              <w:t>5213</w:t>
            </w:r>
          </w:p>
        </w:tc>
        <w:tc>
          <w:tcPr>
            <w:tcW w:w="469" w:type="pct"/>
            <w:vAlign w:val="center"/>
          </w:tcPr>
          <w:p w14:paraId="754C364F">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eastAsia"/>
                <w:color w:val="auto"/>
                <w:kern w:val="0"/>
                <w:sz w:val="22"/>
                <w:szCs w:val="22"/>
                <w:highlight w:val="none"/>
              </w:rPr>
              <w:t>4697</w:t>
            </w:r>
          </w:p>
        </w:tc>
        <w:tc>
          <w:tcPr>
            <w:tcW w:w="595" w:type="pct"/>
            <w:vAlign w:val="center"/>
          </w:tcPr>
          <w:p w14:paraId="7E9DA691">
            <w:pPr>
              <w:keepNext w:val="0"/>
              <w:keepLines w:val="0"/>
              <w:widowControl/>
              <w:suppressLineNumbers w:val="0"/>
              <w:spacing w:before="0" w:beforeAutospacing="0" w:after="0" w:afterAutospacing="0"/>
              <w:ind w:left="0" w:right="0"/>
              <w:jc w:val="center"/>
              <w:rPr>
                <w:rFonts w:hint="eastAsia"/>
                <w:color w:val="auto"/>
                <w:kern w:val="0"/>
                <w:sz w:val="22"/>
                <w:szCs w:val="22"/>
                <w:highlight w:val="none"/>
                <w:lang w:eastAsia="zh-CN"/>
              </w:rPr>
            </w:pPr>
            <w:r>
              <w:rPr>
                <w:rFonts w:hint="eastAsia"/>
                <w:color w:val="auto"/>
                <w:kern w:val="0"/>
                <w:sz w:val="22"/>
                <w:szCs w:val="22"/>
                <w:highlight w:val="none"/>
              </w:rPr>
              <w:t>4256</w:t>
            </w:r>
          </w:p>
        </w:tc>
        <w:tc>
          <w:tcPr>
            <w:tcW w:w="469" w:type="pct"/>
            <w:vAlign w:val="center"/>
          </w:tcPr>
          <w:p w14:paraId="17314B73">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eastAsia"/>
                <w:color w:val="auto"/>
                <w:kern w:val="0"/>
                <w:sz w:val="22"/>
                <w:szCs w:val="22"/>
                <w:highlight w:val="none"/>
              </w:rPr>
              <w:t>3586</w:t>
            </w:r>
          </w:p>
        </w:tc>
        <w:tc>
          <w:tcPr>
            <w:tcW w:w="532" w:type="pct"/>
            <w:vAlign w:val="center"/>
          </w:tcPr>
          <w:p w14:paraId="5B8F4342">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eastAsia"/>
                <w:color w:val="auto"/>
                <w:kern w:val="0"/>
                <w:sz w:val="22"/>
                <w:szCs w:val="22"/>
                <w:highlight w:val="none"/>
              </w:rPr>
              <w:t>2757</w:t>
            </w:r>
          </w:p>
        </w:tc>
        <w:tc>
          <w:tcPr>
            <w:tcW w:w="531" w:type="pct"/>
            <w:vAlign w:val="center"/>
          </w:tcPr>
          <w:p w14:paraId="22D343B0">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eastAsia"/>
                <w:color w:val="auto"/>
                <w:kern w:val="0"/>
                <w:sz w:val="22"/>
                <w:szCs w:val="22"/>
                <w:highlight w:val="none"/>
              </w:rPr>
              <w:t>1940</w:t>
            </w:r>
          </w:p>
        </w:tc>
      </w:tr>
    </w:tbl>
    <w:p w14:paraId="1E2B141E">
      <w:pPr>
        <w:pStyle w:val="4"/>
        <w:rPr>
          <w:rFonts w:ascii="黑体" w:hAnsi="黑体" w:eastAsia="黑体" w:cs="黑体"/>
          <w:b w:val="0"/>
          <w:bCs w:val="0"/>
          <w:color w:val="auto"/>
          <w:sz w:val="32"/>
          <w:szCs w:val="32"/>
          <w:highlight w:val="none"/>
        </w:rPr>
      </w:pPr>
      <w:bookmarkStart w:id="15" w:name="_Toc72409694"/>
      <w:r>
        <w:rPr>
          <w:rFonts w:hint="eastAsia" w:ascii="黑体" w:hAnsi="黑体" w:eastAsia="黑体" w:cs="黑体"/>
          <w:b w:val="0"/>
          <w:bCs w:val="0"/>
          <w:color w:val="auto"/>
          <w:sz w:val="32"/>
          <w:szCs w:val="32"/>
          <w:highlight w:val="none"/>
        </w:rPr>
        <w:t>2.4洪涝防御体系</w:t>
      </w:r>
      <w:bookmarkEnd w:id="15"/>
    </w:p>
    <w:p w14:paraId="04195B4A">
      <w:pPr>
        <w:pStyle w:val="5"/>
        <w:spacing w:before="124" w:after="124"/>
        <w:rPr>
          <w:rFonts w:ascii="宋体" w:hAnsi="宋体" w:cs="宋体"/>
          <w:color w:val="auto"/>
          <w:sz w:val="28"/>
          <w:szCs w:val="28"/>
          <w:highlight w:val="none"/>
        </w:rPr>
      </w:pPr>
      <w:bookmarkStart w:id="16" w:name="_Toc518831803"/>
      <w:r>
        <w:rPr>
          <w:rFonts w:hint="eastAsia" w:ascii="宋体" w:hAnsi="宋体" w:cs="宋体"/>
          <w:color w:val="auto"/>
          <w:sz w:val="28"/>
          <w:szCs w:val="28"/>
          <w:highlight w:val="none"/>
        </w:rPr>
        <w:t>2.4.1防洪工程现状</w:t>
      </w:r>
    </w:p>
    <w:bookmarkEnd w:id="16"/>
    <w:p w14:paraId="19B3F1E0">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呼玛河干流流经呼中区、塔河县、呼玛县。呼玛河支流塔河干流流经新林区及塔河县，呼玛河干流及塔河干流上至今无控制性水利工程，</w:t>
      </w:r>
      <w:r>
        <w:rPr>
          <w:rFonts w:ascii="宋体" w:hAnsi="宋体" w:cs="宋体"/>
          <w:color w:val="auto"/>
          <w:sz w:val="28"/>
          <w:szCs w:val="28"/>
          <w:highlight w:val="none"/>
        </w:rPr>
        <w:t>因此</w:t>
      </w:r>
      <w:r>
        <w:rPr>
          <w:rFonts w:hint="eastAsia" w:ascii="宋体" w:hAnsi="宋体" w:cs="宋体"/>
          <w:color w:val="auto"/>
          <w:sz w:val="28"/>
          <w:szCs w:val="28"/>
          <w:highlight w:val="none"/>
        </w:rPr>
        <w:t>塔河县</w:t>
      </w:r>
      <w:r>
        <w:rPr>
          <w:rFonts w:ascii="宋体" w:hAnsi="宋体" w:cs="宋体"/>
          <w:color w:val="auto"/>
          <w:sz w:val="28"/>
          <w:szCs w:val="28"/>
          <w:highlight w:val="none"/>
        </w:rPr>
        <w:t>城</w:t>
      </w:r>
      <w:r>
        <w:rPr>
          <w:rFonts w:hint="eastAsia" w:ascii="宋体" w:hAnsi="宋体" w:cs="宋体"/>
          <w:color w:val="auto"/>
          <w:sz w:val="28"/>
          <w:szCs w:val="28"/>
          <w:highlight w:val="none"/>
        </w:rPr>
        <w:t>区防</w:t>
      </w:r>
      <w:r>
        <w:rPr>
          <w:rFonts w:ascii="宋体" w:hAnsi="宋体" w:cs="宋体"/>
          <w:color w:val="auto"/>
          <w:sz w:val="28"/>
          <w:szCs w:val="28"/>
          <w:highlight w:val="none"/>
        </w:rPr>
        <w:t>洪主要</w:t>
      </w:r>
      <w:r>
        <w:rPr>
          <w:rFonts w:hint="eastAsia" w:ascii="宋体" w:hAnsi="宋体" w:cs="宋体"/>
          <w:color w:val="auto"/>
          <w:sz w:val="28"/>
          <w:szCs w:val="28"/>
          <w:highlight w:val="none"/>
        </w:rPr>
        <w:t>依</w:t>
      </w:r>
      <w:r>
        <w:rPr>
          <w:rFonts w:ascii="宋体" w:hAnsi="宋体" w:cs="宋体"/>
          <w:color w:val="auto"/>
          <w:sz w:val="28"/>
          <w:szCs w:val="28"/>
          <w:highlight w:val="none"/>
        </w:rPr>
        <w:t>靠堤防工程。</w:t>
      </w:r>
      <w:r>
        <w:rPr>
          <w:rFonts w:hint="eastAsia" w:ascii="宋体" w:hAnsi="宋体" w:cs="宋体"/>
          <w:color w:val="auto"/>
          <w:sz w:val="28"/>
          <w:szCs w:val="28"/>
          <w:highlight w:val="none"/>
        </w:rPr>
        <w:t>城区堤防总长度</w:t>
      </w:r>
      <w:r>
        <w:rPr>
          <w:rFonts w:ascii="宋体" w:hAnsi="宋体" w:cs="宋体"/>
          <w:color w:val="auto"/>
          <w:sz w:val="28"/>
          <w:szCs w:val="28"/>
          <w:highlight w:val="none"/>
        </w:rPr>
        <w:t>16.585</w:t>
      </w:r>
      <w:r>
        <w:rPr>
          <w:rFonts w:hint="eastAsia" w:ascii="宋体" w:hAnsi="宋体" w:cs="宋体"/>
          <w:color w:val="auto"/>
          <w:sz w:val="28"/>
          <w:szCs w:val="28"/>
          <w:highlight w:val="none"/>
        </w:rPr>
        <w:t>km，分别为塔安堤防、塔南堤防。</w:t>
      </w:r>
    </w:p>
    <w:p w14:paraId="1F12D348">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1、塔南堤防</w:t>
      </w:r>
    </w:p>
    <w:p w14:paraId="77715CA6">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塔南位于塔河镇南段，呼玛河右岸，堤长4.</w:t>
      </w:r>
      <w:r>
        <w:rPr>
          <w:rFonts w:ascii="宋体" w:hAnsi="宋体" w:cs="宋体"/>
          <w:color w:val="auto"/>
          <w:sz w:val="28"/>
          <w:szCs w:val="28"/>
          <w:highlight w:val="none"/>
        </w:rPr>
        <w:t>05</w:t>
      </w:r>
      <w:r>
        <w:rPr>
          <w:rFonts w:hint="eastAsia" w:ascii="宋体" w:hAnsi="宋体" w:cs="宋体"/>
          <w:color w:val="auto"/>
          <w:sz w:val="28"/>
          <w:szCs w:val="28"/>
          <w:highlight w:val="none"/>
        </w:rPr>
        <w:t>km，现状防洪标准为</w:t>
      </w:r>
      <w:r>
        <w:rPr>
          <w:rFonts w:ascii="宋体" w:hAnsi="宋体" w:cs="宋体"/>
          <w:color w:val="auto"/>
          <w:sz w:val="28"/>
          <w:szCs w:val="28"/>
          <w:highlight w:val="none"/>
        </w:rPr>
        <w:t>2</w:t>
      </w:r>
      <w:r>
        <w:rPr>
          <w:rFonts w:hint="eastAsia" w:ascii="宋体" w:hAnsi="宋体" w:cs="宋体"/>
          <w:color w:val="auto"/>
          <w:sz w:val="28"/>
          <w:szCs w:val="28"/>
          <w:highlight w:val="none"/>
        </w:rPr>
        <w:t>0年一遇。起点位于塔南西侧铁路桥下，堤线沿呼玛河向东行至塔河入呼玛河口处沿塔河转向南行至加漠公路结束，现有穿堤涵闸1个。</w:t>
      </w:r>
    </w:p>
    <w:p w14:paraId="34E149D7">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w:t>
      </w:r>
      <w:r>
        <w:rPr>
          <w:rFonts w:hint="eastAsia" w:ascii="宋体" w:hAnsi="宋体" w:cs="宋体"/>
          <w:color w:val="auto"/>
          <w:sz w:val="28"/>
          <w:szCs w:val="28"/>
          <w:highlight w:val="none"/>
        </w:rPr>
        <w:t>、塔安堤防</w:t>
      </w:r>
    </w:p>
    <w:p w14:paraId="3D62B229">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塔安堤防位于呼玛河左岸，堤长12.5</w:t>
      </w:r>
      <w:r>
        <w:rPr>
          <w:rFonts w:ascii="宋体" w:hAnsi="宋体" w:cs="宋体"/>
          <w:color w:val="auto"/>
          <w:sz w:val="28"/>
          <w:szCs w:val="28"/>
          <w:highlight w:val="none"/>
        </w:rPr>
        <w:t>35</w:t>
      </w:r>
      <w:r>
        <w:rPr>
          <w:rFonts w:hint="eastAsia" w:ascii="宋体" w:hAnsi="宋体" w:cs="宋体"/>
          <w:color w:val="auto"/>
          <w:sz w:val="28"/>
          <w:szCs w:val="28"/>
          <w:highlight w:val="none"/>
        </w:rPr>
        <w:t>km，现状防洪标准为50年一遇，起点位于西侧铁路桥，堤线沿呼玛河向东，终点位于塔河镇东北侧约5.3km处的201县道，现有穿堤涵闸3个。</w:t>
      </w:r>
    </w:p>
    <w:p w14:paraId="418B6E3F">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统计成果见表2.</w:t>
      </w:r>
      <w:r>
        <w:rPr>
          <w:rFonts w:hint="eastAsia" w:ascii="宋体" w:hAnsi="宋体" w:cs="宋体"/>
          <w:color w:val="auto"/>
          <w:sz w:val="28"/>
          <w:szCs w:val="28"/>
          <w:highlight w:val="none"/>
        </w:rPr>
        <w:t>4.1</w:t>
      </w:r>
      <w:r>
        <w:rPr>
          <w:rFonts w:ascii="宋体" w:hAnsi="宋体" w:cs="宋体"/>
          <w:color w:val="auto"/>
          <w:sz w:val="28"/>
          <w:szCs w:val="28"/>
          <w:highlight w:val="none"/>
        </w:rPr>
        <w:t>-</w:t>
      </w:r>
      <w:r>
        <w:rPr>
          <w:rFonts w:hint="eastAsia" w:ascii="宋体" w:hAnsi="宋体" w:cs="宋体"/>
          <w:color w:val="auto"/>
          <w:sz w:val="28"/>
          <w:szCs w:val="28"/>
          <w:highlight w:val="none"/>
        </w:rPr>
        <w:t>1，</w:t>
      </w:r>
      <w:r>
        <w:rPr>
          <w:rFonts w:ascii="宋体" w:hAnsi="宋体" w:cs="宋体"/>
          <w:color w:val="auto"/>
          <w:sz w:val="28"/>
          <w:szCs w:val="28"/>
          <w:highlight w:val="none"/>
        </w:rPr>
        <w:t>2.</w:t>
      </w:r>
      <w:r>
        <w:rPr>
          <w:rFonts w:hint="eastAsia" w:ascii="宋体" w:hAnsi="宋体" w:cs="宋体"/>
          <w:color w:val="auto"/>
          <w:sz w:val="28"/>
          <w:szCs w:val="28"/>
          <w:highlight w:val="none"/>
        </w:rPr>
        <w:t>4.1</w:t>
      </w:r>
      <w:r>
        <w:rPr>
          <w:rFonts w:ascii="宋体" w:hAnsi="宋体" w:cs="宋体"/>
          <w:color w:val="auto"/>
          <w:sz w:val="28"/>
          <w:szCs w:val="28"/>
          <w:highlight w:val="none"/>
        </w:rPr>
        <w:t>-</w:t>
      </w:r>
      <w:r>
        <w:rPr>
          <w:rFonts w:hint="eastAsia" w:ascii="宋体" w:hAnsi="宋体" w:cs="宋体"/>
          <w:color w:val="auto"/>
          <w:sz w:val="28"/>
          <w:szCs w:val="28"/>
          <w:highlight w:val="none"/>
        </w:rPr>
        <w:t>2</w:t>
      </w:r>
      <w:r>
        <w:rPr>
          <w:rFonts w:ascii="宋体" w:hAnsi="宋体" w:cs="宋体"/>
          <w:color w:val="auto"/>
          <w:sz w:val="28"/>
          <w:szCs w:val="28"/>
          <w:highlight w:val="none"/>
        </w:rPr>
        <w:t>。</w:t>
      </w:r>
    </w:p>
    <w:p w14:paraId="33CDC924">
      <w:pPr>
        <w:spacing w:line="360" w:lineRule="auto"/>
        <w:ind w:firstLine="560" w:firstLineChars="200"/>
        <w:rPr>
          <w:rFonts w:ascii="宋体" w:hAnsi="宋体" w:cs="宋体"/>
          <w:color w:val="auto"/>
          <w:sz w:val="28"/>
          <w:szCs w:val="28"/>
          <w:highlight w:val="none"/>
        </w:rPr>
        <w:sectPr>
          <w:pgSz w:w="11906" w:h="16838"/>
          <w:pgMar w:top="1440" w:right="1797" w:bottom="1440" w:left="1797" w:header="851" w:footer="992" w:gutter="0"/>
          <w:cols w:space="425" w:num="1"/>
          <w:docGrid w:type="lines" w:linePitch="312" w:charSpace="0"/>
        </w:sectPr>
      </w:pPr>
    </w:p>
    <w:p w14:paraId="10080B84">
      <w:pPr>
        <w:rPr>
          <w:rFonts w:eastAsia="黑体"/>
          <w:color w:val="auto"/>
          <w:sz w:val="28"/>
          <w:szCs w:val="36"/>
          <w:highlight w:val="none"/>
        </w:rPr>
      </w:pPr>
      <w:r>
        <w:rPr>
          <w:rFonts w:eastAsia="黑体"/>
          <w:color w:val="auto"/>
          <w:sz w:val="28"/>
          <w:szCs w:val="36"/>
          <w:highlight w:val="none"/>
        </w:rPr>
        <w:t>表</w:t>
      </w:r>
      <w:r>
        <w:rPr>
          <w:rFonts w:hint="eastAsia" w:eastAsia="黑体"/>
          <w:color w:val="auto"/>
          <w:sz w:val="28"/>
          <w:szCs w:val="36"/>
          <w:highlight w:val="none"/>
        </w:rPr>
        <w:t>2.4.1-1</w:t>
      </w:r>
      <w:r>
        <w:rPr>
          <w:rFonts w:eastAsia="黑体"/>
          <w:color w:val="auto"/>
          <w:sz w:val="28"/>
          <w:szCs w:val="36"/>
          <w:highlight w:val="none"/>
        </w:rPr>
        <w:t xml:space="preserve">          </w:t>
      </w:r>
      <w:r>
        <w:rPr>
          <w:rFonts w:hint="eastAsia" w:eastAsia="黑体"/>
          <w:color w:val="auto"/>
          <w:sz w:val="28"/>
          <w:szCs w:val="36"/>
          <w:highlight w:val="none"/>
        </w:rPr>
        <w:t xml:space="preserve">             </w:t>
      </w:r>
      <w:r>
        <w:rPr>
          <w:rFonts w:eastAsia="黑体"/>
          <w:color w:val="auto"/>
          <w:sz w:val="28"/>
          <w:szCs w:val="36"/>
          <w:highlight w:val="none"/>
        </w:rPr>
        <w:t xml:space="preserve"> 呼玛河干流</w:t>
      </w:r>
      <w:r>
        <w:rPr>
          <w:rFonts w:hint="eastAsia" w:eastAsia="黑体"/>
          <w:color w:val="auto"/>
          <w:sz w:val="28"/>
          <w:szCs w:val="36"/>
          <w:highlight w:val="none"/>
        </w:rPr>
        <w:t>塔河县</w:t>
      </w:r>
      <w:r>
        <w:rPr>
          <w:rFonts w:eastAsia="黑体"/>
          <w:color w:val="auto"/>
          <w:sz w:val="28"/>
          <w:szCs w:val="36"/>
          <w:highlight w:val="none"/>
        </w:rPr>
        <w:t>段</w:t>
      </w:r>
      <w:r>
        <w:rPr>
          <w:rFonts w:hint="eastAsia" w:eastAsia="黑体"/>
          <w:color w:val="auto"/>
          <w:sz w:val="28"/>
          <w:szCs w:val="36"/>
          <w:highlight w:val="none"/>
        </w:rPr>
        <w:t>堤防工程现状</w:t>
      </w:r>
      <w:r>
        <w:rPr>
          <w:rFonts w:eastAsia="黑体"/>
          <w:color w:val="auto"/>
          <w:sz w:val="28"/>
          <w:szCs w:val="36"/>
          <w:highlight w:val="none"/>
        </w:rPr>
        <w:t>统计表</w:t>
      </w:r>
    </w:p>
    <w:tbl>
      <w:tblPr>
        <w:tblStyle w:val="8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1"/>
        <w:gridCol w:w="1083"/>
        <w:gridCol w:w="2171"/>
        <w:gridCol w:w="1355"/>
        <w:gridCol w:w="811"/>
        <w:gridCol w:w="1704"/>
        <w:gridCol w:w="1899"/>
        <w:gridCol w:w="1899"/>
        <w:gridCol w:w="2441"/>
      </w:tblGrid>
      <w:tr w14:paraId="36EAD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2" w:hRule="atLeast"/>
        </w:trPr>
        <w:tc>
          <w:tcPr>
            <w:tcW w:w="286" w:type="pct"/>
            <w:shd w:val="clear" w:color="auto" w:fill="auto"/>
            <w:noWrap/>
            <w:vAlign w:val="center"/>
          </w:tcPr>
          <w:p w14:paraId="3E26D4B8">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序号</w:t>
            </w:r>
          </w:p>
        </w:tc>
        <w:tc>
          <w:tcPr>
            <w:tcW w:w="382" w:type="pct"/>
            <w:shd w:val="clear" w:color="auto" w:fill="auto"/>
            <w:vAlign w:val="center"/>
          </w:tcPr>
          <w:p w14:paraId="507FEC5C">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河流</w:t>
            </w:r>
          </w:p>
          <w:p w14:paraId="5ACBD904">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名称</w:t>
            </w:r>
          </w:p>
        </w:tc>
        <w:tc>
          <w:tcPr>
            <w:tcW w:w="766" w:type="pct"/>
            <w:shd w:val="clear" w:color="auto" w:fill="auto"/>
            <w:vAlign w:val="center"/>
          </w:tcPr>
          <w:p w14:paraId="63773AC4">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县、区、场名称</w:t>
            </w:r>
          </w:p>
        </w:tc>
        <w:tc>
          <w:tcPr>
            <w:tcW w:w="478" w:type="pct"/>
            <w:shd w:val="clear" w:color="auto" w:fill="auto"/>
            <w:noWrap/>
            <w:vAlign w:val="center"/>
          </w:tcPr>
          <w:p w14:paraId="3A853434">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堤防名称</w:t>
            </w:r>
          </w:p>
        </w:tc>
        <w:tc>
          <w:tcPr>
            <w:tcW w:w="286" w:type="pct"/>
            <w:shd w:val="clear" w:color="auto" w:fill="auto"/>
            <w:noWrap/>
            <w:vAlign w:val="center"/>
          </w:tcPr>
          <w:p w14:paraId="691C08F4">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岸别</w:t>
            </w:r>
          </w:p>
        </w:tc>
        <w:tc>
          <w:tcPr>
            <w:tcW w:w="601" w:type="pct"/>
            <w:shd w:val="clear" w:color="auto" w:fill="auto"/>
            <w:noWrap/>
            <w:vAlign w:val="center"/>
          </w:tcPr>
          <w:p w14:paraId="0CC5B97C">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长度（km）</w:t>
            </w:r>
          </w:p>
        </w:tc>
        <w:tc>
          <w:tcPr>
            <w:tcW w:w="670" w:type="pct"/>
            <w:shd w:val="clear" w:color="auto" w:fill="auto"/>
            <w:noWrap/>
            <w:vAlign w:val="center"/>
          </w:tcPr>
          <w:p w14:paraId="0B0C06BB">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现状堤防标准</w:t>
            </w:r>
          </w:p>
        </w:tc>
        <w:tc>
          <w:tcPr>
            <w:tcW w:w="670" w:type="pct"/>
            <w:shd w:val="clear" w:color="auto" w:fill="auto"/>
            <w:vAlign w:val="center"/>
          </w:tcPr>
          <w:p w14:paraId="046070FF">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eastAsia"/>
                <w:color w:val="auto"/>
                <w:kern w:val="0"/>
                <w:sz w:val="22"/>
                <w:szCs w:val="22"/>
                <w:highlight w:val="none"/>
              </w:rPr>
              <w:t>规划</w:t>
            </w:r>
            <w:r>
              <w:rPr>
                <w:rFonts w:hint="default"/>
                <w:color w:val="auto"/>
                <w:kern w:val="0"/>
                <w:sz w:val="22"/>
                <w:szCs w:val="22"/>
                <w:highlight w:val="none"/>
              </w:rPr>
              <w:t>堤防标准</w:t>
            </w:r>
          </w:p>
        </w:tc>
        <w:tc>
          <w:tcPr>
            <w:tcW w:w="861" w:type="pct"/>
            <w:shd w:val="clear" w:color="auto" w:fill="auto"/>
            <w:vAlign w:val="center"/>
          </w:tcPr>
          <w:p w14:paraId="39B7B469">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管理部门</w:t>
            </w:r>
          </w:p>
        </w:tc>
      </w:tr>
      <w:tr w14:paraId="3D4EC0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286" w:type="pct"/>
            <w:shd w:val="clear" w:color="auto" w:fill="auto"/>
            <w:noWrap/>
            <w:vAlign w:val="center"/>
          </w:tcPr>
          <w:p w14:paraId="47F45C1A">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1</w:t>
            </w:r>
          </w:p>
        </w:tc>
        <w:tc>
          <w:tcPr>
            <w:tcW w:w="382" w:type="pct"/>
            <w:shd w:val="clear" w:color="auto" w:fill="auto"/>
            <w:noWrap/>
            <w:vAlign w:val="center"/>
          </w:tcPr>
          <w:p w14:paraId="178D16EB">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eastAsia"/>
                <w:color w:val="auto"/>
                <w:kern w:val="0"/>
                <w:sz w:val="22"/>
                <w:szCs w:val="22"/>
                <w:highlight w:val="none"/>
              </w:rPr>
              <w:t>呼玛河</w:t>
            </w:r>
          </w:p>
        </w:tc>
        <w:tc>
          <w:tcPr>
            <w:tcW w:w="766" w:type="pct"/>
            <w:shd w:val="clear" w:color="auto" w:fill="auto"/>
            <w:noWrap/>
            <w:vAlign w:val="center"/>
          </w:tcPr>
          <w:p w14:paraId="6039D435">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eastAsia"/>
                <w:color w:val="auto"/>
                <w:kern w:val="0"/>
                <w:sz w:val="22"/>
                <w:szCs w:val="22"/>
                <w:highlight w:val="none"/>
              </w:rPr>
              <w:t>塔河县</w:t>
            </w:r>
          </w:p>
        </w:tc>
        <w:tc>
          <w:tcPr>
            <w:tcW w:w="478" w:type="pct"/>
            <w:shd w:val="clear" w:color="auto" w:fill="auto"/>
            <w:noWrap/>
            <w:vAlign w:val="center"/>
          </w:tcPr>
          <w:p w14:paraId="1967E8E1">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eastAsia"/>
                <w:color w:val="auto"/>
                <w:kern w:val="0"/>
                <w:sz w:val="22"/>
                <w:szCs w:val="22"/>
                <w:highlight w:val="none"/>
              </w:rPr>
              <w:t>塔安堤防</w:t>
            </w:r>
          </w:p>
        </w:tc>
        <w:tc>
          <w:tcPr>
            <w:tcW w:w="286" w:type="pct"/>
            <w:shd w:val="clear" w:color="auto" w:fill="auto"/>
            <w:noWrap/>
            <w:vAlign w:val="center"/>
          </w:tcPr>
          <w:p w14:paraId="5948B2EA">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左</w:t>
            </w:r>
          </w:p>
        </w:tc>
        <w:tc>
          <w:tcPr>
            <w:tcW w:w="601" w:type="pct"/>
            <w:shd w:val="clear" w:color="auto" w:fill="auto"/>
            <w:noWrap/>
            <w:vAlign w:val="center"/>
          </w:tcPr>
          <w:p w14:paraId="7F3CECE0">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12.535</w:t>
            </w:r>
          </w:p>
        </w:tc>
        <w:tc>
          <w:tcPr>
            <w:tcW w:w="670" w:type="pct"/>
            <w:shd w:val="clear" w:color="auto" w:fill="auto"/>
            <w:noWrap/>
            <w:vAlign w:val="center"/>
          </w:tcPr>
          <w:p w14:paraId="31F2EE03">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50</w:t>
            </w:r>
          </w:p>
        </w:tc>
        <w:tc>
          <w:tcPr>
            <w:tcW w:w="670" w:type="pct"/>
            <w:shd w:val="clear" w:color="auto" w:fill="auto"/>
            <w:noWrap/>
            <w:vAlign w:val="center"/>
          </w:tcPr>
          <w:p w14:paraId="5AB58F4F">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eastAsia"/>
                <w:color w:val="auto"/>
                <w:kern w:val="0"/>
                <w:sz w:val="22"/>
                <w:szCs w:val="22"/>
                <w:highlight w:val="none"/>
              </w:rPr>
              <w:t>50</w:t>
            </w:r>
          </w:p>
        </w:tc>
        <w:tc>
          <w:tcPr>
            <w:tcW w:w="861" w:type="pct"/>
            <w:shd w:val="clear" w:color="auto" w:fill="auto"/>
            <w:noWrap/>
            <w:vAlign w:val="center"/>
          </w:tcPr>
          <w:p w14:paraId="6E875A17">
            <w:pPr>
              <w:keepNext w:val="0"/>
              <w:keepLines w:val="0"/>
              <w:widowControl/>
              <w:suppressLineNumbers w:val="0"/>
              <w:spacing w:before="0" w:beforeAutospacing="0" w:after="0" w:afterAutospacing="0"/>
              <w:ind w:left="0" w:right="0"/>
              <w:jc w:val="center"/>
              <w:rPr>
                <w:rFonts w:hint="default" w:eastAsia="宋体"/>
                <w:color w:val="auto"/>
                <w:kern w:val="0"/>
                <w:sz w:val="22"/>
                <w:szCs w:val="22"/>
                <w:highlight w:val="none"/>
                <w:lang w:val="en-US" w:eastAsia="zh-CN"/>
              </w:rPr>
            </w:pPr>
            <w:r>
              <w:rPr>
                <w:rFonts w:hint="eastAsia"/>
                <w:color w:val="auto"/>
                <w:kern w:val="0"/>
                <w:sz w:val="22"/>
                <w:szCs w:val="22"/>
                <w:highlight w:val="none"/>
              </w:rPr>
              <w:t>塔河县</w:t>
            </w:r>
            <w:r>
              <w:rPr>
                <w:rFonts w:hint="eastAsia"/>
                <w:color w:val="auto"/>
                <w:kern w:val="0"/>
                <w:sz w:val="22"/>
                <w:szCs w:val="22"/>
                <w:highlight w:val="none"/>
                <w:lang w:val="en-US" w:eastAsia="zh-CN"/>
              </w:rPr>
              <w:t>河湖保护中心</w:t>
            </w:r>
          </w:p>
        </w:tc>
      </w:tr>
      <w:tr w14:paraId="718F6E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286" w:type="pct"/>
            <w:shd w:val="clear" w:color="auto" w:fill="auto"/>
            <w:noWrap/>
            <w:vAlign w:val="center"/>
          </w:tcPr>
          <w:p w14:paraId="6A95D1EB">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2</w:t>
            </w:r>
          </w:p>
        </w:tc>
        <w:tc>
          <w:tcPr>
            <w:tcW w:w="382" w:type="pct"/>
            <w:shd w:val="clear" w:color="auto" w:fill="auto"/>
            <w:noWrap/>
            <w:vAlign w:val="center"/>
          </w:tcPr>
          <w:p w14:paraId="251E5E66">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eastAsia"/>
                <w:color w:val="auto"/>
                <w:kern w:val="0"/>
                <w:sz w:val="22"/>
                <w:szCs w:val="22"/>
                <w:highlight w:val="none"/>
              </w:rPr>
              <w:t>呼玛河</w:t>
            </w:r>
          </w:p>
        </w:tc>
        <w:tc>
          <w:tcPr>
            <w:tcW w:w="766" w:type="pct"/>
            <w:shd w:val="clear" w:color="auto" w:fill="auto"/>
            <w:noWrap/>
            <w:vAlign w:val="center"/>
          </w:tcPr>
          <w:p w14:paraId="655E8D5D">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eastAsia"/>
                <w:color w:val="auto"/>
                <w:kern w:val="0"/>
                <w:sz w:val="22"/>
                <w:szCs w:val="22"/>
                <w:highlight w:val="none"/>
              </w:rPr>
              <w:t>塔河县</w:t>
            </w:r>
          </w:p>
        </w:tc>
        <w:tc>
          <w:tcPr>
            <w:tcW w:w="478" w:type="pct"/>
            <w:shd w:val="clear" w:color="auto" w:fill="auto"/>
            <w:noWrap/>
            <w:vAlign w:val="center"/>
          </w:tcPr>
          <w:p w14:paraId="2AF61D24">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eastAsia"/>
                <w:color w:val="auto"/>
                <w:kern w:val="0"/>
                <w:sz w:val="22"/>
                <w:szCs w:val="22"/>
                <w:highlight w:val="none"/>
              </w:rPr>
              <w:t>塔南堤防</w:t>
            </w:r>
          </w:p>
        </w:tc>
        <w:tc>
          <w:tcPr>
            <w:tcW w:w="286" w:type="pct"/>
            <w:shd w:val="clear" w:color="auto" w:fill="auto"/>
            <w:noWrap/>
            <w:vAlign w:val="center"/>
          </w:tcPr>
          <w:p w14:paraId="2C32A969">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eastAsia"/>
                <w:color w:val="auto"/>
                <w:kern w:val="0"/>
                <w:sz w:val="22"/>
                <w:szCs w:val="22"/>
                <w:highlight w:val="none"/>
              </w:rPr>
              <w:t>右</w:t>
            </w:r>
          </w:p>
        </w:tc>
        <w:tc>
          <w:tcPr>
            <w:tcW w:w="601" w:type="pct"/>
            <w:shd w:val="clear" w:color="auto" w:fill="auto"/>
            <w:noWrap/>
            <w:vAlign w:val="center"/>
          </w:tcPr>
          <w:p w14:paraId="2E4C82F9">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4.05</w:t>
            </w:r>
          </w:p>
        </w:tc>
        <w:tc>
          <w:tcPr>
            <w:tcW w:w="670" w:type="pct"/>
            <w:shd w:val="clear" w:color="auto" w:fill="auto"/>
            <w:noWrap/>
            <w:vAlign w:val="center"/>
          </w:tcPr>
          <w:p w14:paraId="71904040">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20</w:t>
            </w:r>
          </w:p>
        </w:tc>
        <w:tc>
          <w:tcPr>
            <w:tcW w:w="670" w:type="pct"/>
            <w:shd w:val="clear" w:color="auto" w:fill="auto"/>
            <w:noWrap/>
            <w:vAlign w:val="center"/>
          </w:tcPr>
          <w:p w14:paraId="0BF49C18">
            <w:pPr>
              <w:keepNext w:val="0"/>
              <w:keepLines w:val="0"/>
              <w:widowControl/>
              <w:suppressLineNumbers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20</w:t>
            </w:r>
          </w:p>
        </w:tc>
        <w:tc>
          <w:tcPr>
            <w:tcW w:w="861" w:type="pct"/>
            <w:shd w:val="clear" w:color="auto" w:fill="auto"/>
            <w:noWrap/>
            <w:vAlign w:val="center"/>
          </w:tcPr>
          <w:p w14:paraId="4BFC3D1F">
            <w:pPr>
              <w:keepNext w:val="0"/>
              <w:keepLines w:val="0"/>
              <w:widowControl/>
              <w:suppressLineNumbers w:val="0"/>
              <w:spacing w:before="0" w:beforeAutospacing="0" w:after="0" w:afterAutospacing="0"/>
              <w:ind w:left="0" w:right="0"/>
              <w:jc w:val="center"/>
              <w:rPr>
                <w:rFonts w:hint="default" w:eastAsia="宋体"/>
                <w:color w:val="auto"/>
                <w:kern w:val="0"/>
                <w:sz w:val="22"/>
                <w:szCs w:val="22"/>
                <w:highlight w:val="none"/>
                <w:lang w:val="en-US" w:eastAsia="zh-CN"/>
              </w:rPr>
            </w:pPr>
            <w:r>
              <w:rPr>
                <w:rFonts w:hint="eastAsia"/>
                <w:color w:val="auto"/>
                <w:kern w:val="0"/>
                <w:sz w:val="22"/>
                <w:szCs w:val="22"/>
                <w:highlight w:val="none"/>
              </w:rPr>
              <w:t>塔河县</w:t>
            </w:r>
            <w:r>
              <w:rPr>
                <w:rFonts w:hint="eastAsia"/>
                <w:color w:val="auto"/>
                <w:kern w:val="0"/>
                <w:sz w:val="22"/>
                <w:szCs w:val="22"/>
                <w:highlight w:val="none"/>
                <w:lang w:val="en-US" w:eastAsia="zh-CN"/>
              </w:rPr>
              <w:t>河湖保护中心</w:t>
            </w:r>
          </w:p>
        </w:tc>
      </w:tr>
    </w:tbl>
    <w:p w14:paraId="4EADA5B9">
      <w:pPr>
        <w:spacing w:line="360" w:lineRule="auto"/>
        <w:ind w:firstLine="560" w:firstLineChars="200"/>
        <w:rPr>
          <w:color w:val="auto"/>
          <w:sz w:val="28"/>
          <w:szCs w:val="28"/>
          <w:highlight w:val="none"/>
        </w:rPr>
        <w:sectPr>
          <w:pgSz w:w="16838" w:h="11906" w:orient="landscape"/>
          <w:pgMar w:top="1797" w:right="1440" w:bottom="1797" w:left="1440" w:header="851" w:footer="992" w:gutter="0"/>
          <w:cols w:space="425" w:num="1"/>
          <w:docGrid w:type="linesAndChars" w:linePitch="312" w:charSpace="0"/>
        </w:sectPr>
      </w:pPr>
    </w:p>
    <w:p w14:paraId="73606834">
      <w:pPr>
        <w:ind w:firstLine="560" w:firstLineChars="200"/>
        <w:rPr>
          <w:rFonts w:eastAsia="黑体"/>
          <w:color w:val="auto"/>
          <w:sz w:val="28"/>
          <w:szCs w:val="36"/>
          <w:highlight w:val="none"/>
        </w:rPr>
      </w:pPr>
      <w:r>
        <w:rPr>
          <w:rFonts w:eastAsia="黑体"/>
          <w:color w:val="auto"/>
          <w:sz w:val="28"/>
          <w:szCs w:val="36"/>
          <w:highlight w:val="none"/>
        </w:rPr>
        <w:t>表</w:t>
      </w:r>
      <w:r>
        <w:rPr>
          <w:rFonts w:hint="eastAsia" w:eastAsia="黑体"/>
          <w:color w:val="auto"/>
          <w:sz w:val="28"/>
          <w:szCs w:val="36"/>
          <w:highlight w:val="none"/>
        </w:rPr>
        <w:t>2..4.1-2</w:t>
      </w:r>
      <w:r>
        <w:rPr>
          <w:rFonts w:eastAsia="黑体"/>
          <w:color w:val="auto"/>
          <w:sz w:val="28"/>
          <w:szCs w:val="36"/>
          <w:highlight w:val="none"/>
        </w:rPr>
        <w:t xml:space="preserve">    呼玛河干流</w:t>
      </w:r>
      <w:r>
        <w:rPr>
          <w:rFonts w:hint="eastAsia" w:eastAsia="黑体"/>
          <w:color w:val="auto"/>
          <w:sz w:val="28"/>
          <w:szCs w:val="36"/>
          <w:highlight w:val="none"/>
        </w:rPr>
        <w:t>塔河县</w:t>
      </w:r>
      <w:r>
        <w:rPr>
          <w:rFonts w:eastAsia="黑体"/>
          <w:color w:val="auto"/>
          <w:sz w:val="28"/>
          <w:szCs w:val="36"/>
          <w:highlight w:val="none"/>
        </w:rPr>
        <w:t>段穿堤涵闸</w:t>
      </w:r>
      <w:r>
        <w:rPr>
          <w:rFonts w:hint="eastAsia" w:eastAsia="黑体"/>
          <w:color w:val="auto"/>
          <w:sz w:val="28"/>
          <w:szCs w:val="36"/>
          <w:highlight w:val="none"/>
        </w:rPr>
        <w:t>现状</w:t>
      </w:r>
      <w:r>
        <w:rPr>
          <w:rFonts w:eastAsia="黑体"/>
          <w:color w:val="auto"/>
          <w:sz w:val="28"/>
          <w:szCs w:val="36"/>
          <w:highlight w:val="none"/>
        </w:rPr>
        <w:t>统计表</w:t>
      </w:r>
    </w:p>
    <w:tbl>
      <w:tblPr>
        <w:tblStyle w:val="8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2"/>
        <w:gridCol w:w="2355"/>
        <w:gridCol w:w="1490"/>
        <w:gridCol w:w="2224"/>
        <w:gridCol w:w="1631"/>
      </w:tblGrid>
      <w:tr w14:paraId="16C01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82" w:type="pct"/>
            <w:shd w:val="clear" w:color="auto" w:fill="auto"/>
            <w:noWrap/>
            <w:vAlign w:val="center"/>
          </w:tcPr>
          <w:p w14:paraId="44E853A6">
            <w:pPr>
              <w:keepNext w:val="0"/>
              <w:keepLines w:val="0"/>
              <w:suppressLineNumbers w:val="0"/>
              <w:adjustRightInd w:val="0"/>
              <w:snapToGrid w:val="0"/>
              <w:spacing w:before="0" w:beforeAutospacing="0" w:after="0" w:afterAutospacing="0"/>
              <w:ind w:left="0" w:right="0"/>
              <w:jc w:val="center"/>
              <w:rPr>
                <w:rFonts w:hint="default"/>
                <w:bCs/>
                <w:color w:val="auto"/>
                <w:kern w:val="0"/>
                <w:sz w:val="22"/>
                <w:szCs w:val="22"/>
                <w:highlight w:val="none"/>
              </w:rPr>
            </w:pPr>
            <w:r>
              <w:rPr>
                <w:rFonts w:hint="default"/>
                <w:bCs/>
                <w:color w:val="auto"/>
                <w:kern w:val="0"/>
                <w:sz w:val="22"/>
                <w:szCs w:val="22"/>
                <w:highlight w:val="none"/>
              </w:rPr>
              <w:t>序号</w:t>
            </w:r>
          </w:p>
        </w:tc>
        <w:tc>
          <w:tcPr>
            <w:tcW w:w="1382" w:type="pct"/>
            <w:shd w:val="clear" w:color="auto" w:fill="auto"/>
            <w:noWrap/>
            <w:vAlign w:val="center"/>
          </w:tcPr>
          <w:p w14:paraId="05D9422B">
            <w:pPr>
              <w:keepNext w:val="0"/>
              <w:keepLines w:val="0"/>
              <w:suppressLineNumbers w:val="0"/>
              <w:adjustRightInd w:val="0"/>
              <w:snapToGrid w:val="0"/>
              <w:spacing w:before="0" w:beforeAutospacing="0" w:after="0" w:afterAutospacing="0"/>
              <w:ind w:left="0" w:right="0"/>
              <w:jc w:val="center"/>
              <w:rPr>
                <w:rFonts w:hint="default"/>
                <w:bCs/>
                <w:color w:val="auto"/>
                <w:kern w:val="0"/>
                <w:sz w:val="22"/>
                <w:szCs w:val="22"/>
                <w:highlight w:val="none"/>
              </w:rPr>
            </w:pPr>
            <w:r>
              <w:rPr>
                <w:rFonts w:hint="default"/>
                <w:bCs/>
                <w:color w:val="auto"/>
                <w:kern w:val="0"/>
                <w:sz w:val="22"/>
                <w:szCs w:val="22"/>
                <w:highlight w:val="none"/>
              </w:rPr>
              <w:t>涵闸名称</w:t>
            </w:r>
          </w:p>
        </w:tc>
        <w:tc>
          <w:tcPr>
            <w:tcW w:w="874" w:type="pct"/>
            <w:vAlign w:val="center"/>
          </w:tcPr>
          <w:p w14:paraId="1D223AE6">
            <w:pPr>
              <w:keepNext w:val="0"/>
              <w:keepLines w:val="0"/>
              <w:suppressLineNumbers w:val="0"/>
              <w:adjustRightInd w:val="0"/>
              <w:snapToGrid w:val="0"/>
              <w:spacing w:before="0" w:beforeAutospacing="0" w:after="0" w:afterAutospacing="0"/>
              <w:ind w:left="0" w:right="0"/>
              <w:jc w:val="center"/>
              <w:rPr>
                <w:rFonts w:hint="default"/>
                <w:bCs/>
                <w:color w:val="auto"/>
                <w:kern w:val="0"/>
                <w:sz w:val="22"/>
                <w:szCs w:val="22"/>
                <w:highlight w:val="none"/>
              </w:rPr>
            </w:pPr>
            <w:r>
              <w:rPr>
                <w:rFonts w:hint="default"/>
                <w:bCs/>
                <w:color w:val="auto"/>
                <w:kern w:val="0"/>
                <w:sz w:val="22"/>
                <w:szCs w:val="22"/>
                <w:highlight w:val="none"/>
              </w:rPr>
              <w:t>涵闸类型</w:t>
            </w:r>
          </w:p>
        </w:tc>
        <w:tc>
          <w:tcPr>
            <w:tcW w:w="1305" w:type="pct"/>
            <w:shd w:val="clear" w:color="auto" w:fill="auto"/>
            <w:noWrap/>
            <w:vAlign w:val="center"/>
          </w:tcPr>
          <w:p w14:paraId="6A243E22">
            <w:pPr>
              <w:keepNext w:val="0"/>
              <w:keepLines w:val="0"/>
              <w:suppressLineNumbers w:val="0"/>
              <w:adjustRightInd w:val="0"/>
              <w:snapToGrid w:val="0"/>
              <w:spacing w:before="0" w:beforeAutospacing="0" w:after="0" w:afterAutospacing="0"/>
              <w:ind w:left="0" w:right="0"/>
              <w:jc w:val="center"/>
              <w:rPr>
                <w:rFonts w:hint="default"/>
                <w:bCs/>
                <w:color w:val="auto"/>
                <w:kern w:val="0"/>
                <w:sz w:val="22"/>
                <w:szCs w:val="22"/>
                <w:highlight w:val="none"/>
              </w:rPr>
            </w:pPr>
            <w:r>
              <w:rPr>
                <w:rFonts w:hint="default"/>
                <w:bCs/>
                <w:color w:val="auto"/>
                <w:kern w:val="0"/>
                <w:sz w:val="22"/>
                <w:szCs w:val="22"/>
                <w:highlight w:val="none"/>
              </w:rPr>
              <w:t>所在堤防名称</w:t>
            </w:r>
          </w:p>
        </w:tc>
        <w:tc>
          <w:tcPr>
            <w:tcW w:w="957" w:type="pct"/>
            <w:shd w:val="clear" w:color="auto" w:fill="auto"/>
            <w:noWrap/>
            <w:vAlign w:val="center"/>
          </w:tcPr>
          <w:p w14:paraId="192E03D4">
            <w:pPr>
              <w:keepNext w:val="0"/>
              <w:keepLines w:val="0"/>
              <w:suppressLineNumbers w:val="0"/>
              <w:adjustRightInd w:val="0"/>
              <w:snapToGrid w:val="0"/>
              <w:spacing w:before="0" w:beforeAutospacing="0" w:after="0" w:afterAutospacing="0"/>
              <w:ind w:left="0" w:right="0"/>
              <w:jc w:val="center"/>
              <w:rPr>
                <w:rFonts w:hint="default"/>
                <w:bCs/>
                <w:color w:val="auto"/>
                <w:kern w:val="0"/>
                <w:sz w:val="22"/>
                <w:szCs w:val="22"/>
                <w:highlight w:val="none"/>
              </w:rPr>
            </w:pPr>
            <w:r>
              <w:rPr>
                <w:rFonts w:hint="default"/>
                <w:bCs/>
                <w:color w:val="auto"/>
                <w:kern w:val="0"/>
                <w:sz w:val="22"/>
                <w:szCs w:val="22"/>
                <w:highlight w:val="none"/>
              </w:rPr>
              <w:t>岸别</w:t>
            </w:r>
          </w:p>
        </w:tc>
      </w:tr>
      <w:tr w14:paraId="43C93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82" w:type="pct"/>
            <w:shd w:val="clear" w:color="auto" w:fill="auto"/>
            <w:noWrap/>
            <w:vAlign w:val="center"/>
          </w:tcPr>
          <w:p w14:paraId="7DA57D37">
            <w:pPr>
              <w:keepNext w:val="0"/>
              <w:keepLines w:val="0"/>
              <w:suppressLineNumbers w:val="0"/>
              <w:adjustRightInd w:val="0"/>
              <w:snapToGrid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1</w:t>
            </w:r>
          </w:p>
        </w:tc>
        <w:tc>
          <w:tcPr>
            <w:tcW w:w="1382" w:type="pct"/>
            <w:shd w:val="clear" w:color="auto" w:fill="auto"/>
            <w:noWrap/>
            <w:vAlign w:val="center"/>
          </w:tcPr>
          <w:p w14:paraId="3A04A01B">
            <w:pPr>
              <w:keepNext w:val="0"/>
              <w:keepLines w:val="0"/>
              <w:suppressLineNumbers w:val="0"/>
              <w:adjustRightInd w:val="0"/>
              <w:snapToGrid w:val="0"/>
              <w:spacing w:before="0" w:beforeAutospacing="0" w:after="0" w:afterAutospacing="0"/>
              <w:ind w:left="0" w:right="0"/>
              <w:jc w:val="center"/>
              <w:rPr>
                <w:rFonts w:hint="default"/>
                <w:color w:val="auto"/>
                <w:kern w:val="0"/>
                <w:sz w:val="22"/>
                <w:szCs w:val="22"/>
                <w:highlight w:val="none"/>
              </w:rPr>
            </w:pPr>
            <w:r>
              <w:rPr>
                <w:rFonts w:hint="eastAsia"/>
                <w:color w:val="auto"/>
                <w:sz w:val="22"/>
                <w:szCs w:val="28"/>
                <w:highlight w:val="none"/>
              </w:rPr>
              <w:t>塔安堤防1号闸</w:t>
            </w:r>
          </w:p>
        </w:tc>
        <w:tc>
          <w:tcPr>
            <w:tcW w:w="874" w:type="pct"/>
            <w:vAlign w:val="center"/>
          </w:tcPr>
          <w:p w14:paraId="06DE9770">
            <w:pPr>
              <w:keepNext w:val="0"/>
              <w:keepLines w:val="0"/>
              <w:suppressLineNumbers w:val="0"/>
              <w:adjustRightInd w:val="0"/>
              <w:snapToGrid w:val="0"/>
              <w:spacing w:before="0" w:beforeAutospacing="0" w:after="0" w:afterAutospacing="0"/>
              <w:ind w:left="0" w:right="0"/>
              <w:jc w:val="center"/>
              <w:rPr>
                <w:rFonts w:hint="default"/>
                <w:color w:val="auto"/>
                <w:kern w:val="0"/>
                <w:sz w:val="22"/>
                <w:szCs w:val="22"/>
                <w:highlight w:val="none"/>
              </w:rPr>
            </w:pPr>
            <w:r>
              <w:rPr>
                <w:rFonts w:hint="eastAsia"/>
                <w:color w:val="auto"/>
                <w:kern w:val="0"/>
                <w:sz w:val="22"/>
                <w:szCs w:val="22"/>
                <w:highlight w:val="none"/>
              </w:rPr>
              <w:t>排</w:t>
            </w:r>
            <w:r>
              <w:rPr>
                <w:rFonts w:hint="default"/>
                <w:color w:val="auto"/>
                <w:kern w:val="0"/>
                <w:sz w:val="22"/>
                <w:szCs w:val="22"/>
                <w:highlight w:val="none"/>
              </w:rPr>
              <w:t>水闸</w:t>
            </w:r>
          </w:p>
        </w:tc>
        <w:tc>
          <w:tcPr>
            <w:tcW w:w="1305" w:type="pct"/>
            <w:shd w:val="clear" w:color="auto" w:fill="auto"/>
            <w:noWrap/>
            <w:vAlign w:val="center"/>
          </w:tcPr>
          <w:p w14:paraId="180D0973">
            <w:pPr>
              <w:keepNext w:val="0"/>
              <w:keepLines w:val="0"/>
              <w:suppressLineNumbers w:val="0"/>
              <w:adjustRightInd w:val="0"/>
              <w:snapToGrid w:val="0"/>
              <w:spacing w:before="0" w:beforeAutospacing="0" w:after="0" w:afterAutospacing="0"/>
              <w:ind w:left="0" w:right="0"/>
              <w:jc w:val="center"/>
              <w:rPr>
                <w:rFonts w:hint="default"/>
                <w:color w:val="auto"/>
                <w:kern w:val="0"/>
                <w:sz w:val="22"/>
                <w:szCs w:val="22"/>
                <w:highlight w:val="none"/>
              </w:rPr>
            </w:pPr>
            <w:r>
              <w:rPr>
                <w:rFonts w:hint="eastAsia"/>
                <w:color w:val="auto"/>
                <w:sz w:val="22"/>
                <w:szCs w:val="22"/>
                <w:highlight w:val="none"/>
              </w:rPr>
              <w:t>塔安堤防</w:t>
            </w:r>
          </w:p>
        </w:tc>
        <w:tc>
          <w:tcPr>
            <w:tcW w:w="957" w:type="pct"/>
            <w:shd w:val="clear" w:color="auto" w:fill="auto"/>
            <w:noWrap/>
            <w:vAlign w:val="center"/>
          </w:tcPr>
          <w:p w14:paraId="11940A72">
            <w:pPr>
              <w:keepNext w:val="0"/>
              <w:keepLines w:val="0"/>
              <w:suppressLineNumbers w:val="0"/>
              <w:adjustRightInd w:val="0"/>
              <w:snapToGrid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左岸</w:t>
            </w:r>
          </w:p>
        </w:tc>
      </w:tr>
      <w:tr w14:paraId="588EA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82" w:type="pct"/>
            <w:shd w:val="clear" w:color="auto" w:fill="auto"/>
            <w:noWrap/>
            <w:vAlign w:val="center"/>
          </w:tcPr>
          <w:p w14:paraId="551BE588">
            <w:pPr>
              <w:keepNext w:val="0"/>
              <w:keepLines w:val="0"/>
              <w:suppressLineNumbers w:val="0"/>
              <w:adjustRightInd w:val="0"/>
              <w:snapToGrid w:val="0"/>
              <w:spacing w:before="0" w:beforeAutospacing="0" w:after="0" w:afterAutospacing="0"/>
              <w:ind w:left="0" w:right="0"/>
              <w:jc w:val="center"/>
              <w:rPr>
                <w:rFonts w:hint="default"/>
                <w:color w:val="auto"/>
                <w:kern w:val="0"/>
                <w:sz w:val="22"/>
                <w:szCs w:val="22"/>
                <w:highlight w:val="none"/>
              </w:rPr>
            </w:pPr>
            <w:r>
              <w:rPr>
                <w:rFonts w:hint="eastAsia"/>
                <w:color w:val="auto"/>
                <w:kern w:val="0"/>
                <w:sz w:val="22"/>
                <w:szCs w:val="22"/>
                <w:highlight w:val="none"/>
              </w:rPr>
              <w:t>2</w:t>
            </w:r>
          </w:p>
        </w:tc>
        <w:tc>
          <w:tcPr>
            <w:tcW w:w="1382" w:type="pct"/>
            <w:shd w:val="clear" w:color="auto" w:fill="auto"/>
            <w:noWrap/>
            <w:vAlign w:val="center"/>
          </w:tcPr>
          <w:p w14:paraId="28CF979D">
            <w:pPr>
              <w:keepNext w:val="0"/>
              <w:keepLines w:val="0"/>
              <w:suppressLineNumbers w:val="0"/>
              <w:adjustRightInd w:val="0"/>
              <w:snapToGrid w:val="0"/>
              <w:spacing w:before="0" w:beforeAutospacing="0" w:after="0" w:afterAutospacing="0"/>
              <w:ind w:left="0" w:right="0"/>
              <w:jc w:val="center"/>
              <w:rPr>
                <w:rFonts w:hint="default"/>
                <w:color w:val="auto"/>
                <w:sz w:val="22"/>
                <w:szCs w:val="28"/>
                <w:highlight w:val="none"/>
              </w:rPr>
            </w:pPr>
            <w:r>
              <w:rPr>
                <w:rFonts w:hint="eastAsia"/>
                <w:color w:val="auto"/>
                <w:sz w:val="22"/>
                <w:szCs w:val="28"/>
                <w:highlight w:val="none"/>
              </w:rPr>
              <w:t>塔安堤防4号泵站</w:t>
            </w:r>
          </w:p>
        </w:tc>
        <w:tc>
          <w:tcPr>
            <w:tcW w:w="874" w:type="pct"/>
            <w:vAlign w:val="center"/>
          </w:tcPr>
          <w:p w14:paraId="7C3FA142">
            <w:pPr>
              <w:keepNext w:val="0"/>
              <w:keepLines w:val="0"/>
              <w:suppressLineNumbers w:val="0"/>
              <w:adjustRightInd w:val="0"/>
              <w:snapToGrid w:val="0"/>
              <w:spacing w:before="0" w:beforeAutospacing="0" w:after="0" w:afterAutospacing="0"/>
              <w:ind w:left="0" w:right="0"/>
              <w:jc w:val="center"/>
              <w:rPr>
                <w:rFonts w:hint="default"/>
                <w:color w:val="auto"/>
                <w:kern w:val="0"/>
                <w:sz w:val="22"/>
                <w:szCs w:val="22"/>
                <w:highlight w:val="none"/>
              </w:rPr>
            </w:pPr>
            <w:r>
              <w:rPr>
                <w:rFonts w:hint="eastAsia"/>
                <w:color w:val="auto"/>
                <w:kern w:val="0"/>
                <w:sz w:val="22"/>
                <w:szCs w:val="22"/>
                <w:highlight w:val="none"/>
              </w:rPr>
              <w:t>排</w:t>
            </w:r>
            <w:r>
              <w:rPr>
                <w:rFonts w:hint="default"/>
                <w:color w:val="auto"/>
                <w:kern w:val="0"/>
                <w:sz w:val="22"/>
                <w:szCs w:val="22"/>
                <w:highlight w:val="none"/>
              </w:rPr>
              <w:t>水闸</w:t>
            </w:r>
          </w:p>
        </w:tc>
        <w:tc>
          <w:tcPr>
            <w:tcW w:w="1305" w:type="pct"/>
            <w:shd w:val="clear" w:color="auto" w:fill="auto"/>
            <w:noWrap/>
            <w:vAlign w:val="center"/>
          </w:tcPr>
          <w:p w14:paraId="313E9CEE">
            <w:pPr>
              <w:keepNext w:val="0"/>
              <w:keepLines w:val="0"/>
              <w:suppressLineNumbers w:val="0"/>
              <w:adjustRightInd w:val="0"/>
              <w:snapToGrid w:val="0"/>
              <w:spacing w:before="0" w:beforeAutospacing="0" w:after="0" w:afterAutospacing="0"/>
              <w:ind w:left="0" w:right="0"/>
              <w:jc w:val="center"/>
              <w:rPr>
                <w:rFonts w:hint="default"/>
                <w:color w:val="auto"/>
                <w:sz w:val="22"/>
                <w:szCs w:val="22"/>
                <w:highlight w:val="none"/>
              </w:rPr>
            </w:pPr>
            <w:r>
              <w:rPr>
                <w:rFonts w:hint="eastAsia"/>
                <w:color w:val="auto"/>
                <w:sz w:val="22"/>
                <w:szCs w:val="22"/>
                <w:highlight w:val="none"/>
              </w:rPr>
              <w:t>塔安堤防</w:t>
            </w:r>
          </w:p>
        </w:tc>
        <w:tc>
          <w:tcPr>
            <w:tcW w:w="957" w:type="pct"/>
            <w:shd w:val="clear" w:color="auto" w:fill="auto"/>
            <w:noWrap/>
            <w:vAlign w:val="center"/>
          </w:tcPr>
          <w:p w14:paraId="36F079DC">
            <w:pPr>
              <w:keepNext w:val="0"/>
              <w:keepLines w:val="0"/>
              <w:suppressLineNumbers w:val="0"/>
              <w:adjustRightInd w:val="0"/>
              <w:snapToGrid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左岸</w:t>
            </w:r>
          </w:p>
        </w:tc>
      </w:tr>
      <w:tr w14:paraId="3F3AFD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82" w:type="pct"/>
            <w:shd w:val="clear" w:color="auto" w:fill="auto"/>
            <w:noWrap/>
            <w:vAlign w:val="center"/>
          </w:tcPr>
          <w:p w14:paraId="7B51B77F">
            <w:pPr>
              <w:keepNext w:val="0"/>
              <w:keepLines w:val="0"/>
              <w:suppressLineNumbers w:val="0"/>
              <w:adjustRightInd w:val="0"/>
              <w:snapToGrid w:val="0"/>
              <w:spacing w:before="0" w:beforeAutospacing="0" w:after="0" w:afterAutospacing="0"/>
              <w:ind w:left="0" w:right="0"/>
              <w:jc w:val="center"/>
              <w:rPr>
                <w:rFonts w:hint="default"/>
                <w:color w:val="auto"/>
                <w:kern w:val="0"/>
                <w:sz w:val="22"/>
                <w:szCs w:val="22"/>
                <w:highlight w:val="none"/>
              </w:rPr>
            </w:pPr>
            <w:r>
              <w:rPr>
                <w:rFonts w:hint="eastAsia"/>
                <w:color w:val="auto"/>
                <w:kern w:val="0"/>
                <w:sz w:val="22"/>
                <w:szCs w:val="22"/>
                <w:highlight w:val="none"/>
              </w:rPr>
              <w:t>3</w:t>
            </w:r>
          </w:p>
        </w:tc>
        <w:tc>
          <w:tcPr>
            <w:tcW w:w="1382" w:type="pct"/>
            <w:shd w:val="clear" w:color="auto" w:fill="auto"/>
            <w:noWrap/>
            <w:vAlign w:val="center"/>
          </w:tcPr>
          <w:p w14:paraId="52993825">
            <w:pPr>
              <w:keepNext w:val="0"/>
              <w:keepLines w:val="0"/>
              <w:suppressLineNumbers w:val="0"/>
              <w:adjustRightInd w:val="0"/>
              <w:snapToGrid w:val="0"/>
              <w:spacing w:before="0" w:beforeAutospacing="0" w:after="0" w:afterAutospacing="0"/>
              <w:ind w:left="0" w:right="0"/>
              <w:jc w:val="center"/>
              <w:rPr>
                <w:rFonts w:hint="default"/>
                <w:color w:val="auto"/>
                <w:sz w:val="22"/>
                <w:szCs w:val="28"/>
                <w:highlight w:val="none"/>
              </w:rPr>
            </w:pPr>
            <w:r>
              <w:rPr>
                <w:rFonts w:hint="eastAsia"/>
                <w:color w:val="auto"/>
                <w:sz w:val="22"/>
                <w:szCs w:val="28"/>
                <w:highlight w:val="none"/>
              </w:rPr>
              <w:t>塔安堤防5号泵站</w:t>
            </w:r>
          </w:p>
        </w:tc>
        <w:tc>
          <w:tcPr>
            <w:tcW w:w="874" w:type="pct"/>
            <w:vAlign w:val="center"/>
          </w:tcPr>
          <w:p w14:paraId="73C0D514">
            <w:pPr>
              <w:keepNext w:val="0"/>
              <w:keepLines w:val="0"/>
              <w:suppressLineNumbers w:val="0"/>
              <w:adjustRightInd w:val="0"/>
              <w:snapToGrid w:val="0"/>
              <w:spacing w:before="0" w:beforeAutospacing="0" w:after="0" w:afterAutospacing="0"/>
              <w:ind w:left="0" w:right="0"/>
              <w:jc w:val="center"/>
              <w:rPr>
                <w:rFonts w:hint="default"/>
                <w:color w:val="auto"/>
                <w:kern w:val="0"/>
                <w:sz w:val="22"/>
                <w:szCs w:val="22"/>
                <w:highlight w:val="none"/>
              </w:rPr>
            </w:pPr>
            <w:r>
              <w:rPr>
                <w:rFonts w:hint="eastAsia"/>
                <w:color w:val="auto"/>
                <w:kern w:val="0"/>
                <w:sz w:val="22"/>
                <w:szCs w:val="22"/>
                <w:highlight w:val="none"/>
              </w:rPr>
              <w:t>排</w:t>
            </w:r>
            <w:r>
              <w:rPr>
                <w:rFonts w:hint="default"/>
                <w:color w:val="auto"/>
                <w:kern w:val="0"/>
                <w:sz w:val="22"/>
                <w:szCs w:val="22"/>
                <w:highlight w:val="none"/>
              </w:rPr>
              <w:t>水闸</w:t>
            </w:r>
          </w:p>
        </w:tc>
        <w:tc>
          <w:tcPr>
            <w:tcW w:w="1305" w:type="pct"/>
            <w:shd w:val="clear" w:color="auto" w:fill="auto"/>
            <w:noWrap/>
            <w:vAlign w:val="center"/>
          </w:tcPr>
          <w:p w14:paraId="0F17DC34">
            <w:pPr>
              <w:keepNext w:val="0"/>
              <w:keepLines w:val="0"/>
              <w:suppressLineNumbers w:val="0"/>
              <w:adjustRightInd w:val="0"/>
              <w:snapToGrid w:val="0"/>
              <w:spacing w:before="0" w:beforeAutospacing="0" w:after="0" w:afterAutospacing="0"/>
              <w:ind w:left="0" w:right="0"/>
              <w:jc w:val="center"/>
              <w:rPr>
                <w:rFonts w:hint="default"/>
                <w:color w:val="auto"/>
                <w:sz w:val="22"/>
                <w:szCs w:val="22"/>
                <w:highlight w:val="none"/>
              </w:rPr>
            </w:pPr>
            <w:r>
              <w:rPr>
                <w:rFonts w:hint="eastAsia"/>
                <w:color w:val="auto"/>
                <w:sz w:val="22"/>
                <w:szCs w:val="22"/>
                <w:highlight w:val="none"/>
              </w:rPr>
              <w:t>塔安堤防</w:t>
            </w:r>
          </w:p>
        </w:tc>
        <w:tc>
          <w:tcPr>
            <w:tcW w:w="957" w:type="pct"/>
            <w:shd w:val="clear" w:color="auto" w:fill="auto"/>
            <w:noWrap/>
            <w:vAlign w:val="center"/>
          </w:tcPr>
          <w:p w14:paraId="5FD83FDE">
            <w:pPr>
              <w:keepNext w:val="0"/>
              <w:keepLines w:val="0"/>
              <w:suppressLineNumbers w:val="0"/>
              <w:adjustRightInd w:val="0"/>
              <w:snapToGrid w:val="0"/>
              <w:spacing w:before="0" w:beforeAutospacing="0" w:after="0" w:afterAutospacing="0"/>
              <w:ind w:left="0" w:right="0"/>
              <w:jc w:val="center"/>
              <w:rPr>
                <w:rFonts w:hint="default"/>
                <w:color w:val="auto"/>
                <w:kern w:val="0"/>
                <w:sz w:val="22"/>
                <w:szCs w:val="22"/>
                <w:highlight w:val="none"/>
              </w:rPr>
            </w:pPr>
            <w:r>
              <w:rPr>
                <w:rFonts w:hint="default"/>
                <w:color w:val="auto"/>
                <w:kern w:val="0"/>
                <w:sz w:val="22"/>
                <w:szCs w:val="22"/>
                <w:highlight w:val="none"/>
              </w:rPr>
              <w:t>左岸</w:t>
            </w:r>
          </w:p>
        </w:tc>
      </w:tr>
      <w:tr w14:paraId="051A7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82" w:type="pct"/>
            <w:shd w:val="clear" w:color="auto" w:fill="auto"/>
            <w:noWrap/>
            <w:vAlign w:val="center"/>
          </w:tcPr>
          <w:p w14:paraId="10D03014">
            <w:pPr>
              <w:keepNext w:val="0"/>
              <w:keepLines w:val="0"/>
              <w:suppressLineNumbers w:val="0"/>
              <w:adjustRightInd w:val="0"/>
              <w:snapToGrid w:val="0"/>
              <w:spacing w:before="0" w:beforeAutospacing="0" w:after="0" w:afterAutospacing="0"/>
              <w:ind w:left="0" w:right="0"/>
              <w:jc w:val="center"/>
              <w:rPr>
                <w:rFonts w:hint="default"/>
                <w:color w:val="auto"/>
                <w:kern w:val="0"/>
                <w:sz w:val="22"/>
                <w:szCs w:val="22"/>
                <w:highlight w:val="none"/>
              </w:rPr>
            </w:pPr>
            <w:r>
              <w:rPr>
                <w:rFonts w:hint="eastAsia"/>
                <w:color w:val="auto"/>
                <w:kern w:val="0"/>
                <w:sz w:val="22"/>
                <w:szCs w:val="22"/>
                <w:highlight w:val="none"/>
              </w:rPr>
              <w:t>4</w:t>
            </w:r>
          </w:p>
        </w:tc>
        <w:tc>
          <w:tcPr>
            <w:tcW w:w="1382" w:type="pct"/>
            <w:shd w:val="clear" w:color="auto" w:fill="auto"/>
            <w:noWrap/>
            <w:vAlign w:val="center"/>
          </w:tcPr>
          <w:p w14:paraId="63BE4BD0">
            <w:pPr>
              <w:keepNext w:val="0"/>
              <w:keepLines w:val="0"/>
              <w:suppressLineNumbers w:val="0"/>
              <w:adjustRightInd w:val="0"/>
              <w:snapToGrid w:val="0"/>
              <w:spacing w:before="0" w:beforeAutospacing="0" w:after="0" w:afterAutospacing="0"/>
              <w:ind w:left="0" w:right="0"/>
              <w:jc w:val="center"/>
              <w:rPr>
                <w:rFonts w:hint="default"/>
                <w:color w:val="auto"/>
                <w:sz w:val="22"/>
                <w:szCs w:val="28"/>
                <w:highlight w:val="none"/>
              </w:rPr>
            </w:pPr>
            <w:r>
              <w:rPr>
                <w:rFonts w:hint="eastAsia"/>
                <w:color w:val="auto"/>
                <w:sz w:val="22"/>
                <w:szCs w:val="28"/>
                <w:highlight w:val="none"/>
              </w:rPr>
              <w:t>塔南堤防1号泵站</w:t>
            </w:r>
          </w:p>
        </w:tc>
        <w:tc>
          <w:tcPr>
            <w:tcW w:w="874" w:type="pct"/>
            <w:vAlign w:val="center"/>
          </w:tcPr>
          <w:p w14:paraId="6E534FFD">
            <w:pPr>
              <w:keepNext w:val="0"/>
              <w:keepLines w:val="0"/>
              <w:suppressLineNumbers w:val="0"/>
              <w:adjustRightInd w:val="0"/>
              <w:snapToGrid w:val="0"/>
              <w:spacing w:before="0" w:beforeAutospacing="0" w:after="0" w:afterAutospacing="0"/>
              <w:ind w:left="0" w:right="0"/>
              <w:jc w:val="center"/>
              <w:rPr>
                <w:rFonts w:hint="default"/>
                <w:color w:val="auto"/>
                <w:kern w:val="0"/>
                <w:sz w:val="22"/>
                <w:szCs w:val="22"/>
                <w:highlight w:val="none"/>
              </w:rPr>
            </w:pPr>
            <w:r>
              <w:rPr>
                <w:rFonts w:hint="eastAsia"/>
                <w:color w:val="auto"/>
                <w:kern w:val="0"/>
                <w:sz w:val="22"/>
                <w:szCs w:val="22"/>
                <w:highlight w:val="none"/>
              </w:rPr>
              <w:t>排</w:t>
            </w:r>
            <w:r>
              <w:rPr>
                <w:rFonts w:hint="default"/>
                <w:color w:val="auto"/>
                <w:kern w:val="0"/>
                <w:sz w:val="22"/>
                <w:szCs w:val="22"/>
                <w:highlight w:val="none"/>
              </w:rPr>
              <w:t>水闸</w:t>
            </w:r>
          </w:p>
        </w:tc>
        <w:tc>
          <w:tcPr>
            <w:tcW w:w="1305" w:type="pct"/>
            <w:shd w:val="clear" w:color="auto" w:fill="auto"/>
            <w:noWrap/>
            <w:vAlign w:val="center"/>
          </w:tcPr>
          <w:p w14:paraId="6F882FDC">
            <w:pPr>
              <w:keepNext w:val="0"/>
              <w:keepLines w:val="0"/>
              <w:suppressLineNumbers w:val="0"/>
              <w:adjustRightInd w:val="0"/>
              <w:snapToGrid w:val="0"/>
              <w:spacing w:before="0" w:beforeAutospacing="0" w:after="0" w:afterAutospacing="0"/>
              <w:ind w:left="0" w:right="0"/>
              <w:jc w:val="center"/>
              <w:rPr>
                <w:rFonts w:hint="default"/>
                <w:color w:val="auto"/>
                <w:sz w:val="22"/>
                <w:szCs w:val="22"/>
                <w:highlight w:val="none"/>
              </w:rPr>
            </w:pPr>
            <w:r>
              <w:rPr>
                <w:rFonts w:hint="eastAsia"/>
                <w:color w:val="auto"/>
                <w:sz w:val="22"/>
                <w:szCs w:val="28"/>
                <w:highlight w:val="none"/>
              </w:rPr>
              <w:t>塔南堤防</w:t>
            </w:r>
          </w:p>
        </w:tc>
        <w:tc>
          <w:tcPr>
            <w:tcW w:w="957" w:type="pct"/>
            <w:shd w:val="clear" w:color="auto" w:fill="auto"/>
            <w:noWrap/>
            <w:vAlign w:val="center"/>
          </w:tcPr>
          <w:p w14:paraId="706F4F12">
            <w:pPr>
              <w:keepNext w:val="0"/>
              <w:keepLines w:val="0"/>
              <w:suppressLineNumbers w:val="0"/>
              <w:adjustRightInd w:val="0"/>
              <w:snapToGrid w:val="0"/>
              <w:spacing w:before="0" w:beforeAutospacing="0" w:after="0" w:afterAutospacing="0"/>
              <w:ind w:left="0" w:right="0"/>
              <w:jc w:val="center"/>
              <w:rPr>
                <w:rFonts w:hint="default"/>
                <w:color w:val="auto"/>
                <w:kern w:val="0"/>
                <w:sz w:val="22"/>
                <w:szCs w:val="22"/>
                <w:highlight w:val="none"/>
              </w:rPr>
            </w:pPr>
            <w:r>
              <w:rPr>
                <w:rFonts w:hint="eastAsia"/>
                <w:color w:val="auto"/>
                <w:kern w:val="0"/>
                <w:sz w:val="22"/>
                <w:szCs w:val="22"/>
                <w:highlight w:val="none"/>
              </w:rPr>
              <w:t>右岸</w:t>
            </w:r>
          </w:p>
        </w:tc>
      </w:tr>
    </w:tbl>
    <w:p w14:paraId="22A0D6CE">
      <w:pPr>
        <w:pStyle w:val="5"/>
        <w:spacing w:before="124" w:after="124"/>
        <w:rPr>
          <w:rFonts w:ascii="宋体" w:hAnsi="宋体" w:cs="宋体"/>
          <w:color w:val="auto"/>
          <w:sz w:val="28"/>
          <w:szCs w:val="28"/>
          <w:highlight w:val="none"/>
        </w:rPr>
      </w:pPr>
      <w:bookmarkStart w:id="17" w:name="_Toc194999027"/>
      <w:r>
        <w:rPr>
          <w:rFonts w:hint="eastAsia" w:ascii="宋体" w:hAnsi="宋体" w:cs="宋体"/>
          <w:color w:val="auto"/>
          <w:sz w:val="28"/>
          <w:szCs w:val="28"/>
          <w:highlight w:val="none"/>
        </w:rPr>
        <w:t>2.4.2防洪能力评价</w:t>
      </w:r>
    </w:p>
    <w:bookmarkEnd w:id="17"/>
    <w:p w14:paraId="0916D0B3">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1991年洪水过后的这些年来，</w:t>
      </w:r>
      <w:r>
        <w:rPr>
          <w:rFonts w:hint="eastAsia" w:ascii="宋体" w:hAnsi="宋体" w:cs="宋体"/>
          <w:color w:val="auto"/>
          <w:sz w:val="28"/>
          <w:szCs w:val="28"/>
          <w:highlight w:val="none"/>
        </w:rPr>
        <w:t>沿线堤防均已进行达标设计并完成施工，</w:t>
      </w:r>
      <w:r>
        <w:rPr>
          <w:rFonts w:ascii="宋体" w:hAnsi="宋体" w:cs="宋体"/>
          <w:color w:val="auto"/>
          <w:sz w:val="28"/>
          <w:szCs w:val="28"/>
          <w:highlight w:val="none"/>
        </w:rPr>
        <w:t>堤防的防洪能力得到了</w:t>
      </w:r>
      <w:r>
        <w:rPr>
          <w:rFonts w:hint="eastAsia" w:ascii="宋体" w:hAnsi="宋体" w:cs="宋体"/>
          <w:color w:val="auto"/>
          <w:sz w:val="28"/>
          <w:szCs w:val="28"/>
          <w:highlight w:val="none"/>
        </w:rPr>
        <w:t>极</w:t>
      </w:r>
      <w:r>
        <w:rPr>
          <w:rFonts w:ascii="宋体" w:hAnsi="宋体" w:cs="宋体"/>
          <w:color w:val="auto"/>
          <w:sz w:val="28"/>
          <w:szCs w:val="28"/>
          <w:highlight w:val="none"/>
        </w:rPr>
        <w:t>大改善，质量和标准有</w:t>
      </w:r>
      <w:r>
        <w:rPr>
          <w:rFonts w:hint="eastAsia" w:ascii="宋体" w:hAnsi="宋体" w:cs="宋体"/>
          <w:color w:val="auto"/>
          <w:sz w:val="28"/>
          <w:szCs w:val="28"/>
          <w:highlight w:val="none"/>
        </w:rPr>
        <w:t>了很大</w:t>
      </w:r>
      <w:r>
        <w:rPr>
          <w:rFonts w:ascii="宋体" w:hAnsi="宋体" w:cs="宋体"/>
          <w:color w:val="auto"/>
          <w:sz w:val="28"/>
          <w:szCs w:val="28"/>
          <w:highlight w:val="none"/>
        </w:rPr>
        <w:t>提高</w:t>
      </w:r>
      <w:r>
        <w:rPr>
          <w:rFonts w:hint="eastAsia" w:ascii="宋体" w:hAnsi="宋体" w:cs="宋体"/>
          <w:color w:val="auto"/>
          <w:sz w:val="28"/>
          <w:szCs w:val="28"/>
          <w:highlight w:val="none"/>
        </w:rPr>
        <w:t>。现有堤防布局相对合理，排水建筑物布局合理，沿线堤防均能抵御20年一遇洪水，塔安堤防能抵御50年一遇洪水，现状防洪能力较好。</w:t>
      </w:r>
      <w:r>
        <w:rPr>
          <w:rFonts w:ascii="宋体" w:hAnsi="宋体" w:cs="宋体"/>
          <w:color w:val="auto"/>
          <w:sz w:val="28"/>
          <w:szCs w:val="28"/>
          <w:highlight w:val="none"/>
        </w:rPr>
        <w:t>再遇类似1991年标准的大洪水，</w:t>
      </w:r>
      <w:r>
        <w:rPr>
          <w:rFonts w:hint="eastAsia" w:ascii="宋体" w:hAnsi="宋体" w:cs="宋体"/>
          <w:color w:val="auto"/>
          <w:sz w:val="28"/>
          <w:szCs w:val="28"/>
          <w:highlight w:val="none"/>
        </w:rPr>
        <w:t>发生</w:t>
      </w:r>
      <w:r>
        <w:rPr>
          <w:rFonts w:ascii="宋体" w:hAnsi="宋体" w:cs="宋体"/>
          <w:color w:val="auto"/>
          <w:sz w:val="28"/>
          <w:szCs w:val="28"/>
          <w:highlight w:val="none"/>
        </w:rPr>
        <w:t>溃堤而自然分洪的可能性会越来越小，洪水安全下泄的可能越来越大。</w:t>
      </w:r>
    </w:p>
    <w:p w14:paraId="42F8EC45">
      <w:pPr>
        <w:spacing w:line="360" w:lineRule="auto"/>
        <w:ind w:firstLine="560" w:firstLineChars="200"/>
        <w:rPr>
          <w:rFonts w:hint="default" w:ascii="宋体" w:hAnsi="宋体" w:eastAsia="宋体" w:cs="宋体"/>
          <w:color w:val="auto"/>
          <w:sz w:val="28"/>
          <w:szCs w:val="28"/>
          <w:highlight w:val="none"/>
          <w:lang w:val="en-US" w:eastAsia="zh-CN"/>
        </w:rPr>
      </w:pPr>
      <w:r>
        <w:rPr>
          <w:rFonts w:hint="eastAsia" w:ascii="宋体" w:hAnsi="宋体" w:cs="宋体"/>
          <w:color w:val="auto"/>
          <w:sz w:val="28"/>
          <w:szCs w:val="28"/>
          <w:highlight w:val="none"/>
        </w:rPr>
        <w:t>2021年六月中下旬，我县遭受强降雨和各主要江河水系上游来水，我县呼玛河、塔河、黑龙江干流相继出现洪峰和超保证水位。</w:t>
      </w:r>
      <w:r>
        <w:rPr>
          <w:rFonts w:hint="eastAsia" w:ascii="宋体" w:hAnsi="宋体" w:cs="宋体"/>
          <w:color w:val="auto"/>
          <w:sz w:val="28"/>
          <w:szCs w:val="28"/>
          <w:highlight w:val="none"/>
          <w:lang w:val="en-US" w:eastAsia="zh-CN"/>
        </w:rPr>
        <w:t>塔南堤防漫堤，塔安堤防</w:t>
      </w:r>
      <w:r>
        <w:rPr>
          <w:rFonts w:hint="eastAsia" w:ascii="宋体" w:hAnsi="宋体" w:cs="宋体"/>
          <w:color w:val="auto"/>
          <w:sz w:val="28"/>
          <w:szCs w:val="28"/>
          <w:highlight w:val="none"/>
        </w:rPr>
        <w:t>现状防洪能力较好</w:t>
      </w:r>
      <w:r>
        <w:rPr>
          <w:rFonts w:hint="eastAsia" w:ascii="宋体" w:hAnsi="宋体" w:cs="宋体"/>
          <w:color w:val="auto"/>
          <w:sz w:val="28"/>
          <w:szCs w:val="28"/>
          <w:highlight w:val="none"/>
          <w:lang w:val="en-US" w:eastAsia="zh-CN"/>
        </w:rPr>
        <w:t>。</w:t>
      </w:r>
    </w:p>
    <w:p w14:paraId="12415A43">
      <w:pPr>
        <w:spacing w:line="360" w:lineRule="auto"/>
        <w:ind w:firstLine="560" w:firstLineChars="200"/>
        <w:rPr>
          <w:rFonts w:ascii="宋体" w:hAnsi="宋体" w:cs="宋体"/>
          <w:color w:val="auto"/>
          <w:sz w:val="28"/>
          <w:szCs w:val="28"/>
          <w:highlight w:val="none"/>
        </w:rPr>
      </w:pPr>
    </w:p>
    <w:p w14:paraId="67A79274">
      <w:pPr>
        <w:pStyle w:val="3"/>
        <w:rPr>
          <w:rFonts w:ascii="黑体" w:hAnsi="黑体" w:eastAsia="黑体" w:cs="黑体"/>
          <w:b w:val="0"/>
          <w:bCs w:val="0"/>
          <w:color w:val="auto"/>
          <w:sz w:val="36"/>
          <w:szCs w:val="36"/>
          <w:highlight w:val="none"/>
        </w:rPr>
        <w:sectPr>
          <w:headerReference r:id="rId9" w:type="default"/>
          <w:pgSz w:w="11906" w:h="16838"/>
          <w:pgMar w:top="1440" w:right="1800" w:bottom="1440" w:left="1800" w:header="851" w:footer="992" w:gutter="0"/>
          <w:cols w:space="720" w:num="1"/>
          <w:docGrid w:type="lines" w:linePitch="312" w:charSpace="0"/>
        </w:sectPr>
      </w:pPr>
    </w:p>
    <w:p w14:paraId="36FF647A">
      <w:pPr>
        <w:pStyle w:val="3"/>
        <w:rPr>
          <w:rFonts w:ascii="黑体" w:hAnsi="黑体" w:eastAsia="黑体" w:cs="黑体"/>
          <w:b w:val="0"/>
          <w:bCs w:val="0"/>
          <w:color w:val="auto"/>
          <w:sz w:val="36"/>
          <w:szCs w:val="36"/>
          <w:highlight w:val="none"/>
        </w:rPr>
      </w:pPr>
      <w:bookmarkStart w:id="18" w:name="_Toc72409695"/>
      <w:r>
        <w:rPr>
          <w:rFonts w:hint="eastAsia" w:ascii="黑体" w:hAnsi="黑体" w:eastAsia="黑体" w:cs="黑体"/>
          <w:b w:val="0"/>
          <w:bCs w:val="0"/>
          <w:color w:val="auto"/>
          <w:sz w:val="36"/>
          <w:szCs w:val="36"/>
          <w:highlight w:val="none"/>
        </w:rPr>
        <w:t>3组织体系与职责</w:t>
      </w:r>
      <w:bookmarkEnd w:id="18"/>
    </w:p>
    <w:p w14:paraId="016C069A">
      <w:pPr>
        <w:pStyle w:val="4"/>
        <w:rPr>
          <w:rFonts w:ascii="黑体" w:hAnsi="黑体" w:eastAsia="黑体" w:cs="黑体"/>
          <w:b w:val="0"/>
          <w:bCs w:val="0"/>
          <w:color w:val="auto"/>
          <w:sz w:val="32"/>
          <w:szCs w:val="32"/>
          <w:highlight w:val="none"/>
        </w:rPr>
      </w:pPr>
      <w:bookmarkStart w:id="19" w:name="_Toc72409696"/>
      <w:r>
        <w:rPr>
          <w:rFonts w:hint="eastAsia" w:ascii="黑体" w:hAnsi="黑体" w:eastAsia="黑体" w:cs="黑体"/>
          <w:b w:val="0"/>
          <w:bCs w:val="0"/>
          <w:color w:val="auto"/>
          <w:sz w:val="32"/>
          <w:szCs w:val="32"/>
          <w:highlight w:val="none"/>
        </w:rPr>
        <w:t>3.1指挥机构</w:t>
      </w:r>
      <w:bookmarkEnd w:id="19"/>
    </w:p>
    <w:p w14:paraId="39274697">
      <w:pPr>
        <w:spacing w:line="360" w:lineRule="auto"/>
        <w:ind w:firstLine="560" w:firstLineChars="200"/>
        <w:rPr>
          <w:rFonts w:ascii="宋体" w:hAnsi="宋体" w:cs="宋体"/>
          <w:color w:val="auto"/>
          <w:sz w:val="28"/>
          <w:szCs w:val="28"/>
          <w:highlight w:val="none"/>
        </w:rPr>
      </w:pPr>
      <w:bookmarkStart w:id="20" w:name="_Toc393640039"/>
      <w:r>
        <w:rPr>
          <w:rFonts w:hint="eastAsia" w:ascii="宋体" w:hAnsi="宋体" w:cs="宋体"/>
          <w:color w:val="auto"/>
          <w:sz w:val="28"/>
          <w:szCs w:val="28"/>
          <w:highlight w:val="none"/>
        </w:rPr>
        <w:t>塔河县人民政府防汛抗旱指挥部（以下简称县防指）负责全县防汛工作，其办事机构塔河县人民政府防汛抗旱指挥部办公室（以下简称县防办）设在县应急管理局。</w:t>
      </w:r>
    </w:p>
    <w:p w14:paraId="734EE4E7">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县防指总指挥由县长担任，副总指挥由林业局局长和主管应急副县长，</w:t>
      </w:r>
      <w:r>
        <w:rPr>
          <w:rFonts w:hint="eastAsia" w:ascii="宋体" w:hAnsi="宋体" w:eastAsia="宋体" w:cs="宋体"/>
          <w:kern w:val="2"/>
          <w:sz w:val="28"/>
          <w:szCs w:val="28"/>
          <w:lang w:val="en-US" w:eastAsia="zh-CN" w:bidi="ar"/>
        </w:rPr>
        <w:t>人武部部长、政治委员担任，</w:t>
      </w:r>
      <w:r>
        <w:rPr>
          <w:rFonts w:hint="eastAsia" w:ascii="宋体" w:hAnsi="宋体" w:cs="宋体"/>
          <w:color w:val="auto"/>
          <w:sz w:val="28"/>
          <w:szCs w:val="28"/>
          <w:highlight w:val="none"/>
        </w:rPr>
        <w:t>指挥由县政府办公室、应急局、水务局等</w:t>
      </w:r>
      <w:r>
        <w:rPr>
          <w:rFonts w:hint="eastAsia" w:ascii="宋体" w:hAnsi="宋体" w:eastAsia="宋体" w:cs="宋体"/>
          <w:kern w:val="2"/>
          <w:sz w:val="28"/>
          <w:szCs w:val="28"/>
          <w:lang w:val="en-US" w:eastAsia="zh-CN" w:bidi="ar"/>
        </w:rPr>
        <w:t>有关领导及人武部副部长</w:t>
      </w:r>
      <w:r>
        <w:rPr>
          <w:rFonts w:hint="eastAsia" w:ascii="宋体" w:hAnsi="宋体" w:cs="宋体"/>
          <w:color w:val="auto"/>
          <w:sz w:val="28"/>
          <w:szCs w:val="28"/>
          <w:highlight w:val="none"/>
        </w:rPr>
        <w:t>领导担任，指挥部成员由县委、县政府相关部门负责人和驻塔相关单位负责人组成。</w:t>
      </w:r>
    </w:p>
    <w:p w14:paraId="6C52445D">
      <w:pPr>
        <w:pStyle w:val="4"/>
        <w:rPr>
          <w:rFonts w:ascii="黑体" w:hAnsi="黑体" w:eastAsia="黑体" w:cs="黑体"/>
          <w:b w:val="0"/>
          <w:bCs w:val="0"/>
          <w:color w:val="auto"/>
          <w:sz w:val="32"/>
          <w:szCs w:val="32"/>
          <w:highlight w:val="none"/>
        </w:rPr>
      </w:pPr>
      <w:bookmarkStart w:id="21" w:name="_Toc72409697"/>
      <w:r>
        <w:rPr>
          <w:rFonts w:hint="eastAsia" w:ascii="黑体" w:hAnsi="黑体" w:eastAsia="黑体" w:cs="黑体"/>
          <w:b w:val="0"/>
          <w:bCs w:val="0"/>
          <w:color w:val="auto"/>
          <w:sz w:val="32"/>
          <w:szCs w:val="32"/>
          <w:highlight w:val="none"/>
        </w:rPr>
        <w:t>3.2工作职责</w:t>
      </w:r>
      <w:bookmarkEnd w:id="21"/>
    </w:p>
    <w:p w14:paraId="3A9D86BC">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3.2.1县防指职责</w:t>
      </w:r>
    </w:p>
    <w:p w14:paraId="42727A4C">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县防指负责贯彻落实国家防总、省地防指和县委、县政府有关防汛工作的政策和指令，组织制订全县防洪应急预案，及时掌握全县汛情、灾情、工情并组织实施抗洪抢险、灾后处置，做好相关协调工作。</w:t>
      </w:r>
      <w:bookmarkStart w:id="22" w:name="_Toc331083582"/>
    </w:p>
    <w:p w14:paraId="6F64DA83">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总指挥：负责县防指全面工作。</w:t>
      </w:r>
    </w:p>
    <w:p w14:paraId="2040F719">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副总指挥：协助总指挥开展工作。</w:t>
      </w:r>
    </w:p>
    <w:p w14:paraId="2E8C7C1B">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指挥：协调相关成员单位开展防汛工作。</w:t>
      </w:r>
    </w:p>
    <w:p w14:paraId="649302A4">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3.2.2县防办职责</w:t>
      </w:r>
    </w:p>
    <w:p w14:paraId="4B620924">
      <w:pPr>
        <w:spacing w:line="360" w:lineRule="auto"/>
        <w:ind w:firstLine="560" w:firstLineChars="200"/>
        <w:rPr>
          <w:rFonts w:ascii="宋体" w:hAnsi="宋体" w:cs="宋体"/>
          <w:color w:val="auto"/>
          <w:kern w:val="0"/>
          <w:sz w:val="28"/>
          <w:szCs w:val="28"/>
          <w:highlight w:val="none"/>
        </w:rPr>
      </w:pPr>
      <w:r>
        <w:rPr>
          <w:rFonts w:hint="eastAsia" w:ascii="宋体" w:hAnsi="宋体" w:cs="宋体"/>
          <w:color w:val="auto"/>
          <w:sz w:val="28"/>
          <w:szCs w:val="28"/>
          <w:highlight w:val="none"/>
        </w:rPr>
        <w:t>负责县防指日常工作，贯彻县防指决定，组织全县防汛工作，</w:t>
      </w:r>
      <w:r>
        <w:rPr>
          <w:rFonts w:hint="eastAsia" w:ascii="宋体" w:hAnsi="宋体" w:cs="宋体"/>
          <w:color w:val="auto"/>
          <w:kern w:val="0"/>
          <w:sz w:val="28"/>
          <w:szCs w:val="28"/>
          <w:highlight w:val="none"/>
        </w:rPr>
        <w:t>指导、督促乡（镇）防指制定和实施防洪应急预案，督促、检查相关部门落实</w:t>
      </w:r>
      <w:r>
        <w:rPr>
          <w:rFonts w:hint="eastAsia" w:ascii="宋体" w:hAnsi="宋体" w:cs="宋体"/>
          <w:color w:val="auto"/>
          <w:sz w:val="28"/>
          <w:szCs w:val="28"/>
          <w:highlight w:val="none"/>
        </w:rPr>
        <w:t>防汛措施</w:t>
      </w:r>
      <w:r>
        <w:rPr>
          <w:rFonts w:hint="eastAsia" w:ascii="宋体" w:hAnsi="宋体" w:cs="宋体"/>
          <w:color w:val="auto"/>
          <w:kern w:val="0"/>
          <w:sz w:val="28"/>
          <w:szCs w:val="28"/>
          <w:highlight w:val="none"/>
        </w:rPr>
        <w:t>，</w:t>
      </w:r>
      <w:r>
        <w:rPr>
          <w:rFonts w:hint="eastAsia" w:ascii="宋体" w:hAnsi="宋体" w:cs="宋体"/>
          <w:color w:val="auto"/>
          <w:sz w:val="28"/>
          <w:szCs w:val="28"/>
          <w:highlight w:val="none"/>
        </w:rPr>
        <w:t>指导全县防汛抢险队伍演练。</w:t>
      </w:r>
    </w:p>
    <w:p w14:paraId="184BB49F">
      <w:pPr>
        <w:keepNext w:val="0"/>
        <w:keepLines w:val="0"/>
        <w:widowControl w:val="0"/>
        <w:suppressLineNumbers w:val="0"/>
        <w:spacing w:before="0" w:beforeAutospacing="0" w:after="0" w:afterAutospacing="0" w:line="360" w:lineRule="auto"/>
        <w:ind w:left="0" w:right="0" w:firstLine="560" w:firstLineChars="200"/>
        <w:jc w:val="both"/>
        <w:rPr>
          <w:rFonts w:hint="eastAsia" w:ascii="宋体" w:hAnsi="宋体" w:cs="宋体"/>
          <w:color w:val="auto"/>
          <w:sz w:val="28"/>
          <w:szCs w:val="28"/>
          <w:highlight w:val="none"/>
        </w:rPr>
      </w:pPr>
      <w:r>
        <w:rPr>
          <w:rFonts w:hint="eastAsia" w:ascii="宋体" w:hAnsi="宋体" w:cs="宋体"/>
          <w:color w:val="auto"/>
          <w:sz w:val="28"/>
          <w:szCs w:val="28"/>
          <w:highlight w:val="none"/>
        </w:rPr>
        <w:t>办公室主任：应急管理局局长</w:t>
      </w:r>
    </w:p>
    <w:p w14:paraId="6C5175AB">
      <w:pPr>
        <w:keepNext w:val="0"/>
        <w:keepLines w:val="0"/>
        <w:widowControl w:val="0"/>
        <w:suppressLineNumbers w:val="0"/>
        <w:spacing w:before="0" w:beforeAutospacing="0" w:after="0" w:afterAutospacing="0" w:line="360" w:lineRule="auto"/>
        <w:ind w:left="0" w:right="0" w:firstLine="560" w:firstLineChars="200"/>
        <w:jc w:val="both"/>
        <w:rPr>
          <w:rFonts w:hint="eastAsia" w:ascii="宋体" w:hAnsi="宋体" w:eastAsia="宋体" w:cs="宋体"/>
          <w:color w:val="000000"/>
          <w:sz w:val="28"/>
          <w:szCs w:val="28"/>
          <w:lang w:val="en-US"/>
        </w:rPr>
      </w:pPr>
      <w:r>
        <w:rPr>
          <w:rFonts w:hint="eastAsia" w:ascii="宋体" w:hAnsi="宋体" w:eastAsia="宋体" w:cs="宋体"/>
          <w:color w:val="000000"/>
          <w:kern w:val="2"/>
          <w:sz w:val="28"/>
          <w:szCs w:val="28"/>
          <w:lang w:val="en-US" w:eastAsia="zh-CN" w:bidi="ar"/>
        </w:rPr>
        <w:t>办公室副主任：人武部军事科负责人</w:t>
      </w:r>
    </w:p>
    <w:p w14:paraId="0440CF02">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值班电话：3662275</w:t>
      </w:r>
    </w:p>
    <w:p w14:paraId="08F71A3C">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3.2.3成员单位职责</w:t>
      </w:r>
      <w:bookmarkEnd w:id="22"/>
    </w:p>
    <w:p w14:paraId="5AB4D117">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当塔河县发生洪水灾害时，各成员单位行使以下职责：</w:t>
      </w:r>
    </w:p>
    <w:p w14:paraId="62CCCCF2">
      <w:pPr>
        <w:keepNext w:val="0"/>
        <w:keepLines w:val="0"/>
        <w:widowControl w:val="0"/>
        <w:suppressLineNumbers w:val="0"/>
        <w:spacing w:before="0" w:beforeAutospacing="0" w:after="0" w:afterAutospacing="0" w:line="360" w:lineRule="auto"/>
        <w:ind w:left="0" w:right="0" w:firstLine="560" w:firstLineChars="200"/>
        <w:jc w:val="both"/>
        <w:rPr>
          <w:rFonts w:hint="eastAsia" w:ascii="宋体" w:hAnsi="宋体" w:eastAsia="宋体" w:cs="宋体"/>
          <w:sz w:val="28"/>
          <w:szCs w:val="28"/>
          <w:lang w:val="en-US"/>
        </w:rPr>
      </w:pPr>
      <w:r>
        <w:rPr>
          <w:rFonts w:hint="eastAsia" w:ascii="宋体" w:hAnsi="宋体" w:eastAsia="宋体" w:cs="宋体"/>
          <w:kern w:val="2"/>
          <w:sz w:val="28"/>
          <w:szCs w:val="28"/>
          <w:lang w:val="en-US" w:eastAsia="zh-CN" w:bidi="ar"/>
        </w:rPr>
        <w:t>人武部负责组织县基干民兵执行抗洪抢险、营救群众、转移物资等重大任务，根据县委县政府要求，协调辖区现役部队参加抢险救灾行动。</w:t>
      </w:r>
    </w:p>
    <w:p w14:paraId="1A26B14B">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宣传部负责正确把握抗洪抢险工作宣传导向，指导新闻、宣传单位做好宣传报道工作。</w:t>
      </w:r>
    </w:p>
    <w:p w14:paraId="29AE5CD9">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县委办公室、县政府办公室负责传达上级抗洪抢险指示精神，协调防汛抢险综合事项和重要事项的检查、落实。</w:t>
      </w:r>
    </w:p>
    <w:p w14:paraId="6A874AEC">
      <w:pPr>
        <w:spacing w:line="360" w:lineRule="auto"/>
        <w:ind w:firstLine="560" w:firstLineChars="200"/>
        <w:rPr>
          <w:rFonts w:hint="eastAsia" w:ascii="宋体" w:hAnsi="宋体" w:eastAsia="宋体" w:cs="宋体"/>
          <w:color w:val="auto"/>
          <w:sz w:val="28"/>
          <w:szCs w:val="28"/>
          <w:highlight w:val="none"/>
          <w:lang w:eastAsia="zh-CN"/>
        </w:rPr>
      </w:pPr>
      <w:r>
        <w:rPr>
          <w:rFonts w:hint="eastAsia" w:ascii="宋体" w:hAnsi="宋体" w:cs="宋体"/>
          <w:color w:val="auto"/>
          <w:sz w:val="28"/>
          <w:szCs w:val="28"/>
          <w:highlight w:val="none"/>
        </w:rPr>
        <w:t>发展和改革局负责组织协调抗洪抢险救灾所需物资和食品，保证及时供应。</w:t>
      </w:r>
    </w:p>
    <w:p w14:paraId="705299FB">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市场监督管理局负责抗洪抢险救灾物资及紧急救助所需食品、药品、医疗器械质量监督和检验工作。</w:t>
      </w:r>
    </w:p>
    <w:p w14:paraId="2728DBEB">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工业信息</w:t>
      </w:r>
      <w:r>
        <w:rPr>
          <w:rFonts w:hint="eastAsia" w:ascii="宋体" w:hAnsi="宋体" w:cs="宋体"/>
          <w:color w:val="auto"/>
          <w:sz w:val="28"/>
          <w:szCs w:val="28"/>
          <w:highlight w:val="none"/>
          <w:lang w:val="en-US" w:eastAsia="zh-CN"/>
        </w:rPr>
        <w:t>科技</w:t>
      </w:r>
      <w:r>
        <w:rPr>
          <w:rFonts w:hint="eastAsia" w:ascii="宋体" w:hAnsi="宋体" w:cs="宋体"/>
          <w:color w:val="auto"/>
          <w:sz w:val="28"/>
          <w:szCs w:val="28"/>
          <w:highlight w:val="none"/>
        </w:rPr>
        <w:t>局负责协调通讯部门，保证汛期抢险救灾通讯畅通。</w:t>
      </w:r>
    </w:p>
    <w:p w14:paraId="5F8F744C">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住房和城乡建设局负责城建设施安全度汛、城市内涝治理和洪灾损毁住房恢复重建工作。</w:t>
      </w:r>
    </w:p>
    <w:p w14:paraId="5E5A2C07">
      <w:pPr>
        <w:spacing w:line="360" w:lineRule="auto"/>
        <w:ind w:firstLine="560" w:firstLineChars="200"/>
        <w:rPr>
          <w:rFonts w:hint="eastAsia" w:ascii="宋体" w:hAnsi="宋体" w:cs="宋体"/>
          <w:color w:val="auto"/>
          <w:sz w:val="28"/>
          <w:szCs w:val="28"/>
          <w:highlight w:val="none"/>
        </w:rPr>
      </w:pPr>
      <w:r>
        <w:rPr>
          <w:rFonts w:hint="eastAsia" w:ascii="宋体" w:hAnsi="宋体" w:cs="宋体"/>
          <w:color w:val="auto"/>
          <w:sz w:val="28"/>
          <w:szCs w:val="28"/>
          <w:highlight w:val="none"/>
        </w:rPr>
        <w:t xml:space="preserve">水务局负责水旱灾害防御、预警工作和全县水利工程运行监督，提供水旱灾害技术支撑，组织全县水利应急度汛工程以及水毁工程修复建设工作。 </w:t>
      </w:r>
    </w:p>
    <w:p w14:paraId="1BF27E48">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卫生健康局负责灾区卫生防疫和医疗救护工作。</w:t>
      </w:r>
    </w:p>
    <w:p w14:paraId="51D39717">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公安局负责全县抗洪抢险及灾区社会治安保障工作，协助组织群众安全转移，保障抗洪抢险人员及物资运输车辆畅通。</w:t>
      </w:r>
    </w:p>
    <w:p w14:paraId="5F027F86">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交通管理大队负责防汛期间交通管理，保障度汛指挥、抢险、救灾等专用车辆安全畅通，必要时实行交通管制。</w:t>
      </w:r>
    </w:p>
    <w:p w14:paraId="26F7B860">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民政局负责组织核查受灾情况及灾情发布，做好受灾人员生活救助工作。</w:t>
      </w:r>
    </w:p>
    <w:p w14:paraId="0A3D9D46">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财政局、审计局负责抗洪抢险及水毁工程修复资金的筹集，监督、检查资金下拨及使用。</w:t>
      </w:r>
    </w:p>
    <w:p w14:paraId="05E490A3">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教育局负责组织、指导全县教育系统安全度汛工作，做好学校师生防汛安全教育及相关保障工作。</w:t>
      </w:r>
    </w:p>
    <w:p w14:paraId="62E8943A">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农业农村局负责掌握农业受灾情况，负责农业救灾和恢复生产工作。</w:t>
      </w:r>
    </w:p>
    <w:p w14:paraId="1A50BD85">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生态环境局负责监督检查灾区生态环境保护，灾后恢复治理和重大洪涝灾害防治工程的环境影响评价。</w:t>
      </w:r>
    </w:p>
    <w:p w14:paraId="537AEA5A">
      <w:pPr>
        <w:spacing w:line="360" w:lineRule="auto"/>
        <w:ind w:firstLine="560" w:firstLineChars="200"/>
        <w:rPr>
          <w:rFonts w:hint="eastAsia" w:ascii="宋体" w:hAnsi="宋体" w:eastAsia="宋体" w:cs="宋体"/>
          <w:color w:val="auto"/>
          <w:sz w:val="28"/>
          <w:szCs w:val="28"/>
          <w:highlight w:val="none"/>
          <w:lang w:eastAsia="zh-CN"/>
        </w:rPr>
      </w:pPr>
      <w:r>
        <w:rPr>
          <w:rFonts w:hint="eastAsia" w:ascii="宋体" w:hAnsi="宋体" w:cs="宋体"/>
          <w:color w:val="auto"/>
          <w:sz w:val="28"/>
          <w:szCs w:val="28"/>
          <w:highlight w:val="none"/>
        </w:rPr>
        <w:t>自然资源局负责山体滑坡、崩塌、泥石流等地质灾害监测、防治工作，协调解决抗洪抢险救灾占地、用地问题。</w:t>
      </w:r>
    </w:p>
    <w:p w14:paraId="4785AD7F">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交通运输局负责公路、水路防洪工作，保障抗洪抢险救灾人员及物资设备的公路、水路运输工作。</w:t>
      </w:r>
    </w:p>
    <w:p w14:paraId="15ADD0BD">
      <w:pPr>
        <w:spacing w:line="360" w:lineRule="auto"/>
        <w:ind w:firstLine="560" w:firstLineChars="200"/>
        <w:rPr>
          <w:rFonts w:ascii="宋体" w:hAnsi="宋体" w:cs="宋体"/>
          <w:color w:val="auto"/>
          <w:sz w:val="28"/>
          <w:szCs w:val="28"/>
          <w:highlight w:val="red"/>
        </w:rPr>
      </w:pPr>
      <w:r>
        <w:rPr>
          <w:rFonts w:hint="eastAsia" w:ascii="宋体" w:hAnsi="宋体" w:cs="宋体"/>
          <w:color w:val="auto"/>
          <w:sz w:val="28"/>
          <w:szCs w:val="28"/>
          <w:highlight w:val="none"/>
        </w:rPr>
        <w:t>市政</w:t>
      </w:r>
      <w:r>
        <w:rPr>
          <w:rFonts w:hint="eastAsia" w:ascii="宋体" w:hAnsi="宋体" w:cs="宋体"/>
          <w:color w:val="auto"/>
          <w:sz w:val="28"/>
          <w:szCs w:val="28"/>
          <w:highlight w:val="none"/>
          <w:lang w:val="en-US" w:eastAsia="zh-CN"/>
        </w:rPr>
        <w:t>建设服务</w:t>
      </w:r>
      <w:r>
        <w:rPr>
          <w:rFonts w:hint="eastAsia" w:ascii="宋体" w:hAnsi="宋体" w:cs="宋体"/>
          <w:color w:val="auto"/>
          <w:sz w:val="28"/>
          <w:szCs w:val="28"/>
          <w:highlight w:val="none"/>
        </w:rPr>
        <w:t>中心负责灾后城区市政</w:t>
      </w:r>
      <w:r>
        <w:rPr>
          <w:rFonts w:hint="eastAsia" w:ascii="宋体" w:hAnsi="宋体" w:cs="宋体"/>
          <w:color w:val="auto"/>
          <w:sz w:val="28"/>
          <w:szCs w:val="28"/>
          <w:highlight w:val="none"/>
          <w:lang w:val="en-US" w:eastAsia="zh-CN"/>
        </w:rPr>
        <w:t>公共设施维护、街道环境卫生清理工作</w:t>
      </w:r>
      <w:r>
        <w:rPr>
          <w:rFonts w:hint="eastAsia" w:ascii="宋体" w:hAnsi="宋体" w:cs="宋体"/>
          <w:color w:val="auto"/>
          <w:sz w:val="28"/>
          <w:szCs w:val="28"/>
          <w:highlight w:val="none"/>
        </w:rPr>
        <w:t>。</w:t>
      </w:r>
    </w:p>
    <w:p w14:paraId="7867407A">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外事办负责抗洪抢险救灾涉外工作。</w:t>
      </w:r>
    </w:p>
    <w:p w14:paraId="22292DE2">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气象局负责气候监测和预测预报工作，汛期及时对重要天气形势和灾害性天气作出滚动预报，并向县防指及有关成员单位提供气象信息。</w:t>
      </w:r>
    </w:p>
    <w:p w14:paraId="1E8946D1">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水文勘测队负责水文测报工作，及时准确地提供水情实时和预报信息。</w:t>
      </w:r>
    </w:p>
    <w:p w14:paraId="6613F5C7">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应急管理局负责监督和处理汛期安全生产及抗洪抢险救灾中重大安全事故工作。</w:t>
      </w:r>
    </w:p>
    <w:p w14:paraId="27FD5B13">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文旅局负责汛期景区安全监管和信息通报以及旅游区游客和工作人员的安全。</w:t>
      </w:r>
    </w:p>
    <w:p w14:paraId="5C5B0E3F">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lang w:val="en-US" w:eastAsia="zh-CN"/>
        </w:rPr>
        <w:t>融媒体中心（</w:t>
      </w:r>
      <w:r>
        <w:rPr>
          <w:rFonts w:hint="eastAsia" w:ascii="宋体" w:hAnsi="宋体" w:cs="宋体"/>
          <w:color w:val="auto"/>
          <w:sz w:val="28"/>
          <w:szCs w:val="28"/>
          <w:highlight w:val="none"/>
        </w:rPr>
        <w:t>广播电视台</w:t>
      </w:r>
      <w:r>
        <w:rPr>
          <w:rFonts w:hint="eastAsia" w:ascii="宋体" w:hAnsi="宋体" w:cs="宋体"/>
          <w:color w:val="auto"/>
          <w:sz w:val="28"/>
          <w:szCs w:val="28"/>
          <w:highlight w:val="none"/>
          <w:lang w:eastAsia="zh-CN"/>
        </w:rPr>
        <w:t>）</w:t>
      </w:r>
      <w:r>
        <w:rPr>
          <w:rFonts w:hint="eastAsia" w:ascii="宋体" w:hAnsi="宋体" w:cs="宋体"/>
          <w:color w:val="auto"/>
          <w:sz w:val="28"/>
          <w:szCs w:val="28"/>
          <w:highlight w:val="none"/>
        </w:rPr>
        <w:t>负责防汛宣传工作，及时准确报导经县防指审定的汛情、灾情和各地防汛抢险动态。</w:t>
      </w:r>
    </w:p>
    <w:p w14:paraId="4A6CEA1B">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电信、移动、联通分公司负责通讯设施、通讯网络的安全度汛和防汛通讯保障工作，在紧急防汛期间提供应急通讯保障。</w:t>
      </w:r>
    </w:p>
    <w:p w14:paraId="33EA1DA9">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供电局负责抗洪抢险</w:t>
      </w:r>
      <w:r>
        <w:rPr>
          <w:rFonts w:hint="eastAsia" w:ascii="宋体" w:hAnsi="宋体" w:cs="宋体"/>
          <w:color w:val="auto"/>
          <w:sz w:val="28"/>
          <w:szCs w:val="28"/>
          <w:highlight w:val="none"/>
          <w:lang w:eastAsia="zh-CN"/>
        </w:rPr>
        <w:t>、</w:t>
      </w:r>
      <w:r>
        <w:rPr>
          <w:rFonts w:hint="eastAsia" w:ascii="宋体" w:hAnsi="宋体" w:cs="宋体"/>
          <w:color w:val="auto"/>
          <w:sz w:val="28"/>
          <w:szCs w:val="28"/>
          <w:highlight w:val="none"/>
          <w:lang w:val="en-US" w:eastAsia="zh-CN"/>
        </w:rPr>
        <w:t>救灾</w:t>
      </w:r>
      <w:r>
        <w:rPr>
          <w:rFonts w:hint="eastAsia" w:ascii="宋体" w:hAnsi="宋体" w:cs="宋体"/>
          <w:color w:val="auto"/>
          <w:sz w:val="28"/>
          <w:szCs w:val="28"/>
          <w:highlight w:val="none"/>
        </w:rPr>
        <w:t>期间供电保障及应急抢修，根据受灾情况调整供电运行方式，及时对水淹设备进行紧急避险停电，防止发生次生灾害。</w:t>
      </w:r>
    </w:p>
    <w:p w14:paraId="598EE26B">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林业局防火办负责汛期抗洪抢险救灾，防汛物资、车辆、通讯和人员调配。</w:t>
      </w:r>
    </w:p>
    <w:p w14:paraId="4A690EB2">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大兴安岭地区直属森林消防二支队、驻塔部队承担急、难、险、重的抗洪抢险救灾任务，协助灾区政府维护抢险救灾秩序和转移危险地区群众。</w:t>
      </w:r>
    </w:p>
    <w:p w14:paraId="37D77F2A">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为了确保完成抗洪抢险救灾任务，成立以下工作组：</w:t>
      </w:r>
    </w:p>
    <w:p w14:paraId="7A081E9F">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1、物资保障组：负责抗洪抢险所需资金、物资的筹集、调运，负责抗洪抢险期间和灾后粮、油、水、电保障。负责人为县财政局领导，组成单位有县财政局、审计局、发展</w:t>
      </w:r>
      <w:r>
        <w:rPr>
          <w:rFonts w:hint="eastAsia" w:ascii="宋体" w:hAnsi="宋体" w:cs="宋体"/>
          <w:color w:val="auto"/>
          <w:sz w:val="28"/>
          <w:szCs w:val="28"/>
          <w:highlight w:val="none"/>
          <w:lang w:val="en-US" w:eastAsia="zh-CN"/>
        </w:rPr>
        <w:t>和</w:t>
      </w:r>
      <w:r>
        <w:rPr>
          <w:rFonts w:hint="eastAsia" w:ascii="宋体" w:hAnsi="宋体" w:cs="宋体"/>
          <w:color w:val="auto"/>
          <w:sz w:val="28"/>
          <w:szCs w:val="28"/>
          <w:highlight w:val="none"/>
        </w:rPr>
        <w:t>改革局、市场监督管理局、供电局</w:t>
      </w:r>
      <w:r>
        <w:rPr>
          <w:rFonts w:hint="eastAsia" w:ascii="宋体" w:hAnsi="宋体" w:cs="宋体"/>
          <w:color w:val="auto"/>
          <w:sz w:val="28"/>
          <w:szCs w:val="28"/>
          <w:highlight w:val="none"/>
          <w:lang w:val="en-US" w:eastAsia="zh-CN"/>
        </w:rPr>
        <w:t>人武部保障科</w:t>
      </w:r>
      <w:r>
        <w:rPr>
          <w:rFonts w:hint="eastAsia" w:ascii="宋体" w:hAnsi="宋体" w:cs="宋体"/>
          <w:color w:val="auto"/>
          <w:sz w:val="28"/>
          <w:szCs w:val="28"/>
          <w:highlight w:val="none"/>
        </w:rPr>
        <w:t>。</w:t>
      </w:r>
    </w:p>
    <w:p w14:paraId="54C28437">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2、通讯保障组：负责抗洪抢险期间通讯设备、通讯网络畅通。负责人为工信局局长，组成单位有工业</w:t>
      </w:r>
      <w:r>
        <w:rPr>
          <w:rFonts w:hint="eastAsia" w:ascii="宋体" w:hAnsi="宋体" w:cs="宋体"/>
          <w:color w:val="auto"/>
          <w:sz w:val="28"/>
          <w:szCs w:val="28"/>
          <w:highlight w:val="none"/>
          <w:lang w:val="en-US" w:eastAsia="zh-CN"/>
        </w:rPr>
        <w:t>信息</w:t>
      </w:r>
      <w:r>
        <w:rPr>
          <w:rFonts w:hint="eastAsia" w:ascii="宋体" w:hAnsi="宋体" w:cs="宋体"/>
          <w:color w:val="auto"/>
          <w:sz w:val="28"/>
          <w:szCs w:val="28"/>
          <w:highlight w:val="none"/>
        </w:rPr>
        <w:t>科技局、联通公司、移动公司、电信公司。</w:t>
      </w:r>
    </w:p>
    <w:p w14:paraId="5D1C3894">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3、医疗防疫组：负责抗洪抢险救灾人员、受灾地区群众医疗救护和灾区卫生防疫工作。负责人为卫生健康局局长，组成单位有卫生健康局、疾病预防控制中心、县医院、中医院、十八站鄂伦春民族医院。</w:t>
      </w:r>
    </w:p>
    <w:p w14:paraId="57D28701">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4、救灾安置组：负责受灾群众生活安置和救济。负责人为应急管理局局长，组成单位有应急管理局、民政局及当地乡（镇）政府。</w:t>
      </w:r>
    </w:p>
    <w:p w14:paraId="111F16A5">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5、综合协调组：负责传达省、地、县抗洪抢险指示精神，负责协调抗洪抢险综合事项、重要事项的检查、落实、督办，对外信息发布。负责人为县委、县政府办公室主任，组成单位有县委办、政府办、外事办</w:t>
      </w:r>
      <w:r>
        <w:rPr>
          <w:rFonts w:hint="eastAsia" w:ascii="宋体" w:hAnsi="宋体" w:cs="宋体"/>
          <w:color w:val="auto"/>
          <w:sz w:val="28"/>
          <w:szCs w:val="28"/>
          <w:highlight w:val="none"/>
          <w:lang w:eastAsia="zh-CN"/>
        </w:rPr>
        <w:t>、</w:t>
      </w:r>
      <w:r>
        <w:rPr>
          <w:rFonts w:hint="eastAsia" w:ascii="宋体" w:hAnsi="宋体" w:cs="宋体"/>
          <w:color w:val="auto"/>
          <w:sz w:val="28"/>
          <w:szCs w:val="28"/>
          <w:highlight w:val="none"/>
          <w:lang w:val="en-US" w:eastAsia="zh-CN"/>
        </w:rPr>
        <w:t>人武部军事科</w:t>
      </w:r>
      <w:r>
        <w:rPr>
          <w:rFonts w:hint="eastAsia" w:ascii="宋体" w:hAnsi="宋体" w:cs="宋体"/>
          <w:color w:val="auto"/>
          <w:sz w:val="28"/>
          <w:szCs w:val="28"/>
          <w:highlight w:val="none"/>
        </w:rPr>
        <w:t>。</w:t>
      </w:r>
    </w:p>
    <w:p w14:paraId="61ED3B76">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6、治安保卫、车辆调配组：负责抗洪抢险、转移秩序和灾区社会治安工作，负责抗洪抢险车辆统一调配，险路、险桥路障设置和交通管制。负责人为公安局局长，组成单位有公安局、交通管理大队、交通运输局</w:t>
      </w:r>
      <w:r>
        <w:rPr>
          <w:rFonts w:hint="eastAsia" w:ascii="宋体" w:hAnsi="宋体" w:cs="宋体"/>
          <w:color w:val="auto"/>
          <w:sz w:val="28"/>
          <w:szCs w:val="28"/>
          <w:highlight w:val="none"/>
          <w:lang w:eastAsia="zh-CN"/>
        </w:rPr>
        <w:t>、</w:t>
      </w:r>
      <w:r>
        <w:rPr>
          <w:rFonts w:hint="eastAsia" w:ascii="宋体" w:hAnsi="宋体" w:eastAsia="宋体" w:cs="宋体"/>
          <w:kern w:val="2"/>
          <w:sz w:val="28"/>
          <w:szCs w:val="28"/>
          <w:lang w:val="en-US" w:eastAsia="zh-CN" w:bidi="ar"/>
        </w:rPr>
        <w:t>武警塔河中队、人武部军事科</w:t>
      </w:r>
      <w:r>
        <w:rPr>
          <w:rFonts w:hint="eastAsia" w:ascii="宋体" w:hAnsi="宋体" w:cs="宋体"/>
          <w:color w:val="auto"/>
          <w:sz w:val="28"/>
          <w:szCs w:val="28"/>
          <w:highlight w:val="none"/>
        </w:rPr>
        <w:t>。</w:t>
      </w:r>
    </w:p>
    <w:p w14:paraId="116C9711">
      <w:pPr>
        <w:spacing w:line="360" w:lineRule="auto"/>
        <w:ind w:firstLine="560" w:firstLineChars="200"/>
        <w:rPr>
          <w:rFonts w:hint="default" w:ascii="宋体" w:hAnsi="宋体" w:eastAsia="宋体" w:cs="宋体"/>
          <w:color w:val="auto"/>
          <w:sz w:val="28"/>
          <w:szCs w:val="28"/>
          <w:highlight w:val="none"/>
          <w:lang w:val="en-US" w:eastAsia="zh-CN"/>
        </w:rPr>
      </w:pPr>
      <w:r>
        <w:rPr>
          <w:rFonts w:hint="eastAsia" w:ascii="宋体" w:hAnsi="宋体" w:cs="宋体"/>
          <w:color w:val="auto"/>
          <w:sz w:val="28"/>
          <w:szCs w:val="28"/>
          <w:highlight w:val="none"/>
        </w:rPr>
        <w:t>7、宣传报道组：负责抗洪抢险期间新闻宣传报道。负责人为县委宣传部部长，组成单位有宣传部、广播电视台</w:t>
      </w:r>
      <w:r>
        <w:rPr>
          <w:rFonts w:hint="eastAsia" w:ascii="宋体" w:hAnsi="宋体" w:cs="宋体"/>
          <w:color w:val="auto"/>
          <w:sz w:val="28"/>
          <w:szCs w:val="28"/>
          <w:highlight w:val="none"/>
          <w:lang w:eastAsia="zh-CN"/>
        </w:rPr>
        <w:t>、</w:t>
      </w:r>
      <w:r>
        <w:rPr>
          <w:rFonts w:hint="eastAsia" w:ascii="宋体" w:hAnsi="宋体" w:cs="宋体"/>
          <w:color w:val="auto"/>
          <w:sz w:val="28"/>
          <w:szCs w:val="28"/>
          <w:highlight w:val="none"/>
          <w:lang w:val="en-US" w:eastAsia="zh-CN"/>
        </w:rPr>
        <w:t>互联网信息工作中心、</w:t>
      </w:r>
      <w:r>
        <w:rPr>
          <w:rFonts w:hint="eastAsia" w:ascii="宋体" w:hAnsi="宋体" w:eastAsia="宋体" w:cs="宋体"/>
          <w:kern w:val="2"/>
          <w:sz w:val="28"/>
          <w:szCs w:val="28"/>
          <w:highlight w:val="none"/>
          <w:lang w:val="en-US" w:eastAsia="zh-CN" w:bidi="ar"/>
        </w:rPr>
        <w:t>人武部政治工作科</w:t>
      </w:r>
      <w:r>
        <w:rPr>
          <w:rFonts w:hint="eastAsia" w:ascii="宋体" w:hAnsi="宋体" w:cs="宋体"/>
          <w:color w:val="auto"/>
          <w:sz w:val="28"/>
          <w:szCs w:val="28"/>
          <w:highlight w:val="none"/>
          <w:lang w:val="en-US" w:eastAsia="zh-CN"/>
        </w:rPr>
        <w:t>。</w:t>
      </w:r>
    </w:p>
    <w:p w14:paraId="395EDEBF">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8、兵力调度组：负责抗洪抢险期间驻塔部队、抢险队伍调动。负责人为县长，组成单位有</w:t>
      </w:r>
      <w:r>
        <w:rPr>
          <w:rFonts w:hint="eastAsia" w:ascii="宋体" w:hAnsi="宋体" w:cs="宋体"/>
          <w:color w:val="auto"/>
          <w:sz w:val="28"/>
          <w:szCs w:val="28"/>
          <w:highlight w:val="none"/>
          <w:lang w:val="en-US" w:eastAsia="zh-CN"/>
        </w:rPr>
        <w:t>人</w:t>
      </w:r>
      <w:r>
        <w:rPr>
          <w:rFonts w:hint="eastAsia" w:ascii="宋体" w:hAnsi="宋体" w:cs="宋体"/>
          <w:color w:val="auto"/>
          <w:sz w:val="28"/>
          <w:szCs w:val="28"/>
          <w:highlight w:val="none"/>
        </w:rPr>
        <w:t>装部</w:t>
      </w:r>
      <w:r>
        <w:rPr>
          <w:rFonts w:hint="eastAsia" w:ascii="宋体" w:hAnsi="宋体" w:cs="宋体"/>
          <w:color w:val="auto"/>
          <w:sz w:val="28"/>
          <w:szCs w:val="28"/>
          <w:highlight w:val="none"/>
          <w:lang w:val="en-US" w:eastAsia="zh-CN"/>
        </w:rPr>
        <w:t>军事科</w:t>
      </w:r>
      <w:r>
        <w:rPr>
          <w:rFonts w:hint="eastAsia" w:ascii="宋体" w:hAnsi="宋体" w:cs="宋体"/>
          <w:color w:val="auto"/>
          <w:sz w:val="28"/>
          <w:szCs w:val="28"/>
          <w:highlight w:val="none"/>
        </w:rPr>
        <w:t>、</w:t>
      </w:r>
      <w:r>
        <w:rPr>
          <w:rFonts w:hint="eastAsia" w:ascii="宋体" w:hAnsi="宋体" w:cs="宋体"/>
          <w:color w:val="auto"/>
          <w:sz w:val="28"/>
          <w:szCs w:val="28"/>
          <w:highlight w:val="none"/>
          <w:lang w:val="en-US" w:eastAsia="zh-CN"/>
        </w:rPr>
        <w:t>武警塔河中队</w:t>
      </w:r>
      <w:r>
        <w:rPr>
          <w:rFonts w:hint="eastAsia" w:ascii="宋体" w:hAnsi="宋体" w:cs="宋体"/>
          <w:color w:val="auto"/>
          <w:sz w:val="28"/>
          <w:szCs w:val="28"/>
          <w:highlight w:val="none"/>
        </w:rPr>
        <w:t>、林业局防火办、大兴安岭地区直属森林消防二支队。</w:t>
      </w:r>
    </w:p>
    <w:p w14:paraId="0A11E82D">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9、灾情统计组：负责灾情调查统计。负责人为应急局局长，组成单位有县政府办公室、应急管理局、民政局、水务局、交通运输局、生态环境局、教育局、自然资源局、农业农村局、住房和城乡建设局、市政</w:t>
      </w:r>
      <w:r>
        <w:rPr>
          <w:rFonts w:hint="eastAsia" w:ascii="宋体" w:hAnsi="宋体" w:cs="宋体"/>
          <w:color w:val="auto"/>
          <w:sz w:val="28"/>
          <w:szCs w:val="28"/>
          <w:highlight w:val="none"/>
          <w:lang w:val="en-US" w:eastAsia="zh-CN"/>
        </w:rPr>
        <w:t>建设服务</w:t>
      </w:r>
      <w:r>
        <w:rPr>
          <w:rFonts w:hint="eastAsia" w:ascii="宋体" w:hAnsi="宋体" w:cs="宋体"/>
          <w:color w:val="auto"/>
          <w:sz w:val="28"/>
          <w:szCs w:val="28"/>
          <w:highlight w:val="none"/>
        </w:rPr>
        <w:t>中心。</w:t>
      </w:r>
    </w:p>
    <w:p w14:paraId="1BC1FD37">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10、水雨情分析及抢险技术组：负责水雨情预报预测和分析，负责审查防汛抢险方案，指导、解决抢险中出现重大技术难题。负责人为水务局局长，组成单位水务局、气象局、水文勘测队、应急管理局。</w:t>
      </w:r>
    </w:p>
    <w:p w14:paraId="33EC7E07">
      <w:pPr>
        <w:pStyle w:val="4"/>
        <w:rPr>
          <w:rFonts w:ascii="黑体" w:hAnsi="黑体" w:eastAsia="黑体" w:cs="黑体"/>
          <w:b w:val="0"/>
          <w:bCs w:val="0"/>
          <w:color w:val="auto"/>
          <w:sz w:val="32"/>
          <w:szCs w:val="32"/>
          <w:highlight w:val="none"/>
        </w:rPr>
      </w:pPr>
      <w:bookmarkStart w:id="23" w:name="_Toc72409698"/>
      <w:r>
        <w:rPr>
          <w:rFonts w:hint="eastAsia" w:ascii="黑体" w:hAnsi="黑体" w:eastAsia="黑体" w:cs="黑体"/>
          <w:b w:val="0"/>
          <w:bCs w:val="0"/>
          <w:color w:val="auto"/>
          <w:sz w:val="32"/>
          <w:szCs w:val="32"/>
          <w:highlight w:val="none"/>
        </w:rPr>
        <w:t>3.3乡镇人民政府防汛抗旱指挥部</w:t>
      </w:r>
      <w:bookmarkEnd w:id="23"/>
    </w:p>
    <w:p w14:paraId="0A22F51E">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乡镇防指在县防指领导下，负责本行政区域防汛工作。乡(镇)长任总指挥，防指成员单位由乡（镇）政府、企事业单位、驻乡（镇）单位组成。按照县防指工作组组成可成立相应工作组。</w:t>
      </w:r>
    </w:p>
    <w:p w14:paraId="49E0F750">
      <w:pPr>
        <w:rPr>
          <w:color w:val="auto"/>
          <w:highlight w:val="none"/>
        </w:rPr>
      </w:pPr>
    </w:p>
    <w:p w14:paraId="6BA18949">
      <w:pPr>
        <w:pStyle w:val="3"/>
        <w:rPr>
          <w:rFonts w:ascii="黑体" w:hAnsi="黑体" w:eastAsia="黑体" w:cs="黑体"/>
          <w:b w:val="0"/>
          <w:bCs w:val="0"/>
          <w:color w:val="auto"/>
          <w:sz w:val="36"/>
          <w:szCs w:val="36"/>
          <w:highlight w:val="none"/>
        </w:rPr>
        <w:sectPr>
          <w:headerReference r:id="rId10" w:type="default"/>
          <w:pgSz w:w="11906" w:h="16838"/>
          <w:pgMar w:top="1440" w:right="1800" w:bottom="1440" w:left="1800" w:header="851" w:footer="992" w:gutter="0"/>
          <w:cols w:space="720" w:num="1"/>
          <w:docGrid w:type="lines" w:linePitch="312" w:charSpace="0"/>
        </w:sectPr>
      </w:pPr>
    </w:p>
    <w:p w14:paraId="0CF5A450">
      <w:pPr>
        <w:pStyle w:val="3"/>
        <w:rPr>
          <w:rFonts w:ascii="黑体" w:hAnsi="黑体" w:eastAsia="黑体" w:cs="黑体"/>
          <w:b w:val="0"/>
          <w:bCs w:val="0"/>
          <w:color w:val="auto"/>
          <w:sz w:val="36"/>
          <w:szCs w:val="36"/>
          <w:highlight w:val="none"/>
        </w:rPr>
      </w:pPr>
      <w:bookmarkStart w:id="24" w:name="_Toc72409699"/>
      <w:r>
        <w:rPr>
          <w:rFonts w:hint="eastAsia" w:ascii="黑体" w:hAnsi="黑体" w:eastAsia="黑体" w:cs="黑体"/>
          <w:b w:val="0"/>
          <w:bCs w:val="0"/>
          <w:color w:val="auto"/>
          <w:sz w:val="36"/>
          <w:szCs w:val="36"/>
          <w:highlight w:val="none"/>
        </w:rPr>
        <w:t>4预防与预警</w:t>
      </w:r>
      <w:bookmarkEnd w:id="20"/>
      <w:bookmarkEnd w:id="24"/>
    </w:p>
    <w:p w14:paraId="26A28AEF">
      <w:pPr>
        <w:pStyle w:val="4"/>
        <w:rPr>
          <w:rFonts w:ascii="黑体" w:hAnsi="黑体" w:eastAsia="黑体" w:cs="黑体"/>
          <w:b w:val="0"/>
          <w:bCs w:val="0"/>
          <w:color w:val="auto"/>
          <w:sz w:val="32"/>
          <w:szCs w:val="32"/>
          <w:highlight w:val="none"/>
        </w:rPr>
      </w:pPr>
      <w:bookmarkStart w:id="25" w:name="_Toc393640040"/>
      <w:bookmarkStart w:id="26" w:name="_Toc72409700"/>
      <w:r>
        <w:rPr>
          <w:rFonts w:hint="eastAsia" w:ascii="黑体" w:hAnsi="黑体" w:eastAsia="黑体" w:cs="黑体"/>
          <w:b w:val="0"/>
          <w:bCs w:val="0"/>
          <w:color w:val="auto"/>
          <w:sz w:val="32"/>
          <w:szCs w:val="32"/>
          <w:highlight w:val="none"/>
        </w:rPr>
        <w:t>4.1预防预警信息</w:t>
      </w:r>
      <w:bookmarkEnd w:id="25"/>
      <w:bookmarkEnd w:id="26"/>
    </w:p>
    <w:p w14:paraId="2BDAB4ED">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4.1.1气象、水文信息</w:t>
      </w:r>
    </w:p>
    <w:p w14:paraId="37123FAC">
      <w:pPr>
        <w:spacing w:line="360" w:lineRule="auto"/>
        <w:ind w:firstLine="560" w:firstLineChars="200"/>
        <w:rPr>
          <w:rFonts w:ascii="宋体" w:hAnsi="宋体" w:cs="宋体"/>
          <w:color w:val="auto"/>
          <w:sz w:val="28"/>
          <w:szCs w:val="28"/>
          <w:highlight w:val="none"/>
        </w:rPr>
      </w:pPr>
      <w:bookmarkStart w:id="27" w:name="_Hlk58162660"/>
      <w:r>
        <w:rPr>
          <w:rFonts w:hint="eastAsia" w:ascii="宋体" w:hAnsi="宋体" w:cs="宋体"/>
          <w:color w:val="auto"/>
          <w:sz w:val="28"/>
          <w:szCs w:val="28"/>
          <w:highlight w:val="none"/>
        </w:rPr>
        <w:t>县</w:t>
      </w:r>
      <w:r>
        <w:rPr>
          <w:rFonts w:ascii="宋体" w:hAnsi="宋体" w:cs="宋体"/>
          <w:color w:val="auto"/>
          <w:sz w:val="28"/>
          <w:szCs w:val="28"/>
          <w:highlight w:val="none"/>
        </w:rPr>
        <w:t>气象局负责全</w:t>
      </w:r>
      <w:r>
        <w:rPr>
          <w:rFonts w:hint="eastAsia" w:ascii="宋体" w:hAnsi="宋体" w:cs="宋体"/>
          <w:color w:val="auto"/>
          <w:sz w:val="28"/>
          <w:szCs w:val="28"/>
          <w:highlight w:val="none"/>
        </w:rPr>
        <w:t>县</w:t>
      </w:r>
      <w:r>
        <w:rPr>
          <w:rFonts w:ascii="宋体" w:hAnsi="宋体" w:cs="宋体"/>
          <w:color w:val="auto"/>
          <w:sz w:val="28"/>
          <w:szCs w:val="28"/>
          <w:highlight w:val="none"/>
        </w:rPr>
        <w:t>灾害性天气和降水量的预报工作，并将结果及时上报</w:t>
      </w:r>
      <w:r>
        <w:rPr>
          <w:rFonts w:hint="eastAsia" w:ascii="宋体" w:hAnsi="宋体" w:cs="宋体"/>
          <w:color w:val="auto"/>
          <w:sz w:val="28"/>
          <w:szCs w:val="28"/>
          <w:highlight w:val="none"/>
        </w:rPr>
        <w:t>县防指</w:t>
      </w:r>
      <w:r>
        <w:rPr>
          <w:rFonts w:ascii="宋体" w:hAnsi="宋体" w:cs="宋体"/>
          <w:color w:val="auto"/>
          <w:sz w:val="28"/>
          <w:szCs w:val="28"/>
          <w:highlight w:val="none"/>
        </w:rPr>
        <w:t>。根据气象和水文测报情况，</w:t>
      </w:r>
      <w:r>
        <w:rPr>
          <w:rFonts w:hint="eastAsia" w:ascii="宋体" w:hAnsi="宋体" w:cs="宋体"/>
          <w:color w:val="auto"/>
          <w:sz w:val="28"/>
          <w:szCs w:val="28"/>
          <w:highlight w:val="none"/>
        </w:rPr>
        <w:t>县防指</w:t>
      </w:r>
      <w:r>
        <w:rPr>
          <w:rFonts w:ascii="宋体" w:hAnsi="宋体" w:cs="宋体"/>
          <w:color w:val="auto"/>
          <w:sz w:val="28"/>
          <w:szCs w:val="28"/>
          <w:highlight w:val="none"/>
        </w:rPr>
        <w:t>应提前预警，做好防洪的相关准备工作。当发生洪水时，气象、水文部门要加密</w:t>
      </w:r>
      <w:r>
        <w:rPr>
          <w:rFonts w:hint="eastAsia" w:ascii="宋体" w:hAnsi="宋体" w:cs="宋体"/>
          <w:color w:val="auto"/>
          <w:sz w:val="28"/>
          <w:szCs w:val="28"/>
          <w:highlight w:val="none"/>
        </w:rPr>
        <w:t>监测</w:t>
      </w:r>
      <w:r>
        <w:rPr>
          <w:rFonts w:ascii="宋体" w:hAnsi="宋体" w:cs="宋体"/>
          <w:color w:val="auto"/>
          <w:sz w:val="28"/>
          <w:szCs w:val="28"/>
          <w:highlight w:val="none"/>
        </w:rPr>
        <w:t>次数，并及时传达</w:t>
      </w:r>
      <w:r>
        <w:rPr>
          <w:rFonts w:hint="eastAsia" w:ascii="宋体" w:hAnsi="宋体" w:cs="宋体"/>
          <w:color w:val="auto"/>
          <w:sz w:val="28"/>
          <w:szCs w:val="28"/>
          <w:highlight w:val="none"/>
        </w:rPr>
        <w:t>监测</w:t>
      </w:r>
      <w:r>
        <w:rPr>
          <w:rFonts w:ascii="宋体" w:hAnsi="宋体" w:cs="宋体"/>
          <w:color w:val="auto"/>
          <w:sz w:val="28"/>
          <w:szCs w:val="28"/>
          <w:highlight w:val="none"/>
        </w:rPr>
        <w:t>结果。雨情、水情应在</w:t>
      </w:r>
      <w:r>
        <w:rPr>
          <w:rFonts w:hint="eastAsia" w:ascii="宋体" w:hAnsi="宋体" w:cs="宋体"/>
          <w:color w:val="auto"/>
          <w:sz w:val="28"/>
          <w:szCs w:val="28"/>
          <w:highlight w:val="none"/>
        </w:rPr>
        <w:t>监测</w:t>
      </w:r>
      <w:r>
        <w:rPr>
          <w:rFonts w:ascii="宋体" w:hAnsi="宋体" w:cs="宋体"/>
          <w:color w:val="auto"/>
          <w:sz w:val="28"/>
          <w:szCs w:val="28"/>
          <w:highlight w:val="none"/>
        </w:rPr>
        <w:t>达到限值后，及时报到</w:t>
      </w:r>
      <w:bookmarkEnd w:id="27"/>
      <w:r>
        <w:rPr>
          <w:rFonts w:hint="eastAsia" w:ascii="宋体" w:hAnsi="宋体" w:cs="宋体"/>
          <w:color w:val="auto"/>
          <w:sz w:val="28"/>
          <w:szCs w:val="28"/>
          <w:highlight w:val="none"/>
        </w:rPr>
        <w:t>县防指。</w:t>
      </w:r>
    </w:p>
    <w:p w14:paraId="009CE43F">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4.1.2防洪与排涝工程信息</w:t>
      </w:r>
    </w:p>
    <w:p w14:paraId="46DCCB93">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当</w:t>
      </w:r>
      <w:r>
        <w:rPr>
          <w:rFonts w:hint="eastAsia" w:ascii="宋体" w:hAnsi="宋体" w:cs="宋体"/>
          <w:color w:val="auto"/>
          <w:sz w:val="28"/>
          <w:szCs w:val="28"/>
          <w:highlight w:val="none"/>
        </w:rPr>
        <w:t>呼玛河、塔河</w:t>
      </w:r>
      <w:r>
        <w:rPr>
          <w:rFonts w:ascii="宋体" w:hAnsi="宋体" w:cs="宋体"/>
          <w:color w:val="auto"/>
          <w:sz w:val="28"/>
          <w:szCs w:val="28"/>
          <w:highlight w:val="none"/>
        </w:rPr>
        <w:t>达到警戒水位以上洪水时</w:t>
      </w:r>
      <w:r>
        <w:rPr>
          <w:rFonts w:hint="eastAsia" w:ascii="宋体" w:hAnsi="宋体" w:cs="宋体"/>
          <w:color w:val="auto"/>
          <w:sz w:val="28"/>
          <w:szCs w:val="28"/>
          <w:highlight w:val="none"/>
        </w:rPr>
        <w:t>，塔河镇防汛机构和各级</w:t>
      </w:r>
      <w:r>
        <w:rPr>
          <w:rFonts w:ascii="宋体" w:hAnsi="宋体" w:cs="宋体"/>
          <w:color w:val="auto"/>
          <w:sz w:val="28"/>
          <w:szCs w:val="28"/>
          <w:highlight w:val="none"/>
        </w:rPr>
        <w:t>堤防管理单位应加强工程监测，并将堤防、涵闸等工程运行情况上报</w:t>
      </w:r>
      <w:r>
        <w:rPr>
          <w:rFonts w:hint="eastAsia" w:ascii="宋体" w:hAnsi="宋体" w:cs="宋体"/>
          <w:color w:val="auto"/>
          <w:sz w:val="28"/>
          <w:szCs w:val="28"/>
          <w:highlight w:val="none"/>
        </w:rPr>
        <w:t>水务部门</w:t>
      </w:r>
      <w:r>
        <w:rPr>
          <w:rFonts w:ascii="宋体" w:hAnsi="宋体" w:cs="宋体"/>
          <w:color w:val="auto"/>
          <w:sz w:val="28"/>
          <w:szCs w:val="28"/>
          <w:highlight w:val="none"/>
        </w:rPr>
        <w:t>和</w:t>
      </w:r>
      <w:r>
        <w:rPr>
          <w:rFonts w:hint="eastAsia" w:ascii="宋体" w:hAnsi="宋体" w:cs="宋体"/>
          <w:color w:val="auto"/>
          <w:sz w:val="28"/>
          <w:szCs w:val="28"/>
          <w:highlight w:val="none"/>
        </w:rPr>
        <w:t>县</w:t>
      </w:r>
      <w:r>
        <w:rPr>
          <w:rFonts w:ascii="宋体" w:hAnsi="宋体" w:cs="宋体"/>
          <w:color w:val="auto"/>
          <w:sz w:val="28"/>
          <w:szCs w:val="28"/>
          <w:highlight w:val="none"/>
        </w:rPr>
        <w:t>防指，险情发生后1小时内上报</w:t>
      </w:r>
      <w:r>
        <w:rPr>
          <w:rFonts w:hint="eastAsia" w:ascii="宋体" w:hAnsi="宋体" w:cs="宋体"/>
          <w:color w:val="auto"/>
          <w:sz w:val="28"/>
          <w:szCs w:val="28"/>
          <w:highlight w:val="none"/>
        </w:rPr>
        <w:t>县防指。</w:t>
      </w:r>
    </w:p>
    <w:p w14:paraId="24BBE719">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当堤防、涵闸及其他穿堤建筑物出现险情或遭遇超标准洪水袭击，以及其他不可抗拒因素而可能决口时，工程管理单位要迅速组织抢险，并在第一时间内向可能受淹的区域预警，同时上报</w:t>
      </w:r>
      <w:r>
        <w:rPr>
          <w:rFonts w:hint="eastAsia" w:ascii="宋体" w:hAnsi="宋体" w:cs="宋体"/>
          <w:color w:val="auto"/>
          <w:sz w:val="28"/>
          <w:szCs w:val="28"/>
          <w:highlight w:val="none"/>
        </w:rPr>
        <w:t>县防指，县防指在</w:t>
      </w:r>
      <w:r>
        <w:rPr>
          <w:rFonts w:ascii="宋体" w:hAnsi="宋体" w:cs="宋体"/>
          <w:color w:val="auto"/>
          <w:sz w:val="28"/>
          <w:szCs w:val="28"/>
          <w:highlight w:val="none"/>
        </w:rPr>
        <w:t>险情发生</w:t>
      </w:r>
      <w:r>
        <w:rPr>
          <w:rFonts w:hint="eastAsia" w:ascii="宋体" w:hAnsi="宋体" w:cs="宋体"/>
          <w:color w:val="auto"/>
          <w:sz w:val="28"/>
          <w:szCs w:val="28"/>
          <w:highlight w:val="none"/>
        </w:rPr>
        <w:t>后</w:t>
      </w:r>
      <w:r>
        <w:rPr>
          <w:rFonts w:ascii="宋体" w:hAnsi="宋体" w:cs="宋体"/>
          <w:color w:val="auto"/>
          <w:sz w:val="28"/>
          <w:szCs w:val="28"/>
          <w:highlight w:val="none"/>
        </w:rPr>
        <w:t>30分钟内上报</w:t>
      </w:r>
      <w:r>
        <w:rPr>
          <w:rFonts w:hint="eastAsia" w:ascii="宋体" w:hAnsi="宋体" w:cs="宋体"/>
          <w:color w:val="auto"/>
          <w:sz w:val="28"/>
          <w:szCs w:val="28"/>
          <w:highlight w:val="none"/>
        </w:rPr>
        <w:t>地防指</w:t>
      </w:r>
      <w:r>
        <w:rPr>
          <w:rFonts w:ascii="宋体" w:hAnsi="宋体" w:cs="宋体"/>
          <w:color w:val="auto"/>
          <w:sz w:val="28"/>
          <w:szCs w:val="28"/>
          <w:highlight w:val="none"/>
        </w:rPr>
        <w:t>。</w:t>
      </w:r>
    </w:p>
    <w:p w14:paraId="40CA5D46">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4.1.3洪涝灾情信息</w:t>
      </w:r>
    </w:p>
    <w:p w14:paraId="7FC71F59">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洪涝灾情信息主要包括：灾情发生的时间、地点、范围、受灾人口以及居民财产、农林牧渔、交通运输、邮电通信、水电设施等方面的损失。</w:t>
      </w:r>
    </w:p>
    <w:p w14:paraId="31F667E0">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洪涝灾情发生后，</w:t>
      </w:r>
      <w:r>
        <w:rPr>
          <w:rFonts w:hint="eastAsia" w:ascii="宋体" w:hAnsi="宋体" w:cs="宋体"/>
          <w:color w:val="auto"/>
          <w:sz w:val="28"/>
          <w:szCs w:val="28"/>
          <w:highlight w:val="none"/>
        </w:rPr>
        <w:t>相关部门要</w:t>
      </w:r>
      <w:r>
        <w:rPr>
          <w:rFonts w:ascii="宋体" w:hAnsi="宋体" w:cs="宋体"/>
          <w:color w:val="auto"/>
          <w:sz w:val="28"/>
          <w:szCs w:val="28"/>
          <w:highlight w:val="none"/>
        </w:rPr>
        <w:t>及时向</w:t>
      </w:r>
      <w:r>
        <w:rPr>
          <w:rFonts w:hint="eastAsia" w:ascii="宋体" w:hAnsi="宋体" w:cs="宋体"/>
          <w:color w:val="auto"/>
          <w:sz w:val="28"/>
          <w:szCs w:val="28"/>
          <w:highlight w:val="none"/>
        </w:rPr>
        <w:t>县防指</w:t>
      </w:r>
      <w:r>
        <w:rPr>
          <w:rFonts w:ascii="宋体" w:hAnsi="宋体" w:cs="宋体"/>
          <w:color w:val="auto"/>
          <w:sz w:val="28"/>
          <w:szCs w:val="28"/>
          <w:highlight w:val="none"/>
        </w:rPr>
        <w:t>报告洪涝受灾信息，并及时收集动态灾情，全面掌握受灾情况。对人员伤亡和较大财产损失的灾情，应立即上报，重大灾情在灾害发生30分钟内将初步情况上报到</w:t>
      </w:r>
      <w:r>
        <w:rPr>
          <w:rFonts w:hint="eastAsia" w:ascii="宋体" w:hAnsi="宋体" w:cs="宋体"/>
          <w:color w:val="auto"/>
          <w:sz w:val="28"/>
          <w:szCs w:val="28"/>
          <w:highlight w:val="none"/>
        </w:rPr>
        <w:t>县防指</w:t>
      </w:r>
      <w:r>
        <w:rPr>
          <w:rFonts w:ascii="宋体" w:hAnsi="宋体" w:cs="宋体"/>
          <w:color w:val="auto"/>
          <w:sz w:val="28"/>
          <w:szCs w:val="28"/>
          <w:highlight w:val="none"/>
        </w:rPr>
        <w:t>，并对实时灾情组织核实，核实后及时上报，为救灾提供准确依据。</w:t>
      </w:r>
    </w:p>
    <w:p w14:paraId="29734774">
      <w:pPr>
        <w:pStyle w:val="4"/>
        <w:rPr>
          <w:rFonts w:ascii="黑体" w:hAnsi="黑体" w:eastAsia="黑体" w:cs="黑体"/>
          <w:b w:val="0"/>
          <w:bCs w:val="0"/>
          <w:color w:val="auto"/>
          <w:sz w:val="32"/>
          <w:szCs w:val="32"/>
          <w:highlight w:val="none"/>
        </w:rPr>
      </w:pPr>
      <w:bookmarkStart w:id="28" w:name="_Toc72409701"/>
      <w:bookmarkStart w:id="29" w:name="_Toc393640041"/>
      <w:r>
        <w:rPr>
          <w:rFonts w:hint="eastAsia" w:ascii="黑体" w:hAnsi="黑体" w:eastAsia="黑体" w:cs="黑体"/>
          <w:b w:val="0"/>
          <w:bCs w:val="0"/>
          <w:color w:val="auto"/>
          <w:sz w:val="32"/>
          <w:szCs w:val="32"/>
          <w:highlight w:val="none"/>
        </w:rPr>
        <w:t>4.2预警级别划分</w:t>
      </w:r>
      <w:bookmarkEnd w:id="28"/>
      <w:bookmarkEnd w:id="29"/>
    </w:p>
    <w:p w14:paraId="76C8EB59">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根据城市洪水、暴雨渍涝等灾害事件的严重程度，依据洪水位、流量或重现期及紧急程度、可能造成的危害程度和发展态势，将洪水预警级别由轻到重划分为</w:t>
      </w:r>
      <w:r>
        <w:rPr>
          <w:rFonts w:hint="eastAsia" w:ascii="宋体" w:hAnsi="宋体" w:cs="宋体"/>
          <w:color w:val="auto"/>
          <w:sz w:val="28"/>
          <w:szCs w:val="28"/>
          <w:highlight w:val="none"/>
        </w:rPr>
        <w:t>Ⅳ</w:t>
      </w:r>
      <w:r>
        <w:rPr>
          <w:rFonts w:ascii="宋体" w:hAnsi="宋体" w:cs="宋体"/>
          <w:color w:val="auto"/>
          <w:sz w:val="28"/>
          <w:szCs w:val="28"/>
          <w:highlight w:val="none"/>
        </w:rPr>
        <w:t>、</w:t>
      </w:r>
      <w:r>
        <w:rPr>
          <w:rFonts w:hint="eastAsia" w:ascii="宋体" w:hAnsi="宋体" w:cs="宋体"/>
          <w:color w:val="auto"/>
          <w:sz w:val="28"/>
          <w:szCs w:val="28"/>
          <w:highlight w:val="none"/>
        </w:rPr>
        <w:t>Ⅲ</w:t>
      </w:r>
      <w:r>
        <w:rPr>
          <w:rFonts w:ascii="宋体" w:hAnsi="宋体" w:cs="宋体"/>
          <w:color w:val="auto"/>
          <w:sz w:val="28"/>
          <w:szCs w:val="28"/>
          <w:highlight w:val="none"/>
        </w:rPr>
        <w:t>、</w:t>
      </w:r>
      <w:r>
        <w:rPr>
          <w:rFonts w:hint="eastAsia" w:ascii="宋体" w:hAnsi="宋体" w:cs="宋体"/>
          <w:color w:val="auto"/>
          <w:sz w:val="28"/>
          <w:szCs w:val="28"/>
          <w:highlight w:val="none"/>
        </w:rPr>
        <w:t>Ⅱ</w:t>
      </w:r>
      <w:r>
        <w:rPr>
          <w:rFonts w:ascii="宋体" w:hAnsi="宋体" w:cs="宋体"/>
          <w:color w:val="auto"/>
          <w:sz w:val="28"/>
          <w:szCs w:val="28"/>
          <w:highlight w:val="none"/>
        </w:rPr>
        <w:t>、</w:t>
      </w:r>
      <w:r>
        <w:rPr>
          <w:rFonts w:hint="eastAsia" w:ascii="宋体" w:hAnsi="宋体" w:cs="宋体"/>
          <w:color w:val="auto"/>
          <w:sz w:val="28"/>
          <w:szCs w:val="28"/>
          <w:highlight w:val="none"/>
        </w:rPr>
        <w:t>Ⅰ</w:t>
      </w:r>
      <w:r>
        <w:rPr>
          <w:rFonts w:ascii="宋体" w:hAnsi="宋体" w:cs="宋体"/>
          <w:color w:val="auto"/>
          <w:sz w:val="28"/>
          <w:szCs w:val="28"/>
          <w:highlight w:val="none"/>
        </w:rPr>
        <w:t>四级，分别用蓝、黄、橙、红色表示，即洪水蓝色（</w:t>
      </w:r>
      <w:r>
        <w:rPr>
          <w:rFonts w:hint="eastAsia" w:ascii="宋体" w:hAnsi="宋体" w:cs="宋体"/>
          <w:color w:val="auto"/>
          <w:sz w:val="28"/>
          <w:szCs w:val="28"/>
          <w:highlight w:val="none"/>
        </w:rPr>
        <w:t>Ⅳ</w:t>
      </w:r>
      <w:r>
        <w:rPr>
          <w:rFonts w:ascii="宋体" w:hAnsi="宋体" w:cs="宋体"/>
          <w:color w:val="auto"/>
          <w:sz w:val="28"/>
          <w:szCs w:val="28"/>
          <w:highlight w:val="none"/>
        </w:rPr>
        <w:t>级）预警、洪水黄色（</w:t>
      </w:r>
      <w:r>
        <w:rPr>
          <w:rFonts w:hint="eastAsia" w:ascii="宋体" w:hAnsi="宋体" w:cs="宋体"/>
          <w:color w:val="auto"/>
          <w:sz w:val="28"/>
          <w:szCs w:val="28"/>
          <w:highlight w:val="none"/>
        </w:rPr>
        <w:t>Ⅲ</w:t>
      </w:r>
      <w:r>
        <w:rPr>
          <w:rFonts w:ascii="宋体" w:hAnsi="宋体" w:cs="宋体"/>
          <w:color w:val="auto"/>
          <w:sz w:val="28"/>
          <w:szCs w:val="28"/>
          <w:highlight w:val="none"/>
        </w:rPr>
        <w:t>级）预警、洪水橙色（</w:t>
      </w:r>
      <w:r>
        <w:rPr>
          <w:rFonts w:hint="eastAsia" w:ascii="宋体" w:hAnsi="宋体" w:cs="宋体"/>
          <w:color w:val="auto"/>
          <w:sz w:val="28"/>
          <w:szCs w:val="28"/>
          <w:highlight w:val="none"/>
        </w:rPr>
        <w:t>Ⅱ</w:t>
      </w:r>
      <w:r>
        <w:rPr>
          <w:rFonts w:ascii="宋体" w:hAnsi="宋体" w:cs="宋体"/>
          <w:color w:val="auto"/>
          <w:sz w:val="28"/>
          <w:szCs w:val="28"/>
          <w:highlight w:val="none"/>
        </w:rPr>
        <w:t>级）预警、洪水红色（</w:t>
      </w:r>
      <w:r>
        <w:rPr>
          <w:rFonts w:hint="eastAsia" w:ascii="宋体" w:hAnsi="宋体" w:cs="宋体"/>
          <w:color w:val="auto"/>
          <w:sz w:val="28"/>
          <w:szCs w:val="28"/>
          <w:highlight w:val="none"/>
        </w:rPr>
        <w:t>Ⅰ</w:t>
      </w:r>
      <w:r>
        <w:rPr>
          <w:rFonts w:ascii="宋体" w:hAnsi="宋体" w:cs="宋体"/>
          <w:color w:val="auto"/>
          <w:sz w:val="28"/>
          <w:szCs w:val="28"/>
          <w:highlight w:val="none"/>
        </w:rPr>
        <w:t>级）预警，确定为向社会发布的警示标志。</w:t>
      </w:r>
    </w:p>
    <w:p w14:paraId="46B1E746">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4.2.1洪水蓝色（Ⅳ级）预警条件</w:t>
      </w:r>
    </w:p>
    <w:p w14:paraId="6715BF94">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当出现下列情况之一为蓝色（Ⅳ级）预警。</w:t>
      </w:r>
    </w:p>
    <w:p w14:paraId="218A9CAC">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（1）水位（流量）接近警戒水位（流量）；</w:t>
      </w:r>
    </w:p>
    <w:p w14:paraId="3F5742F6">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（2）洪水重现期达到或超过5年。</w:t>
      </w:r>
    </w:p>
    <w:p w14:paraId="1B8ACE76">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4.2.2洪水黄色（Ⅲ级）预警条件</w:t>
      </w:r>
    </w:p>
    <w:p w14:paraId="733ECF2C">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当出现下列情况之一为黄色（Ⅲ级）预警。</w:t>
      </w:r>
    </w:p>
    <w:p w14:paraId="3C16A939">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（1）水位（流量）达到或超过警戒水位（流量）；</w:t>
      </w:r>
    </w:p>
    <w:p w14:paraId="6B19B26A">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（2）洪水重现期达到或超过10年。</w:t>
      </w:r>
    </w:p>
    <w:p w14:paraId="0453CA72">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4.2.3洪水橙色（Ⅱ级）预警条件</w:t>
      </w:r>
    </w:p>
    <w:p w14:paraId="52B2DACE">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当出现下列情况之一为橙色（Ⅱ级）预警。</w:t>
      </w:r>
    </w:p>
    <w:p w14:paraId="76A983BC">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（1）水位（流量）达到或超过保证水位（流量）；</w:t>
      </w:r>
    </w:p>
    <w:p w14:paraId="4B3AA546">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（2）洪水重现期达到或超过20年。</w:t>
      </w:r>
    </w:p>
    <w:p w14:paraId="69B33766">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4.2.4洪水红色（Ⅰ级）预警条件</w:t>
      </w:r>
    </w:p>
    <w:p w14:paraId="06AA1DBC">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当出现下列情况之一为红色（Ⅰ级）预警。</w:t>
      </w:r>
    </w:p>
    <w:p w14:paraId="06938FDE">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（1）水位（流量）达到或超过历史最高水位（最大流量）；</w:t>
      </w:r>
    </w:p>
    <w:p w14:paraId="063D1D07">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（2）洪水重现期达到或超过50年。</w:t>
      </w:r>
    </w:p>
    <w:p w14:paraId="7309BEC2">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4.2.5预警原则</w:t>
      </w:r>
    </w:p>
    <w:p w14:paraId="30B370A9">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预警级别坚持动态确定原则，根据洪水灾害危害性和紧急程度，发布、调整和解除预警信息。预警信息包括预警级别、发布单位、发布时间、可能影响范围、预警内容等。</w:t>
      </w:r>
    </w:p>
    <w:p w14:paraId="0345234C">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4.2.6预警信息发布</w:t>
      </w:r>
    </w:p>
    <w:p w14:paraId="7423F0D6">
      <w:pPr>
        <w:spacing w:line="360" w:lineRule="auto"/>
        <w:ind w:firstLine="560" w:firstLineChars="200"/>
        <w:rPr>
          <w:rFonts w:hint="eastAsia" w:ascii="宋体" w:hAnsi="宋体" w:eastAsia="宋体" w:cs="宋体"/>
          <w:color w:val="auto"/>
          <w:sz w:val="28"/>
          <w:szCs w:val="28"/>
          <w:highlight w:val="none"/>
          <w:lang w:eastAsia="zh-CN"/>
        </w:rPr>
      </w:pPr>
      <w:r>
        <w:rPr>
          <w:rFonts w:ascii="宋体" w:hAnsi="宋体" w:cs="宋体"/>
          <w:color w:val="auto"/>
          <w:sz w:val="28"/>
          <w:szCs w:val="28"/>
          <w:highlight w:val="none"/>
        </w:rPr>
        <w:t>洪水预警信息的发布、调整和解除由</w:t>
      </w:r>
      <w:r>
        <w:rPr>
          <w:rFonts w:hint="eastAsia" w:ascii="宋体" w:hAnsi="宋体" w:cs="宋体"/>
          <w:color w:val="auto"/>
          <w:sz w:val="28"/>
          <w:szCs w:val="28"/>
          <w:highlight w:val="none"/>
        </w:rPr>
        <w:t>县</w:t>
      </w:r>
      <w:r>
        <w:rPr>
          <w:rFonts w:ascii="宋体" w:hAnsi="宋体" w:cs="宋体"/>
          <w:color w:val="auto"/>
          <w:sz w:val="28"/>
          <w:szCs w:val="28"/>
          <w:highlight w:val="none"/>
        </w:rPr>
        <w:t>防指按照管理权限向社会统一发布。橙色和红色预警发布报</w:t>
      </w:r>
      <w:r>
        <w:rPr>
          <w:rFonts w:hint="eastAsia" w:ascii="宋体" w:hAnsi="宋体" w:cs="宋体"/>
          <w:color w:val="auto"/>
          <w:sz w:val="28"/>
          <w:szCs w:val="28"/>
          <w:highlight w:val="none"/>
        </w:rPr>
        <w:t>县</w:t>
      </w:r>
      <w:r>
        <w:rPr>
          <w:rFonts w:ascii="宋体" w:hAnsi="宋体" w:cs="宋体"/>
          <w:color w:val="auto"/>
          <w:sz w:val="28"/>
          <w:szCs w:val="28"/>
          <w:highlight w:val="none"/>
        </w:rPr>
        <w:t>防指</w:t>
      </w:r>
      <w:r>
        <w:rPr>
          <w:rFonts w:hint="eastAsia" w:ascii="宋体" w:hAnsi="宋体" w:cs="宋体"/>
          <w:color w:val="auto"/>
          <w:sz w:val="28"/>
          <w:szCs w:val="28"/>
          <w:highlight w:val="none"/>
        </w:rPr>
        <w:t>总指挥</w:t>
      </w:r>
      <w:r>
        <w:rPr>
          <w:rFonts w:ascii="宋体" w:hAnsi="宋体" w:cs="宋体"/>
          <w:color w:val="auto"/>
          <w:sz w:val="28"/>
          <w:szCs w:val="28"/>
          <w:highlight w:val="none"/>
        </w:rPr>
        <w:t>审核后发布。</w:t>
      </w:r>
    </w:p>
    <w:p w14:paraId="1EB93B07">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山洪灾害预警信息由</w:t>
      </w:r>
      <w:r>
        <w:rPr>
          <w:rFonts w:hint="eastAsia" w:ascii="宋体" w:hAnsi="宋体" w:cs="宋体"/>
          <w:color w:val="auto"/>
          <w:sz w:val="28"/>
          <w:szCs w:val="28"/>
          <w:highlight w:val="none"/>
        </w:rPr>
        <w:t>乡镇、村、屯</w:t>
      </w:r>
      <w:r>
        <w:rPr>
          <w:rFonts w:ascii="宋体" w:hAnsi="宋体" w:cs="宋体"/>
          <w:color w:val="auto"/>
          <w:sz w:val="28"/>
          <w:szCs w:val="28"/>
          <w:highlight w:val="none"/>
        </w:rPr>
        <w:t>依据当地防山洪预案、山洪预警平台监测数据、值守人员掌握的降雨量和</w:t>
      </w:r>
      <w:r>
        <w:rPr>
          <w:rFonts w:hint="eastAsia" w:ascii="宋体" w:hAnsi="宋体" w:cs="宋体"/>
          <w:color w:val="auto"/>
          <w:sz w:val="28"/>
          <w:szCs w:val="28"/>
          <w:highlight w:val="none"/>
        </w:rPr>
        <w:t>呼玛河</w:t>
      </w:r>
      <w:r>
        <w:rPr>
          <w:rFonts w:ascii="宋体" w:hAnsi="宋体" w:cs="宋体"/>
          <w:color w:val="auto"/>
          <w:sz w:val="28"/>
          <w:szCs w:val="28"/>
          <w:highlight w:val="none"/>
        </w:rPr>
        <w:t>水位发出预警。</w:t>
      </w:r>
    </w:p>
    <w:p w14:paraId="5E9B9296">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预警信息发布通过广播、电视、报纸、信息网络、警报器等方式进行。媒体要及时播发、刊登预警信息，不得删减预警信息。对老、幼、病、残、孕等特殊人群及学校、医院等特殊场所和警报盲区，及时采取有针对性的公告方式。</w:t>
      </w:r>
    </w:p>
    <w:p w14:paraId="003DD0F9">
      <w:pPr>
        <w:pStyle w:val="4"/>
        <w:rPr>
          <w:rFonts w:ascii="黑体" w:hAnsi="黑体" w:eastAsia="黑体" w:cs="黑体"/>
          <w:b w:val="0"/>
          <w:bCs w:val="0"/>
          <w:color w:val="auto"/>
          <w:sz w:val="32"/>
          <w:szCs w:val="32"/>
          <w:highlight w:val="none"/>
        </w:rPr>
      </w:pPr>
      <w:bookmarkStart w:id="30" w:name="_Toc72409702"/>
      <w:bookmarkStart w:id="31" w:name="_Toc393640042"/>
      <w:r>
        <w:rPr>
          <w:rFonts w:hint="eastAsia" w:ascii="黑体" w:hAnsi="黑体" w:eastAsia="黑体" w:cs="黑体"/>
          <w:b w:val="0"/>
          <w:bCs w:val="0"/>
          <w:color w:val="auto"/>
          <w:sz w:val="32"/>
          <w:szCs w:val="32"/>
          <w:highlight w:val="none"/>
        </w:rPr>
        <w:t>4.3预防预警行动</w:t>
      </w:r>
      <w:bookmarkEnd w:id="30"/>
      <w:bookmarkEnd w:id="31"/>
    </w:p>
    <w:p w14:paraId="72F6C0B0">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4.3.1预防预警准备</w:t>
      </w:r>
    </w:p>
    <w:p w14:paraId="23BA936D">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（1）思想准备</w:t>
      </w:r>
    </w:p>
    <w:p w14:paraId="5BD4B1F8">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加强宣传工作，增强全民预防洪水灾害和自我保护意识，克服麻痹大意思想和盲目乐观情绪，做好防大汛、抗大灾的思想准备。</w:t>
      </w:r>
    </w:p>
    <w:p w14:paraId="39863532">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（2）组织准备</w:t>
      </w:r>
    </w:p>
    <w:p w14:paraId="4D8C9584">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建立健全防汛指挥机构，落实防汛责任人、抗洪抢险队伍和山洪易发重点区域的监测网络及预警措施。</w:t>
      </w:r>
    </w:p>
    <w:p w14:paraId="23BF736B">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（3）工程准备</w:t>
      </w:r>
    </w:p>
    <w:p w14:paraId="7B3FBFAA">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堤防、涵闸、排内涝工程管理单位要按时完成水毁工程修复工作。</w:t>
      </w:r>
    </w:p>
    <w:p w14:paraId="0769D78F">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（4）预案准备</w:t>
      </w:r>
    </w:p>
    <w:p w14:paraId="6C745C1E">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县防办</w:t>
      </w:r>
      <w:r>
        <w:rPr>
          <w:rFonts w:ascii="宋体" w:hAnsi="宋体" w:cs="宋体"/>
          <w:color w:val="auto"/>
          <w:sz w:val="28"/>
          <w:szCs w:val="28"/>
          <w:highlight w:val="none"/>
        </w:rPr>
        <w:t>负责完善全</w:t>
      </w:r>
      <w:r>
        <w:rPr>
          <w:rFonts w:hint="eastAsia" w:ascii="宋体" w:hAnsi="宋体" w:cs="宋体"/>
          <w:color w:val="auto"/>
          <w:sz w:val="28"/>
          <w:szCs w:val="28"/>
          <w:highlight w:val="none"/>
        </w:rPr>
        <w:t>县防</w:t>
      </w:r>
      <w:r>
        <w:rPr>
          <w:rFonts w:ascii="宋体" w:hAnsi="宋体" w:cs="宋体"/>
          <w:color w:val="auto"/>
          <w:sz w:val="28"/>
          <w:szCs w:val="28"/>
          <w:highlight w:val="none"/>
        </w:rPr>
        <w:t>洪应急预案</w:t>
      </w:r>
      <w:r>
        <w:rPr>
          <w:rFonts w:hint="eastAsia" w:ascii="宋体" w:hAnsi="宋体" w:cs="宋体"/>
          <w:color w:val="auto"/>
          <w:sz w:val="28"/>
          <w:szCs w:val="28"/>
          <w:highlight w:val="none"/>
        </w:rPr>
        <w:t>、</w:t>
      </w:r>
      <w:r>
        <w:rPr>
          <w:rFonts w:ascii="宋体" w:hAnsi="宋体" w:cs="宋体"/>
          <w:color w:val="auto"/>
          <w:sz w:val="28"/>
          <w:szCs w:val="28"/>
          <w:highlight w:val="none"/>
        </w:rPr>
        <w:t>山洪灾害</w:t>
      </w:r>
      <w:r>
        <w:rPr>
          <w:rFonts w:hint="eastAsia" w:ascii="宋体" w:hAnsi="宋体" w:cs="宋体"/>
          <w:color w:val="auto"/>
          <w:sz w:val="28"/>
          <w:szCs w:val="28"/>
          <w:highlight w:val="none"/>
        </w:rPr>
        <w:t>防御</w:t>
      </w:r>
      <w:r>
        <w:rPr>
          <w:rFonts w:ascii="宋体" w:hAnsi="宋体" w:cs="宋体"/>
          <w:color w:val="auto"/>
          <w:sz w:val="28"/>
          <w:szCs w:val="28"/>
          <w:highlight w:val="none"/>
        </w:rPr>
        <w:t>预案</w:t>
      </w:r>
      <w:r>
        <w:rPr>
          <w:rFonts w:hint="eastAsia" w:ascii="宋体" w:hAnsi="宋体" w:cs="宋体"/>
          <w:color w:val="auto"/>
          <w:sz w:val="28"/>
          <w:szCs w:val="28"/>
          <w:highlight w:val="none"/>
        </w:rPr>
        <w:t>和城市洪水防御方案</w:t>
      </w:r>
      <w:r>
        <w:rPr>
          <w:rFonts w:ascii="宋体" w:hAnsi="宋体" w:cs="宋体"/>
          <w:color w:val="auto"/>
          <w:sz w:val="28"/>
          <w:szCs w:val="28"/>
          <w:highlight w:val="none"/>
        </w:rPr>
        <w:t>，</w:t>
      </w:r>
      <w:r>
        <w:rPr>
          <w:rFonts w:hint="eastAsia" w:ascii="宋体" w:hAnsi="宋体" w:cs="宋体"/>
          <w:color w:val="auto"/>
          <w:sz w:val="28"/>
          <w:szCs w:val="28"/>
          <w:highlight w:val="none"/>
        </w:rPr>
        <w:t>各级防汛机构</w:t>
      </w:r>
      <w:r>
        <w:rPr>
          <w:rFonts w:ascii="宋体" w:hAnsi="宋体" w:cs="宋体"/>
          <w:color w:val="auto"/>
          <w:sz w:val="28"/>
          <w:szCs w:val="28"/>
          <w:highlight w:val="none"/>
        </w:rPr>
        <w:t>根据实际情况完善</w:t>
      </w:r>
      <w:r>
        <w:rPr>
          <w:rFonts w:hint="eastAsia" w:ascii="宋体" w:hAnsi="宋体" w:cs="宋体"/>
          <w:color w:val="auto"/>
          <w:sz w:val="28"/>
          <w:szCs w:val="28"/>
          <w:highlight w:val="none"/>
        </w:rPr>
        <w:t>本地防</w:t>
      </w:r>
      <w:r>
        <w:rPr>
          <w:rFonts w:ascii="宋体" w:hAnsi="宋体" w:cs="宋体"/>
          <w:color w:val="auto"/>
          <w:sz w:val="28"/>
          <w:szCs w:val="28"/>
          <w:highlight w:val="none"/>
        </w:rPr>
        <w:t>洪应急预案</w:t>
      </w:r>
      <w:r>
        <w:rPr>
          <w:rFonts w:hint="eastAsia" w:ascii="宋体" w:hAnsi="宋体" w:cs="宋体"/>
          <w:color w:val="auto"/>
          <w:sz w:val="28"/>
          <w:szCs w:val="28"/>
          <w:highlight w:val="none"/>
        </w:rPr>
        <w:t>、</w:t>
      </w:r>
      <w:r>
        <w:rPr>
          <w:rFonts w:ascii="宋体" w:hAnsi="宋体" w:cs="宋体"/>
          <w:color w:val="auto"/>
          <w:sz w:val="28"/>
          <w:szCs w:val="28"/>
          <w:highlight w:val="none"/>
        </w:rPr>
        <w:t>山洪灾害</w:t>
      </w:r>
      <w:r>
        <w:rPr>
          <w:rFonts w:hint="eastAsia" w:ascii="宋体" w:hAnsi="宋体" w:cs="宋体"/>
          <w:color w:val="auto"/>
          <w:sz w:val="28"/>
          <w:szCs w:val="28"/>
          <w:highlight w:val="none"/>
        </w:rPr>
        <w:t>防御</w:t>
      </w:r>
      <w:r>
        <w:rPr>
          <w:rFonts w:ascii="宋体" w:hAnsi="宋体" w:cs="宋体"/>
          <w:color w:val="auto"/>
          <w:sz w:val="28"/>
          <w:szCs w:val="28"/>
          <w:highlight w:val="none"/>
        </w:rPr>
        <w:t>预案</w:t>
      </w:r>
      <w:r>
        <w:rPr>
          <w:rFonts w:hint="eastAsia" w:ascii="宋体" w:hAnsi="宋体" w:cs="宋体"/>
          <w:color w:val="auto"/>
          <w:sz w:val="28"/>
          <w:szCs w:val="28"/>
          <w:highlight w:val="none"/>
        </w:rPr>
        <w:t>、</w:t>
      </w:r>
      <w:r>
        <w:rPr>
          <w:rFonts w:ascii="宋体" w:hAnsi="宋体" w:cs="宋体"/>
          <w:color w:val="auto"/>
          <w:sz w:val="28"/>
          <w:szCs w:val="28"/>
          <w:highlight w:val="none"/>
        </w:rPr>
        <w:t>人员转移方案</w:t>
      </w:r>
      <w:r>
        <w:rPr>
          <w:rFonts w:hint="eastAsia" w:ascii="宋体" w:hAnsi="宋体" w:cs="宋体"/>
          <w:color w:val="auto"/>
          <w:sz w:val="28"/>
          <w:szCs w:val="28"/>
          <w:highlight w:val="none"/>
        </w:rPr>
        <w:t>、巡堤查险方案。</w:t>
      </w:r>
      <w:r>
        <w:rPr>
          <w:rFonts w:ascii="宋体" w:hAnsi="宋体" w:cs="宋体"/>
          <w:color w:val="auto"/>
          <w:sz w:val="28"/>
          <w:szCs w:val="28"/>
          <w:highlight w:val="none"/>
        </w:rPr>
        <w:t>堤防工程管理单位负责编制堤防决口</w:t>
      </w:r>
      <w:r>
        <w:rPr>
          <w:rFonts w:hint="eastAsia" w:ascii="宋体" w:hAnsi="宋体" w:cs="宋体"/>
          <w:color w:val="auto"/>
          <w:sz w:val="28"/>
          <w:szCs w:val="28"/>
          <w:highlight w:val="none"/>
        </w:rPr>
        <w:t>、</w:t>
      </w:r>
      <w:r>
        <w:rPr>
          <w:rFonts w:ascii="宋体" w:hAnsi="宋体" w:cs="宋体"/>
          <w:color w:val="auto"/>
          <w:sz w:val="28"/>
          <w:szCs w:val="28"/>
          <w:highlight w:val="none"/>
        </w:rPr>
        <w:t>超标准洪水</w:t>
      </w:r>
      <w:r>
        <w:rPr>
          <w:rFonts w:hint="eastAsia" w:ascii="宋体" w:hAnsi="宋体" w:cs="宋体"/>
          <w:color w:val="auto"/>
          <w:sz w:val="28"/>
          <w:szCs w:val="28"/>
          <w:highlight w:val="none"/>
        </w:rPr>
        <w:t>防御</w:t>
      </w:r>
      <w:r>
        <w:rPr>
          <w:rFonts w:ascii="宋体" w:hAnsi="宋体" w:cs="宋体"/>
          <w:color w:val="auto"/>
          <w:sz w:val="28"/>
          <w:szCs w:val="28"/>
          <w:highlight w:val="none"/>
        </w:rPr>
        <w:t>方案。</w:t>
      </w:r>
    </w:p>
    <w:p w14:paraId="440F8DB3">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（5）物料准备</w:t>
      </w:r>
    </w:p>
    <w:p w14:paraId="66667570">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按照分级负责的原则，</w:t>
      </w:r>
      <w:r>
        <w:rPr>
          <w:rFonts w:hint="eastAsia" w:ascii="宋体" w:hAnsi="宋体" w:cs="宋体"/>
          <w:color w:val="auto"/>
          <w:sz w:val="28"/>
          <w:szCs w:val="28"/>
          <w:highlight w:val="none"/>
        </w:rPr>
        <w:t>县</w:t>
      </w:r>
      <w:r>
        <w:rPr>
          <w:rFonts w:ascii="宋体" w:hAnsi="宋体" w:cs="宋体"/>
          <w:color w:val="auto"/>
          <w:sz w:val="28"/>
          <w:szCs w:val="28"/>
          <w:highlight w:val="none"/>
        </w:rPr>
        <w:t>防指负责储备必需的防汛物料，并合理配置。</w:t>
      </w:r>
      <w:r>
        <w:rPr>
          <w:rFonts w:hint="eastAsia" w:ascii="宋体" w:hAnsi="宋体" w:cs="宋体"/>
          <w:color w:val="auto"/>
          <w:sz w:val="28"/>
          <w:szCs w:val="28"/>
          <w:highlight w:val="none"/>
        </w:rPr>
        <w:t>堤防</w:t>
      </w:r>
      <w:r>
        <w:rPr>
          <w:rFonts w:ascii="宋体" w:hAnsi="宋体" w:cs="宋体"/>
          <w:color w:val="auto"/>
          <w:sz w:val="28"/>
          <w:szCs w:val="28"/>
          <w:highlight w:val="none"/>
        </w:rPr>
        <w:t>工程管理单位和</w:t>
      </w:r>
      <w:r>
        <w:rPr>
          <w:rFonts w:hint="eastAsia" w:ascii="宋体" w:hAnsi="宋体" w:cs="宋体"/>
          <w:color w:val="auto"/>
          <w:sz w:val="28"/>
          <w:szCs w:val="28"/>
          <w:highlight w:val="none"/>
        </w:rPr>
        <w:t>各级防汛部门也要</w:t>
      </w:r>
      <w:r>
        <w:rPr>
          <w:rFonts w:ascii="宋体" w:hAnsi="宋体" w:cs="宋体"/>
          <w:color w:val="auto"/>
          <w:sz w:val="28"/>
          <w:szCs w:val="28"/>
          <w:highlight w:val="none"/>
        </w:rPr>
        <w:t>储备一定数量的抢险物料，以备急需。</w:t>
      </w:r>
    </w:p>
    <w:p w14:paraId="71FA40F5">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（6）通信准备</w:t>
      </w:r>
    </w:p>
    <w:p w14:paraId="459D86E7">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充分利用社会通信公网，确保防汛通信专网和易受淹区的预警反馈系统完好和畅通。健全气象、水文测报站网，确保雨情、水情、灾情信息和指挥调度指令的及时传递。</w:t>
      </w:r>
    </w:p>
    <w:p w14:paraId="42178697">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（7）防汛检查</w:t>
      </w:r>
    </w:p>
    <w:p w14:paraId="76A159A5">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县防指</w:t>
      </w:r>
      <w:r>
        <w:rPr>
          <w:rFonts w:ascii="宋体" w:hAnsi="宋体" w:cs="宋体"/>
          <w:color w:val="auto"/>
          <w:sz w:val="28"/>
          <w:szCs w:val="28"/>
          <w:highlight w:val="none"/>
        </w:rPr>
        <w:t>对重点防汛单位不定期地实行以查组织、查工程、查物资、查通信为主要内容的防汛检查。在检查过程中发现薄弱环节，要明确责任，限期整改。</w:t>
      </w:r>
    </w:p>
    <w:p w14:paraId="7438A2E7">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（8）防汛日常管理工作</w:t>
      </w:r>
    </w:p>
    <w:p w14:paraId="5BB7164A">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县</w:t>
      </w:r>
      <w:r>
        <w:rPr>
          <w:rFonts w:ascii="宋体" w:hAnsi="宋体" w:cs="宋体"/>
          <w:color w:val="auto"/>
          <w:sz w:val="28"/>
          <w:szCs w:val="28"/>
          <w:highlight w:val="none"/>
        </w:rPr>
        <w:t>防指要加强防汛日常管理工作，对在行洪区建设的非防洪建设项目应组织专家编制洪水影响评价报告，对未经审批并严重影响防洪的项目，依法强行拆除。</w:t>
      </w:r>
    </w:p>
    <w:p w14:paraId="4F4C16D9">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4.3.2</w:t>
      </w:r>
      <w:r>
        <w:rPr>
          <w:rFonts w:hint="eastAsia" w:ascii="宋体" w:hAnsi="宋体" w:cs="宋体"/>
          <w:color w:val="auto"/>
          <w:sz w:val="28"/>
          <w:szCs w:val="28"/>
          <w:highlight w:val="none"/>
          <w:lang w:val="en-US"/>
        </w:rPr>
        <w:t>呼玛河</w:t>
      </w:r>
      <w:r>
        <w:rPr>
          <w:rFonts w:hint="eastAsia" w:ascii="宋体" w:hAnsi="宋体" w:cs="宋体"/>
          <w:color w:val="auto"/>
          <w:sz w:val="28"/>
          <w:szCs w:val="28"/>
          <w:highlight w:val="none"/>
        </w:rPr>
        <w:t>洪水预警</w:t>
      </w:r>
    </w:p>
    <w:p w14:paraId="71375285">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当</w:t>
      </w:r>
      <w:r>
        <w:rPr>
          <w:rFonts w:hint="eastAsia" w:ascii="宋体" w:hAnsi="宋体" w:cs="宋体"/>
          <w:color w:val="auto"/>
          <w:sz w:val="28"/>
          <w:szCs w:val="28"/>
          <w:highlight w:val="none"/>
        </w:rPr>
        <w:t>呼玛河</w:t>
      </w:r>
      <w:r>
        <w:rPr>
          <w:rFonts w:ascii="宋体" w:hAnsi="宋体" w:cs="宋体"/>
          <w:color w:val="auto"/>
          <w:sz w:val="28"/>
          <w:szCs w:val="28"/>
          <w:highlight w:val="none"/>
        </w:rPr>
        <w:t>及其支流即将出现洪水时，</w:t>
      </w:r>
      <w:r>
        <w:rPr>
          <w:rFonts w:hint="eastAsia" w:ascii="宋体" w:hAnsi="宋体" w:cs="宋体"/>
          <w:color w:val="auto"/>
          <w:sz w:val="28"/>
          <w:szCs w:val="28"/>
          <w:highlight w:val="none"/>
        </w:rPr>
        <w:t>气象</w:t>
      </w:r>
      <w:r>
        <w:rPr>
          <w:rFonts w:ascii="宋体" w:hAnsi="宋体" w:cs="宋体"/>
          <w:color w:val="auto"/>
          <w:sz w:val="28"/>
          <w:szCs w:val="28"/>
          <w:highlight w:val="none"/>
        </w:rPr>
        <w:t>、</w:t>
      </w:r>
      <w:r>
        <w:rPr>
          <w:rFonts w:hint="eastAsia" w:ascii="宋体" w:hAnsi="宋体" w:cs="宋体"/>
          <w:color w:val="auto"/>
          <w:sz w:val="28"/>
          <w:szCs w:val="28"/>
          <w:highlight w:val="none"/>
        </w:rPr>
        <w:t>水文部门</w:t>
      </w:r>
      <w:r>
        <w:rPr>
          <w:rFonts w:ascii="宋体" w:hAnsi="宋体" w:cs="宋体"/>
          <w:color w:val="auto"/>
          <w:sz w:val="28"/>
          <w:szCs w:val="28"/>
          <w:highlight w:val="none"/>
        </w:rPr>
        <w:t>应做好洪水预报工作，及时向</w:t>
      </w:r>
      <w:r>
        <w:rPr>
          <w:rFonts w:hint="eastAsia" w:ascii="宋体" w:hAnsi="宋体" w:cs="宋体"/>
          <w:color w:val="auto"/>
          <w:sz w:val="28"/>
          <w:szCs w:val="28"/>
          <w:highlight w:val="none"/>
        </w:rPr>
        <w:t>县防指</w:t>
      </w:r>
      <w:r>
        <w:rPr>
          <w:rFonts w:ascii="宋体" w:hAnsi="宋体" w:cs="宋体"/>
          <w:color w:val="auto"/>
          <w:sz w:val="28"/>
          <w:szCs w:val="28"/>
          <w:highlight w:val="none"/>
        </w:rPr>
        <w:t>报告水位、流量的实测情况和洪水走势，为洪水预警提供依据。</w:t>
      </w:r>
    </w:p>
    <w:p w14:paraId="106016C3">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县防指</w:t>
      </w:r>
      <w:r>
        <w:rPr>
          <w:rFonts w:ascii="宋体" w:hAnsi="宋体" w:cs="宋体"/>
          <w:color w:val="auto"/>
          <w:sz w:val="28"/>
          <w:szCs w:val="28"/>
          <w:highlight w:val="none"/>
        </w:rPr>
        <w:t>根据收集到的气象、水文报告，确定洪水预警区域、级别、洪水信息发布范围，按权限向社会发布。</w:t>
      </w:r>
    </w:p>
    <w:p w14:paraId="1DCB1735">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水务部门</w:t>
      </w:r>
      <w:r>
        <w:rPr>
          <w:rFonts w:ascii="宋体" w:hAnsi="宋体" w:cs="宋体"/>
          <w:color w:val="auto"/>
          <w:sz w:val="28"/>
          <w:szCs w:val="28"/>
          <w:highlight w:val="none"/>
        </w:rPr>
        <w:t>根据</w:t>
      </w:r>
      <w:r>
        <w:rPr>
          <w:rFonts w:hint="eastAsia" w:ascii="宋体" w:hAnsi="宋体" w:cs="宋体"/>
          <w:color w:val="auto"/>
          <w:sz w:val="28"/>
          <w:szCs w:val="28"/>
          <w:highlight w:val="none"/>
        </w:rPr>
        <w:t>雨情水情</w:t>
      </w:r>
      <w:r>
        <w:rPr>
          <w:rFonts w:ascii="宋体" w:hAnsi="宋体" w:cs="宋体"/>
          <w:color w:val="auto"/>
          <w:sz w:val="28"/>
          <w:szCs w:val="28"/>
          <w:highlight w:val="none"/>
        </w:rPr>
        <w:t>跟踪分析</w:t>
      </w:r>
      <w:r>
        <w:rPr>
          <w:rFonts w:hint="eastAsia" w:ascii="宋体" w:hAnsi="宋体" w:cs="宋体"/>
          <w:color w:val="auto"/>
          <w:sz w:val="28"/>
          <w:szCs w:val="28"/>
          <w:highlight w:val="none"/>
        </w:rPr>
        <w:t>呼玛河</w:t>
      </w:r>
      <w:r>
        <w:rPr>
          <w:rFonts w:ascii="宋体" w:hAnsi="宋体" w:cs="宋体"/>
          <w:color w:val="auto"/>
          <w:sz w:val="28"/>
          <w:szCs w:val="28"/>
          <w:highlight w:val="none"/>
        </w:rPr>
        <w:t>洪水的发展趋势，及时滚动预报最新水情，为抗洪救灾提供基本依据。</w:t>
      </w:r>
    </w:p>
    <w:p w14:paraId="273EE109">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4.3.</w:t>
      </w:r>
      <w:r>
        <w:rPr>
          <w:rFonts w:hint="eastAsia" w:ascii="宋体" w:hAnsi="宋体" w:cs="宋体"/>
          <w:color w:val="auto"/>
          <w:sz w:val="28"/>
          <w:szCs w:val="28"/>
          <w:highlight w:val="none"/>
          <w:lang w:val="en-US"/>
        </w:rPr>
        <w:t>3洪涝灾害</w:t>
      </w:r>
      <w:r>
        <w:rPr>
          <w:rFonts w:hint="eastAsia" w:ascii="宋体" w:hAnsi="宋体" w:cs="宋体"/>
          <w:color w:val="auto"/>
          <w:sz w:val="28"/>
          <w:szCs w:val="28"/>
          <w:highlight w:val="none"/>
        </w:rPr>
        <w:t>预警</w:t>
      </w:r>
    </w:p>
    <w:p w14:paraId="26568798">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当气象预报将出现较大降雨时，各级防汛机构应按照分级负责原则，确定洪涝灾害预警区域、级别，按照权限向社会发布，并做好排涝的有关准备工作。必要时，通知低洼地区居民及企事业单位及时转移财产。</w:t>
      </w:r>
    </w:p>
    <w:p w14:paraId="641B6E03">
      <w:pPr>
        <w:pStyle w:val="4"/>
        <w:rPr>
          <w:rFonts w:ascii="黑体" w:hAnsi="黑体" w:eastAsia="黑体" w:cs="黑体"/>
          <w:b w:val="0"/>
          <w:bCs w:val="0"/>
          <w:color w:val="auto"/>
          <w:sz w:val="32"/>
          <w:szCs w:val="32"/>
          <w:highlight w:val="none"/>
        </w:rPr>
      </w:pPr>
      <w:bookmarkStart w:id="32" w:name="_Toc393640043"/>
      <w:bookmarkStart w:id="33" w:name="_Toc72409703"/>
      <w:r>
        <w:rPr>
          <w:rFonts w:hint="eastAsia" w:ascii="黑体" w:hAnsi="黑体" w:eastAsia="黑体" w:cs="黑体"/>
          <w:b w:val="0"/>
          <w:bCs w:val="0"/>
          <w:color w:val="auto"/>
          <w:sz w:val="32"/>
          <w:szCs w:val="32"/>
          <w:highlight w:val="none"/>
        </w:rPr>
        <w:t>4.4主要防御方案</w:t>
      </w:r>
      <w:bookmarkEnd w:id="32"/>
      <w:bookmarkEnd w:id="33"/>
    </w:p>
    <w:p w14:paraId="2EB055A5">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塔河县城区</w:t>
      </w:r>
      <w:r>
        <w:rPr>
          <w:rFonts w:ascii="宋体" w:hAnsi="宋体" w:cs="宋体"/>
          <w:color w:val="auto"/>
          <w:sz w:val="28"/>
          <w:szCs w:val="28"/>
          <w:highlight w:val="none"/>
        </w:rPr>
        <w:t>左岸</w:t>
      </w:r>
      <w:r>
        <w:rPr>
          <w:rFonts w:hint="eastAsia" w:ascii="宋体" w:hAnsi="宋体" w:cs="宋体"/>
          <w:color w:val="auto"/>
          <w:sz w:val="28"/>
          <w:szCs w:val="28"/>
          <w:highlight w:val="none"/>
        </w:rPr>
        <w:t>塔安</w:t>
      </w:r>
      <w:r>
        <w:rPr>
          <w:rFonts w:ascii="宋体" w:hAnsi="宋体" w:cs="宋体"/>
          <w:color w:val="auto"/>
          <w:sz w:val="28"/>
          <w:szCs w:val="28"/>
          <w:highlight w:val="none"/>
        </w:rPr>
        <w:t>堤防防御标准为</w:t>
      </w:r>
      <w:r>
        <w:rPr>
          <w:rFonts w:hint="eastAsia" w:ascii="宋体" w:hAnsi="宋体" w:cs="宋体"/>
          <w:color w:val="auto"/>
          <w:sz w:val="28"/>
          <w:szCs w:val="28"/>
          <w:highlight w:val="none"/>
        </w:rPr>
        <w:t>50</w:t>
      </w:r>
      <w:r>
        <w:rPr>
          <w:rFonts w:ascii="宋体" w:hAnsi="宋体" w:cs="宋体"/>
          <w:color w:val="auto"/>
          <w:sz w:val="28"/>
          <w:szCs w:val="28"/>
          <w:highlight w:val="none"/>
        </w:rPr>
        <w:t>年一遇</w:t>
      </w:r>
      <w:r>
        <w:rPr>
          <w:rFonts w:hint="eastAsia" w:ascii="宋体" w:hAnsi="宋体" w:cs="宋体"/>
          <w:color w:val="auto"/>
          <w:sz w:val="28"/>
          <w:szCs w:val="28"/>
          <w:highlight w:val="none"/>
        </w:rPr>
        <w:t>，右岸塔南</w:t>
      </w:r>
      <w:r>
        <w:rPr>
          <w:rFonts w:ascii="宋体" w:hAnsi="宋体" w:cs="宋体"/>
          <w:color w:val="auto"/>
          <w:sz w:val="28"/>
          <w:szCs w:val="28"/>
          <w:highlight w:val="none"/>
        </w:rPr>
        <w:t>堤防防御标准为2</w:t>
      </w:r>
      <w:r>
        <w:rPr>
          <w:rFonts w:hint="eastAsia" w:ascii="宋体" w:hAnsi="宋体" w:cs="宋体"/>
          <w:color w:val="auto"/>
          <w:sz w:val="28"/>
          <w:szCs w:val="28"/>
          <w:highlight w:val="none"/>
        </w:rPr>
        <w:t>0</w:t>
      </w:r>
      <w:r>
        <w:rPr>
          <w:rFonts w:ascii="宋体" w:hAnsi="宋体" w:cs="宋体"/>
          <w:color w:val="auto"/>
          <w:sz w:val="28"/>
          <w:szCs w:val="28"/>
          <w:highlight w:val="none"/>
        </w:rPr>
        <w:t>年一遇。</w:t>
      </w:r>
      <w:r>
        <w:rPr>
          <w:rFonts w:hint="eastAsia" w:ascii="宋体" w:hAnsi="宋体" w:cs="宋体"/>
          <w:color w:val="auto"/>
          <w:sz w:val="28"/>
          <w:szCs w:val="28"/>
          <w:highlight w:val="none"/>
        </w:rPr>
        <w:t>呼玛河</w:t>
      </w:r>
      <w:r>
        <w:rPr>
          <w:rFonts w:ascii="宋体" w:hAnsi="宋体" w:cs="宋体"/>
          <w:color w:val="auto"/>
          <w:sz w:val="28"/>
          <w:szCs w:val="28"/>
          <w:highlight w:val="none"/>
        </w:rPr>
        <w:t>洪水预警级别由</w:t>
      </w:r>
      <w:r>
        <w:rPr>
          <w:rFonts w:hint="eastAsia" w:ascii="宋体" w:hAnsi="宋体" w:cs="宋体"/>
          <w:color w:val="auto"/>
          <w:sz w:val="28"/>
          <w:szCs w:val="28"/>
          <w:highlight w:val="none"/>
        </w:rPr>
        <w:t>县防指</w:t>
      </w:r>
      <w:r>
        <w:rPr>
          <w:rFonts w:ascii="宋体" w:hAnsi="宋体" w:cs="宋体"/>
          <w:color w:val="auto"/>
          <w:sz w:val="28"/>
          <w:szCs w:val="28"/>
          <w:highlight w:val="none"/>
        </w:rPr>
        <w:t>根据雨情、水情、工情等综合情况确定，由</w:t>
      </w:r>
      <w:r>
        <w:rPr>
          <w:rFonts w:hint="eastAsia" w:ascii="宋体" w:hAnsi="宋体" w:cs="宋体"/>
          <w:color w:val="auto"/>
          <w:sz w:val="28"/>
          <w:szCs w:val="28"/>
          <w:highlight w:val="none"/>
        </w:rPr>
        <w:t>塔河县人民政府</w:t>
      </w:r>
      <w:r>
        <w:rPr>
          <w:rFonts w:ascii="宋体" w:hAnsi="宋体" w:cs="宋体"/>
          <w:color w:val="auto"/>
          <w:sz w:val="28"/>
          <w:szCs w:val="28"/>
          <w:highlight w:val="none"/>
        </w:rPr>
        <w:t>向社会发布。</w:t>
      </w:r>
    </w:p>
    <w:p w14:paraId="144B56E1">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呼玛河</w:t>
      </w:r>
      <w:r>
        <w:rPr>
          <w:rFonts w:ascii="宋体" w:hAnsi="宋体" w:cs="宋体"/>
          <w:color w:val="auto"/>
          <w:sz w:val="28"/>
          <w:szCs w:val="28"/>
          <w:highlight w:val="none"/>
        </w:rPr>
        <w:t>防御洪水的具体操作程序是：洪水达到警戒水位时，</w:t>
      </w:r>
      <w:r>
        <w:rPr>
          <w:rFonts w:hint="eastAsia" w:ascii="宋体" w:hAnsi="宋体" w:cs="宋体"/>
          <w:color w:val="auto"/>
          <w:sz w:val="28"/>
          <w:szCs w:val="28"/>
          <w:highlight w:val="none"/>
        </w:rPr>
        <w:t>各级防汛部门</w:t>
      </w:r>
      <w:r>
        <w:rPr>
          <w:rFonts w:ascii="宋体" w:hAnsi="宋体" w:cs="宋体"/>
          <w:color w:val="auto"/>
          <w:sz w:val="28"/>
          <w:szCs w:val="28"/>
          <w:highlight w:val="none"/>
        </w:rPr>
        <w:t>应组织人员上堤全面巡查，分段把守，对可能出现险情的位置应重点看查；洪水水位上涨时，要立即组织抢险队伍到险工弱段抢险，加高培厚堤防，要将附近的居民转移到指定的安全地点。如果洪水还有上涨的趋势，要同时做好</w:t>
      </w:r>
      <w:r>
        <w:rPr>
          <w:rFonts w:hint="eastAsia" w:ascii="宋体" w:hAnsi="宋体" w:cs="宋体"/>
          <w:color w:val="auto"/>
          <w:sz w:val="28"/>
          <w:szCs w:val="28"/>
          <w:highlight w:val="none"/>
        </w:rPr>
        <w:t>城内</w:t>
      </w:r>
      <w:r>
        <w:rPr>
          <w:rFonts w:ascii="宋体" w:hAnsi="宋体" w:cs="宋体"/>
          <w:color w:val="auto"/>
          <w:sz w:val="28"/>
          <w:szCs w:val="28"/>
          <w:highlight w:val="none"/>
        </w:rPr>
        <w:t>低洼地带居民安全撤离的准备工作。</w:t>
      </w:r>
    </w:p>
    <w:p w14:paraId="2EC54153">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根据</w:t>
      </w:r>
      <w:r>
        <w:rPr>
          <w:rFonts w:hint="eastAsia" w:ascii="宋体" w:hAnsi="宋体" w:cs="宋体"/>
          <w:color w:val="auto"/>
          <w:sz w:val="28"/>
          <w:szCs w:val="28"/>
          <w:highlight w:val="none"/>
        </w:rPr>
        <w:t>呼玛河洪水等级</w:t>
      </w:r>
      <w:r>
        <w:rPr>
          <w:rFonts w:ascii="宋体" w:hAnsi="宋体" w:cs="宋体"/>
          <w:color w:val="auto"/>
          <w:sz w:val="28"/>
          <w:szCs w:val="28"/>
          <w:highlight w:val="none"/>
        </w:rPr>
        <w:t>启动相应等级的预警，并按本预案中的该级别的预警行动和应急响应行动安排防汛工作。</w:t>
      </w:r>
    </w:p>
    <w:p w14:paraId="1BED050A">
      <w:pPr>
        <w:spacing w:line="360" w:lineRule="auto"/>
        <w:ind w:firstLine="560" w:firstLineChars="200"/>
        <w:rPr>
          <w:rFonts w:hint="eastAsia" w:ascii="宋体" w:hAnsi="宋体" w:cs="宋体"/>
          <w:color w:val="auto"/>
          <w:sz w:val="28"/>
          <w:szCs w:val="28"/>
          <w:highlight w:val="none"/>
        </w:rPr>
      </w:pPr>
      <w:r>
        <w:rPr>
          <w:rFonts w:hint="eastAsia" w:ascii="宋体" w:hAnsi="宋体" w:cs="宋体"/>
          <w:color w:val="auto"/>
          <w:sz w:val="28"/>
          <w:szCs w:val="28"/>
          <w:highlight w:val="none"/>
        </w:rPr>
        <w:t>塔安堤防工程的级别为2级，防洪标准为50年一遇，主要控制站为固其故和塔河水文站。</w:t>
      </w:r>
    </w:p>
    <w:p w14:paraId="67A77F26">
      <w:pPr>
        <w:spacing w:line="360" w:lineRule="auto"/>
        <w:ind w:firstLine="560" w:firstLineChars="200"/>
        <w:rPr>
          <w:rFonts w:hint="eastAsia" w:ascii="宋体" w:hAnsi="宋体" w:cs="宋体"/>
          <w:color w:val="auto"/>
          <w:sz w:val="28"/>
          <w:szCs w:val="28"/>
          <w:highlight w:val="none"/>
        </w:rPr>
      </w:pPr>
      <w:r>
        <w:rPr>
          <w:rFonts w:hint="eastAsia" w:ascii="宋体" w:hAnsi="宋体" w:cs="宋体"/>
          <w:color w:val="auto"/>
          <w:sz w:val="28"/>
          <w:szCs w:val="28"/>
          <w:highlight w:val="none"/>
        </w:rPr>
        <w:t>（1）当固其故和塔河水文站流量超过20年一遇但不超过50年一遇时，对该河段塔南堤防为超标准洪水，塔安堤防为设计洪水，需加强塔安堤防巡查，保证堤防安全。</w:t>
      </w:r>
    </w:p>
    <w:p w14:paraId="02BF8E4C">
      <w:pPr>
        <w:spacing w:line="360" w:lineRule="auto"/>
        <w:ind w:firstLine="560" w:firstLineChars="200"/>
        <w:rPr>
          <w:rFonts w:hint="eastAsia" w:ascii="宋体" w:hAnsi="宋体" w:cs="宋体"/>
          <w:color w:val="auto"/>
          <w:sz w:val="28"/>
          <w:szCs w:val="28"/>
          <w:highlight w:val="none"/>
        </w:rPr>
      </w:pPr>
      <w:r>
        <w:rPr>
          <w:rFonts w:hint="eastAsia" w:ascii="宋体" w:hAnsi="宋体" w:cs="宋体"/>
          <w:color w:val="auto"/>
          <w:sz w:val="28"/>
          <w:szCs w:val="28"/>
          <w:highlight w:val="none"/>
        </w:rPr>
        <w:t>（2）当固其故和塔河水文站流量超过50年一遇时，对该河段全部堤防为超标洪水，需进一步加强塔安堤防防守，沿岸结合堤防修子堤，同时要加固险工险段，对可能发生的坝塌、漏洞、渗水、翻砂、陷坑、裂缝等险情及时防范，并适当利用塔安堤防超高挡水加大河道行洪能力，保证全线堤防不破堤，力保塔河县主城区防洪安全。</w:t>
      </w:r>
    </w:p>
    <w:p w14:paraId="256181FD">
      <w:pPr>
        <w:spacing w:line="360" w:lineRule="auto"/>
        <w:ind w:firstLine="560" w:firstLineChars="200"/>
        <w:rPr>
          <w:rFonts w:hint="eastAsia" w:ascii="宋体" w:hAnsi="宋体" w:cs="宋体"/>
          <w:color w:val="auto"/>
          <w:sz w:val="28"/>
          <w:szCs w:val="28"/>
          <w:highlight w:val="none"/>
        </w:rPr>
      </w:pPr>
      <w:r>
        <w:rPr>
          <w:rFonts w:hint="eastAsia" w:ascii="宋体" w:hAnsi="宋体" w:cs="宋体"/>
          <w:color w:val="auto"/>
          <w:sz w:val="28"/>
          <w:szCs w:val="28"/>
          <w:highlight w:val="none"/>
        </w:rPr>
        <w:t>采取上述措施后，若固其故和塔河水文站流量仍在上涨时，全力加强塔安堤防防守，在加筑子堤的同时，设施二道防线，同时也要提前做好人员转移，备足防汛抢险物资，落实抢险队伍，安排人员开始24小时巡堤查险，以减少灾害损失。</w:t>
      </w:r>
    </w:p>
    <w:p w14:paraId="7F7C4AD9">
      <w:pPr>
        <w:spacing w:line="360" w:lineRule="auto"/>
        <w:ind w:firstLine="560" w:firstLineChars="200"/>
        <w:rPr>
          <w:rFonts w:hint="eastAsia" w:ascii="宋体" w:hAnsi="宋体" w:cs="宋体"/>
          <w:color w:val="auto"/>
          <w:sz w:val="28"/>
          <w:szCs w:val="28"/>
          <w:highlight w:val="none"/>
        </w:rPr>
      </w:pPr>
      <w:r>
        <w:rPr>
          <w:rFonts w:hint="eastAsia" w:ascii="宋体" w:hAnsi="宋体" w:cs="宋体"/>
          <w:color w:val="auto"/>
          <w:sz w:val="28"/>
          <w:szCs w:val="28"/>
          <w:highlight w:val="none"/>
        </w:rPr>
        <w:t>塔南堤防工程的级别为4级，防洪标准为20年一遇。主要控制站为固其故和塔河水文站。</w:t>
      </w:r>
    </w:p>
    <w:p w14:paraId="6B6BC21B">
      <w:pPr>
        <w:spacing w:line="360" w:lineRule="auto"/>
        <w:ind w:firstLine="560" w:firstLineChars="200"/>
        <w:rPr>
          <w:rFonts w:hint="eastAsia" w:ascii="宋体" w:hAnsi="宋体" w:cs="宋体"/>
          <w:color w:val="auto"/>
          <w:sz w:val="28"/>
          <w:szCs w:val="28"/>
          <w:highlight w:val="none"/>
        </w:rPr>
      </w:pPr>
      <w:r>
        <w:rPr>
          <w:rFonts w:hint="eastAsia" w:ascii="宋体" w:hAnsi="宋体" w:cs="宋体"/>
          <w:color w:val="auto"/>
          <w:sz w:val="28"/>
          <w:szCs w:val="28"/>
          <w:highlight w:val="none"/>
        </w:rPr>
        <w:t>（1）当固其故和塔河水文站流量超过10年一遇但不超过20年一遇时，对该河段塔南堤防为设计洪水，需加强塔南堤防巡查，保证堤防安全。</w:t>
      </w:r>
    </w:p>
    <w:p w14:paraId="7122F5A2">
      <w:pPr>
        <w:spacing w:line="360" w:lineRule="auto"/>
        <w:ind w:firstLine="560" w:firstLineChars="200"/>
        <w:rPr>
          <w:rFonts w:hint="eastAsia" w:ascii="宋体" w:hAnsi="宋体" w:cs="宋体"/>
          <w:color w:val="auto"/>
          <w:sz w:val="28"/>
          <w:szCs w:val="28"/>
          <w:highlight w:val="none"/>
        </w:rPr>
      </w:pPr>
      <w:r>
        <w:rPr>
          <w:rFonts w:hint="eastAsia" w:ascii="宋体" w:hAnsi="宋体" w:cs="宋体"/>
          <w:color w:val="auto"/>
          <w:sz w:val="28"/>
          <w:szCs w:val="28"/>
          <w:highlight w:val="none"/>
        </w:rPr>
        <w:t>（2）当固其故和塔河水文站流量超过20年一遇时，对该河段塔南堤防为超标洪水，需进一步加强塔南堤防防守，沿岸结合堤防修子堤，同时要加固险工险段，对可能发生的坝塌、漏洞、渗水、翻砂、陷坑、裂缝等险情及时防范，全力保证塔南堤防不决口，力保塔南街道防洪安全。</w:t>
      </w:r>
    </w:p>
    <w:p w14:paraId="708C17A7">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采取上述措施后，若固其故和塔河水文站流量仍上涨时，全力加强塔南堤防防守，在加筑子堤的同时，应提前做好人员转移，避免人员伤亡，避免发生意外。同时也要提前备足防汛抢险物资、落实抢险队伍，安排人员开始24小时巡堤查险。</w:t>
      </w:r>
    </w:p>
    <w:p w14:paraId="2D7052DB">
      <w:pPr>
        <w:spacing w:line="360" w:lineRule="auto"/>
        <w:ind w:firstLine="560" w:firstLineChars="200"/>
        <w:rPr>
          <w:rFonts w:ascii="宋体" w:hAnsi="宋体" w:cs="宋体"/>
          <w:color w:val="auto"/>
          <w:sz w:val="28"/>
          <w:szCs w:val="28"/>
          <w:highlight w:val="none"/>
        </w:rPr>
      </w:pPr>
    </w:p>
    <w:p w14:paraId="234AA7DB">
      <w:pPr>
        <w:spacing w:line="360" w:lineRule="auto"/>
        <w:ind w:firstLine="560" w:firstLineChars="200"/>
        <w:rPr>
          <w:rFonts w:ascii="宋体" w:hAnsi="宋体" w:cs="宋体"/>
          <w:color w:val="auto"/>
          <w:sz w:val="28"/>
          <w:szCs w:val="28"/>
          <w:highlight w:val="none"/>
        </w:rPr>
        <w:sectPr>
          <w:headerReference r:id="rId11" w:type="default"/>
          <w:pgSz w:w="11906" w:h="16838"/>
          <w:pgMar w:top="1440" w:right="1800" w:bottom="1440" w:left="1800" w:header="851" w:footer="992" w:gutter="0"/>
          <w:cols w:space="720" w:num="1"/>
          <w:docGrid w:type="lines" w:linePitch="312" w:charSpace="0"/>
        </w:sectPr>
      </w:pPr>
    </w:p>
    <w:p w14:paraId="5AC48263">
      <w:pPr>
        <w:pStyle w:val="3"/>
        <w:rPr>
          <w:rFonts w:ascii="黑体" w:hAnsi="黑体" w:eastAsia="黑体" w:cs="黑体"/>
          <w:b w:val="0"/>
          <w:bCs w:val="0"/>
          <w:color w:val="auto"/>
          <w:sz w:val="36"/>
          <w:szCs w:val="36"/>
          <w:highlight w:val="none"/>
        </w:rPr>
      </w:pPr>
      <w:bookmarkStart w:id="34" w:name="_Toc72409704"/>
      <w:r>
        <w:rPr>
          <w:rFonts w:hint="eastAsia" w:ascii="黑体" w:hAnsi="黑体" w:eastAsia="黑体" w:cs="黑体"/>
          <w:b w:val="0"/>
          <w:bCs w:val="0"/>
          <w:color w:val="auto"/>
          <w:sz w:val="36"/>
          <w:szCs w:val="36"/>
          <w:highlight w:val="none"/>
        </w:rPr>
        <w:t>5应急响应</w:t>
      </w:r>
      <w:bookmarkEnd w:id="34"/>
    </w:p>
    <w:p w14:paraId="15A6EDE4">
      <w:pPr>
        <w:pStyle w:val="4"/>
        <w:rPr>
          <w:rFonts w:ascii="黑体" w:hAnsi="黑体" w:eastAsia="黑体" w:cs="黑体"/>
          <w:b w:val="0"/>
          <w:bCs w:val="0"/>
          <w:color w:val="auto"/>
          <w:sz w:val="32"/>
          <w:szCs w:val="32"/>
          <w:highlight w:val="none"/>
        </w:rPr>
      </w:pPr>
      <w:bookmarkStart w:id="35" w:name="_Toc72409705"/>
      <w:r>
        <w:rPr>
          <w:rFonts w:hint="eastAsia" w:ascii="黑体" w:hAnsi="黑体" w:eastAsia="黑体" w:cs="黑体"/>
          <w:b w:val="0"/>
          <w:bCs w:val="0"/>
          <w:color w:val="auto"/>
          <w:sz w:val="32"/>
          <w:szCs w:val="32"/>
          <w:highlight w:val="none"/>
        </w:rPr>
        <w:t>5.1应急响应的总体要求</w:t>
      </w:r>
      <w:bookmarkEnd w:id="35"/>
    </w:p>
    <w:p w14:paraId="2D82DA0B">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（1）按洪涝灾</w:t>
      </w:r>
      <w:r>
        <w:rPr>
          <w:rFonts w:hint="eastAsia" w:ascii="宋体" w:hAnsi="宋体" w:cs="宋体"/>
          <w:color w:val="auto"/>
          <w:sz w:val="28"/>
          <w:szCs w:val="28"/>
          <w:highlight w:val="none"/>
        </w:rPr>
        <w:t>害</w:t>
      </w:r>
      <w:r>
        <w:rPr>
          <w:rFonts w:ascii="宋体" w:hAnsi="宋体" w:cs="宋体"/>
          <w:color w:val="auto"/>
          <w:sz w:val="28"/>
          <w:szCs w:val="28"/>
          <w:highlight w:val="none"/>
        </w:rPr>
        <w:t>的严重程度和范围，将应急响应行动一般分为四级。</w:t>
      </w:r>
    </w:p>
    <w:p w14:paraId="39B6DC9C">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（2）进入汛期，</w:t>
      </w:r>
      <w:r>
        <w:rPr>
          <w:rFonts w:hint="eastAsia" w:ascii="宋体" w:hAnsi="宋体" w:cs="宋体"/>
          <w:color w:val="auto"/>
          <w:sz w:val="28"/>
          <w:szCs w:val="28"/>
          <w:highlight w:val="none"/>
        </w:rPr>
        <w:t>各级防汛部门</w:t>
      </w:r>
      <w:r>
        <w:rPr>
          <w:rFonts w:ascii="宋体" w:hAnsi="宋体" w:cs="宋体"/>
          <w:color w:val="auto"/>
          <w:sz w:val="28"/>
          <w:szCs w:val="28"/>
          <w:highlight w:val="none"/>
        </w:rPr>
        <w:t>实行24小时值班制度，全程跟踪雨情、水情、工情、灾情，并根据不同情况启动相关应急程序。</w:t>
      </w:r>
    </w:p>
    <w:p w14:paraId="22B2CAAD">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（3）县防指成员单位应按照指挥部的统一部署开展工作并及时报告有关工作情况，防洪工程按照批准的调度权限进行调度。</w:t>
      </w:r>
    </w:p>
    <w:p w14:paraId="1FE522C1">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（4）洪涝灾害发生后，由县政府和县防指负责组织抢险救灾，并及时向省地防指报告情况。</w:t>
      </w:r>
    </w:p>
    <w:p w14:paraId="66AC57B6">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（5）洪涝等灾害发生后，由县防指向县政府和省地防指报告情况。造成人员伤亡的突发事件，可越级上报，并同时报上级防汛抗旱指挥机构。任何个人发现堤防发生险情时，应立即向有关部门报告。</w:t>
      </w:r>
    </w:p>
    <w:p w14:paraId="31DF89A5">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（6）对跨区域发生的水旱灾害，或者突发事件将影响到邻近行政区域的，在报告县委、县政府的同时，应及时向省地防指和受影响地区防汛指挥机构通报情况。</w:t>
      </w:r>
    </w:p>
    <w:p w14:paraId="16FE304F">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（7）因洪水灾害而衍生的疾病流行、水陆交通事故等次生灾害，县防指应组织有关部门应全力抢救和处置，采取有效措施切断灾害扩大的传播链，防止次生或衍生灾害的蔓延，并及时向县政府和省地防指报告。</w:t>
      </w:r>
    </w:p>
    <w:p w14:paraId="1971B68C">
      <w:pPr>
        <w:adjustRightInd w:val="0"/>
        <w:snapToGrid w:val="0"/>
        <w:spacing w:line="360" w:lineRule="auto"/>
        <w:ind w:firstLine="560" w:firstLineChars="200"/>
        <w:rPr>
          <w:rFonts w:ascii="宋体" w:hAnsi="宋体" w:cs="宋体"/>
          <w:color w:val="auto"/>
          <w:sz w:val="28"/>
          <w:szCs w:val="28"/>
          <w:highlight w:val="none"/>
        </w:rPr>
      </w:pPr>
    </w:p>
    <w:p w14:paraId="20AEE1EA">
      <w:pPr>
        <w:pStyle w:val="4"/>
        <w:rPr>
          <w:rFonts w:ascii="黑体" w:hAnsi="黑体" w:eastAsia="黑体" w:cs="黑体"/>
          <w:b w:val="0"/>
          <w:bCs w:val="0"/>
          <w:color w:val="auto"/>
          <w:sz w:val="32"/>
          <w:szCs w:val="32"/>
          <w:highlight w:val="none"/>
        </w:rPr>
      </w:pPr>
      <w:bookmarkStart w:id="36" w:name="_Toc72409706"/>
      <w:r>
        <w:rPr>
          <w:rFonts w:hint="eastAsia" w:ascii="黑体" w:hAnsi="黑体" w:eastAsia="黑体" w:cs="黑体"/>
          <w:b w:val="0"/>
          <w:bCs w:val="0"/>
          <w:color w:val="auto"/>
          <w:sz w:val="32"/>
          <w:szCs w:val="32"/>
          <w:highlight w:val="none"/>
        </w:rPr>
        <w:t>5.2应急响应等级</w:t>
      </w:r>
      <w:bookmarkEnd w:id="36"/>
    </w:p>
    <w:p w14:paraId="40E7D8B4">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5.2.1Ⅳ级应急响应</w:t>
      </w:r>
    </w:p>
    <w:p w14:paraId="73703C78">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（1）出现下列情况之一者，为Ⅳ级响应</w:t>
      </w:r>
    </w:p>
    <w:p w14:paraId="585F71EA">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1）</w:t>
      </w:r>
      <w:r>
        <w:rPr>
          <w:rFonts w:hint="eastAsia" w:ascii="宋体" w:hAnsi="宋体" w:cs="宋体"/>
          <w:color w:val="auto"/>
          <w:sz w:val="28"/>
          <w:szCs w:val="28"/>
          <w:highlight w:val="none"/>
        </w:rPr>
        <w:t>呼玛河</w:t>
      </w:r>
      <w:r>
        <w:rPr>
          <w:rFonts w:ascii="宋体" w:hAnsi="宋体" w:cs="宋体"/>
          <w:color w:val="auto"/>
          <w:sz w:val="28"/>
          <w:szCs w:val="28"/>
          <w:highlight w:val="none"/>
        </w:rPr>
        <w:t>流域</w:t>
      </w:r>
      <w:r>
        <w:rPr>
          <w:rFonts w:hint="eastAsia" w:ascii="宋体" w:hAnsi="宋体" w:cs="宋体"/>
          <w:color w:val="auto"/>
          <w:sz w:val="28"/>
          <w:szCs w:val="28"/>
          <w:highlight w:val="none"/>
        </w:rPr>
        <w:t>塔河县上游段</w:t>
      </w:r>
      <w:r>
        <w:rPr>
          <w:rFonts w:ascii="宋体" w:hAnsi="宋体" w:cs="宋体"/>
          <w:color w:val="auto"/>
          <w:sz w:val="28"/>
          <w:szCs w:val="28"/>
          <w:highlight w:val="none"/>
        </w:rPr>
        <w:t>发生一般洪水</w:t>
      </w:r>
      <w:r>
        <w:rPr>
          <w:rFonts w:hint="eastAsia" w:ascii="宋体" w:hAnsi="宋体" w:cs="宋体"/>
          <w:color w:val="auto"/>
          <w:sz w:val="28"/>
          <w:szCs w:val="28"/>
          <w:highlight w:val="none"/>
        </w:rPr>
        <w:t>（</w:t>
      </w:r>
      <w:r>
        <w:rPr>
          <w:rFonts w:ascii="宋体" w:hAnsi="宋体" w:cs="宋体"/>
          <w:color w:val="auto"/>
          <w:sz w:val="28"/>
          <w:szCs w:val="28"/>
          <w:highlight w:val="none"/>
        </w:rPr>
        <w:t>洪水重现期达到或超过5年</w:t>
      </w:r>
      <w:r>
        <w:rPr>
          <w:rFonts w:hint="eastAsia" w:ascii="宋体" w:hAnsi="宋体" w:cs="宋体"/>
          <w:color w:val="auto"/>
          <w:sz w:val="28"/>
          <w:szCs w:val="28"/>
          <w:highlight w:val="none"/>
        </w:rPr>
        <w:t>）</w:t>
      </w:r>
      <w:r>
        <w:rPr>
          <w:rFonts w:ascii="宋体" w:hAnsi="宋体" w:cs="宋体"/>
          <w:color w:val="auto"/>
          <w:sz w:val="28"/>
          <w:szCs w:val="28"/>
          <w:highlight w:val="none"/>
        </w:rPr>
        <w:t>；</w:t>
      </w:r>
    </w:p>
    <w:p w14:paraId="20A0D218">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w:t>
      </w:r>
      <w:r>
        <w:rPr>
          <w:rFonts w:hint="eastAsia" w:ascii="宋体" w:hAnsi="宋体" w:cs="宋体"/>
          <w:color w:val="auto"/>
          <w:sz w:val="28"/>
          <w:szCs w:val="28"/>
          <w:highlight w:val="none"/>
        </w:rPr>
        <w:t>塔河县城区</w:t>
      </w:r>
      <w:r>
        <w:rPr>
          <w:rFonts w:ascii="宋体" w:hAnsi="宋体" w:cs="宋体"/>
          <w:color w:val="auto"/>
          <w:sz w:val="28"/>
          <w:szCs w:val="28"/>
          <w:highlight w:val="none"/>
        </w:rPr>
        <w:t>堤防出现险情。</w:t>
      </w:r>
    </w:p>
    <w:p w14:paraId="1C5AAF75">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（2）Ⅳ级响应行动</w:t>
      </w:r>
    </w:p>
    <w:p w14:paraId="2A680886">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县防办主任主持会商，视情况启动Ⅳ级应急响应，发布相应信息，做出相应工作安排，将情况上报县政府并通报县防指成员单位。水文部门</w:t>
      </w:r>
      <w:r>
        <w:rPr>
          <w:rFonts w:ascii="宋体" w:hAnsi="宋体" w:cs="宋体"/>
          <w:color w:val="auto"/>
          <w:sz w:val="28"/>
          <w:szCs w:val="28"/>
          <w:highlight w:val="none"/>
        </w:rPr>
        <w:t>加强对汛情监</w:t>
      </w:r>
      <w:r>
        <w:rPr>
          <w:rFonts w:hint="eastAsia" w:ascii="宋体" w:hAnsi="宋体" w:cs="宋体"/>
          <w:color w:val="auto"/>
          <w:sz w:val="28"/>
          <w:szCs w:val="28"/>
          <w:highlight w:val="none"/>
        </w:rPr>
        <w:t>测</w:t>
      </w:r>
      <w:r>
        <w:rPr>
          <w:rFonts w:ascii="宋体" w:hAnsi="宋体" w:cs="宋体"/>
          <w:color w:val="auto"/>
          <w:sz w:val="28"/>
          <w:szCs w:val="28"/>
          <w:highlight w:val="none"/>
        </w:rPr>
        <w:t>，</w:t>
      </w:r>
      <w:r>
        <w:rPr>
          <w:rFonts w:hint="eastAsia" w:ascii="宋体" w:hAnsi="宋体" w:cs="宋体"/>
          <w:color w:val="auto"/>
          <w:sz w:val="28"/>
          <w:szCs w:val="28"/>
          <w:highlight w:val="none"/>
        </w:rPr>
        <w:t>做好洪水预测预报，并将情况及时报县防办。县防办加强对汛情的监视和对防汛工作的指导，</w:t>
      </w:r>
      <w:r>
        <w:rPr>
          <w:rFonts w:ascii="宋体" w:hAnsi="宋体" w:cs="宋体"/>
          <w:color w:val="auto"/>
          <w:sz w:val="28"/>
          <w:szCs w:val="28"/>
          <w:highlight w:val="none"/>
        </w:rPr>
        <w:t>组织协调</w:t>
      </w:r>
      <w:r>
        <w:rPr>
          <w:rFonts w:hint="eastAsia" w:ascii="宋体" w:hAnsi="宋体" w:cs="宋体"/>
          <w:color w:val="auto"/>
          <w:sz w:val="28"/>
          <w:szCs w:val="28"/>
          <w:highlight w:val="none"/>
        </w:rPr>
        <w:t>防</w:t>
      </w:r>
      <w:r>
        <w:rPr>
          <w:rFonts w:ascii="宋体" w:hAnsi="宋体" w:cs="宋体"/>
          <w:color w:val="auto"/>
          <w:sz w:val="28"/>
          <w:szCs w:val="28"/>
          <w:highlight w:val="none"/>
        </w:rPr>
        <w:t>指成员单位做好相关保障工作；按照权限调度水利、防洪工程；按照预案采取相应防守措施</w:t>
      </w:r>
      <w:r>
        <w:rPr>
          <w:rFonts w:hint="eastAsia" w:ascii="宋体" w:hAnsi="宋体" w:cs="宋体"/>
          <w:color w:val="auto"/>
          <w:sz w:val="28"/>
          <w:szCs w:val="28"/>
          <w:highlight w:val="none"/>
        </w:rPr>
        <w:t>；</w:t>
      </w:r>
      <w:r>
        <w:rPr>
          <w:rFonts w:ascii="宋体" w:hAnsi="宋体" w:cs="宋体"/>
          <w:color w:val="auto"/>
          <w:sz w:val="28"/>
          <w:szCs w:val="28"/>
          <w:highlight w:val="none"/>
        </w:rPr>
        <w:t>派出专家组到一线指导防汛工作</w:t>
      </w:r>
      <w:r>
        <w:rPr>
          <w:rFonts w:hint="eastAsia" w:ascii="宋体" w:hAnsi="宋体" w:cs="宋体"/>
          <w:color w:val="auto"/>
          <w:sz w:val="28"/>
          <w:szCs w:val="28"/>
          <w:highlight w:val="none"/>
        </w:rPr>
        <w:t>；及时</w:t>
      </w:r>
      <w:r>
        <w:rPr>
          <w:rFonts w:ascii="宋体" w:hAnsi="宋体" w:cs="宋体"/>
          <w:color w:val="auto"/>
          <w:sz w:val="28"/>
          <w:szCs w:val="28"/>
          <w:highlight w:val="none"/>
        </w:rPr>
        <w:t>将防汛抢险工作情况上报</w:t>
      </w:r>
      <w:r>
        <w:rPr>
          <w:rFonts w:hint="eastAsia" w:ascii="宋体" w:hAnsi="宋体" w:cs="宋体"/>
          <w:color w:val="auto"/>
          <w:sz w:val="28"/>
          <w:szCs w:val="28"/>
          <w:highlight w:val="none"/>
        </w:rPr>
        <w:t>地防指</w:t>
      </w:r>
      <w:r>
        <w:rPr>
          <w:rFonts w:ascii="宋体" w:hAnsi="宋体" w:cs="宋体"/>
          <w:color w:val="auto"/>
          <w:sz w:val="28"/>
          <w:szCs w:val="28"/>
          <w:highlight w:val="none"/>
        </w:rPr>
        <w:t>。</w:t>
      </w:r>
    </w:p>
    <w:p w14:paraId="2FDB779D">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5.2.2Ⅲ级应急响应</w:t>
      </w:r>
    </w:p>
    <w:p w14:paraId="104E7850">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（1）出现下列情况之一者，为Ⅲ级响应</w:t>
      </w:r>
    </w:p>
    <w:p w14:paraId="464E94EA">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1）</w:t>
      </w:r>
      <w:r>
        <w:rPr>
          <w:rFonts w:hint="eastAsia" w:ascii="宋体" w:hAnsi="宋体" w:cs="宋体"/>
          <w:color w:val="auto"/>
          <w:sz w:val="28"/>
          <w:szCs w:val="28"/>
          <w:highlight w:val="none"/>
        </w:rPr>
        <w:t>呼玛河</w:t>
      </w:r>
      <w:r>
        <w:rPr>
          <w:rFonts w:ascii="宋体" w:hAnsi="宋体" w:cs="宋体"/>
          <w:color w:val="auto"/>
          <w:sz w:val="28"/>
          <w:szCs w:val="28"/>
          <w:highlight w:val="none"/>
        </w:rPr>
        <w:t>流域</w:t>
      </w:r>
      <w:r>
        <w:rPr>
          <w:rFonts w:hint="eastAsia" w:ascii="宋体" w:hAnsi="宋体" w:cs="宋体"/>
          <w:color w:val="auto"/>
          <w:sz w:val="28"/>
          <w:szCs w:val="28"/>
          <w:highlight w:val="none"/>
        </w:rPr>
        <w:t>塔河县上游段</w:t>
      </w:r>
      <w:r>
        <w:rPr>
          <w:rFonts w:ascii="宋体" w:hAnsi="宋体" w:cs="宋体"/>
          <w:color w:val="auto"/>
          <w:sz w:val="28"/>
          <w:szCs w:val="28"/>
          <w:highlight w:val="none"/>
        </w:rPr>
        <w:t>发生较大洪水</w:t>
      </w:r>
      <w:r>
        <w:rPr>
          <w:rFonts w:hint="eastAsia" w:ascii="宋体" w:hAnsi="宋体" w:cs="宋体"/>
          <w:color w:val="auto"/>
          <w:sz w:val="28"/>
          <w:szCs w:val="28"/>
          <w:highlight w:val="none"/>
        </w:rPr>
        <w:t>（</w:t>
      </w:r>
      <w:r>
        <w:rPr>
          <w:rFonts w:ascii="宋体" w:hAnsi="宋体" w:cs="宋体"/>
          <w:color w:val="auto"/>
          <w:sz w:val="28"/>
          <w:szCs w:val="28"/>
          <w:highlight w:val="none"/>
        </w:rPr>
        <w:t>洪水重现期达到或超过10年</w:t>
      </w:r>
      <w:r>
        <w:rPr>
          <w:rFonts w:hint="eastAsia" w:ascii="宋体" w:hAnsi="宋体" w:cs="宋体"/>
          <w:color w:val="auto"/>
          <w:sz w:val="28"/>
          <w:szCs w:val="28"/>
          <w:highlight w:val="none"/>
        </w:rPr>
        <w:t>）</w:t>
      </w:r>
      <w:r>
        <w:rPr>
          <w:rFonts w:ascii="宋体" w:hAnsi="宋体" w:cs="宋体"/>
          <w:color w:val="auto"/>
          <w:sz w:val="28"/>
          <w:szCs w:val="28"/>
          <w:highlight w:val="none"/>
        </w:rPr>
        <w:t>；</w:t>
      </w:r>
    </w:p>
    <w:p w14:paraId="5E8D1141">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w:t>
      </w:r>
      <w:r>
        <w:rPr>
          <w:rFonts w:hint="eastAsia" w:ascii="宋体" w:hAnsi="宋体" w:cs="宋体"/>
          <w:color w:val="auto"/>
          <w:sz w:val="28"/>
          <w:szCs w:val="28"/>
          <w:highlight w:val="none"/>
        </w:rPr>
        <w:t>呼玛河</w:t>
      </w:r>
      <w:r>
        <w:rPr>
          <w:rFonts w:ascii="宋体" w:hAnsi="宋体" w:cs="宋体"/>
          <w:color w:val="auto"/>
          <w:sz w:val="28"/>
          <w:szCs w:val="28"/>
          <w:highlight w:val="none"/>
        </w:rPr>
        <w:t>干流堤防出现重大险情。</w:t>
      </w:r>
    </w:p>
    <w:p w14:paraId="3D669E5F">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（2）Ⅲ级响应行动</w:t>
      </w:r>
    </w:p>
    <w:p w14:paraId="3C131D23">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1）</w:t>
      </w:r>
      <w:r>
        <w:rPr>
          <w:rFonts w:hint="eastAsia" w:ascii="宋体" w:hAnsi="宋体" w:cs="宋体"/>
          <w:color w:val="auto"/>
          <w:sz w:val="28"/>
          <w:szCs w:val="28"/>
          <w:highlight w:val="none"/>
        </w:rPr>
        <w:t>县防</w:t>
      </w:r>
      <w:r>
        <w:rPr>
          <w:rFonts w:ascii="宋体" w:hAnsi="宋体" w:cs="宋体"/>
          <w:color w:val="auto"/>
          <w:sz w:val="28"/>
          <w:szCs w:val="28"/>
          <w:highlight w:val="none"/>
        </w:rPr>
        <w:t>指副总指挥主持会商，视情况启动Ⅲ级应急响应，</w:t>
      </w:r>
      <w:r>
        <w:rPr>
          <w:rFonts w:hint="eastAsia" w:ascii="宋体" w:hAnsi="宋体" w:cs="宋体"/>
          <w:color w:val="auto"/>
          <w:sz w:val="28"/>
          <w:szCs w:val="28"/>
          <w:highlight w:val="none"/>
        </w:rPr>
        <w:t>发布相应信息，</w:t>
      </w:r>
      <w:r>
        <w:rPr>
          <w:rFonts w:ascii="宋体" w:hAnsi="宋体" w:cs="宋体"/>
          <w:color w:val="auto"/>
          <w:sz w:val="28"/>
          <w:szCs w:val="28"/>
          <w:highlight w:val="none"/>
        </w:rPr>
        <w:t>做出相应防汛工作安排，将情况上报</w:t>
      </w:r>
      <w:r>
        <w:rPr>
          <w:rFonts w:hint="eastAsia" w:ascii="宋体" w:hAnsi="宋体" w:cs="宋体"/>
          <w:color w:val="auto"/>
          <w:sz w:val="28"/>
          <w:szCs w:val="28"/>
          <w:highlight w:val="none"/>
        </w:rPr>
        <w:t>县委和省地防指。水文部门</w:t>
      </w:r>
      <w:r>
        <w:rPr>
          <w:rFonts w:ascii="宋体" w:hAnsi="宋体" w:cs="宋体"/>
          <w:color w:val="auto"/>
          <w:sz w:val="28"/>
          <w:szCs w:val="28"/>
          <w:highlight w:val="none"/>
        </w:rPr>
        <w:t>做好汛情预测预报</w:t>
      </w:r>
      <w:r>
        <w:rPr>
          <w:rFonts w:hint="eastAsia" w:ascii="宋体" w:hAnsi="宋体" w:cs="宋体"/>
          <w:color w:val="auto"/>
          <w:sz w:val="28"/>
          <w:szCs w:val="28"/>
          <w:highlight w:val="none"/>
        </w:rPr>
        <w:t>，加密报讯频率。县防办加强对汛情的监视和对防汛工作的指导，</w:t>
      </w:r>
      <w:r>
        <w:rPr>
          <w:rFonts w:ascii="宋体" w:hAnsi="宋体" w:cs="宋体"/>
          <w:color w:val="auto"/>
          <w:sz w:val="28"/>
          <w:szCs w:val="28"/>
          <w:highlight w:val="none"/>
        </w:rPr>
        <w:t>组织协调</w:t>
      </w:r>
      <w:r>
        <w:rPr>
          <w:rFonts w:hint="eastAsia" w:ascii="宋体" w:hAnsi="宋体" w:cs="宋体"/>
          <w:color w:val="auto"/>
          <w:sz w:val="28"/>
          <w:szCs w:val="28"/>
          <w:highlight w:val="none"/>
        </w:rPr>
        <w:t>防</w:t>
      </w:r>
      <w:r>
        <w:rPr>
          <w:rFonts w:ascii="宋体" w:hAnsi="宋体" w:cs="宋体"/>
          <w:color w:val="auto"/>
          <w:sz w:val="28"/>
          <w:szCs w:val="28"/>
          <w:highlight w:val="none"/>
        </w:rPr>
        <w:t>指成员单位做好相关保障工作</w:t>
      </w:r>
      <w:r>
        <w:rPr>
          <w:rFonts w:hint="eastAsia" w:ascii="宋体" w:hAnsi="宋体" w:cs="宋体"/>
          <w:color w:val="auto"/>
          <w:sz w:val="28"/>
          <w:szCs w:val="28"/>
          <w:highlight w:val="none"/>
        </w:rPr>
        <w:t>；</w:t>
      </w:r>
      <w:r>
        <w:rPr>
          <w:rFonts w:ascii="宋体" w:hAnsi="宋体" w:cs="宋体"/>
          <w:color w:val="auto"/>
          <w:sz w:val="28"/>
          <w:szCs w:val="28"/>
          <w:highlight w:val="none"/>
        </w:rPr>
        <w:t>并在6小时内派出工作组、专家组赴一线指导防汛抗洪救灾工作。</w:t>
      </w:r>
    </w:p>
    <w:p w14:paraId="2DADA2FC">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w:t>
      </w:r>
      <w:r>
        <w:rPr>
          <w:rFonts w:hint="eastAsia" w:ascii="宋体" w:hAnsi="宋体" w:cs="宋体"/>
          <w:color w:val="auto"/>
          <w:sz w:val="28"/>
          <w:szCs w:val="28"/>
          <w:highlight w:val="none"/>
        </w:rPr>
        <w:t>县防指启动Ⅲ级响应，部署抗洪抢险工作。相关部门和防洪工程管理部门加强堤防巡堤查险，防洪设施严防死守，堤防险工弱段除险加固，必要时修筑子堤，以确保堤防不溃堤；无堤防保护区域、河滩、临江河（岛屿）居民、生产作业人员提前撤离。</w:t>
      </w:r>
    </w:p>
    <w:p w14:paraId="0C742D35">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5.2.3Ⅱ级应急响应</w:t>
      </w:r>
    </w:p>
    <w:p w14:paraId="355867BC">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（1）出现下列情况之一者，为Ⅱ级响应</w:t>
      </w:r>
    </w:p>
    <w:p w14:paraId="6F869394">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1）</w:t>
      </w:r>
      <w:r>
        <w:rPr>
          <w:rFonts w:hint="eastAsia" w:ascii="宋体" w:hAnsi="宋体" w:cs="宋体"/>
          <w:color w:val="auto"/>
          <w:sz w:val="28"/>
          <w:szCs w:val="28"/>
          <w:highlight w:val="none"/>
        </w:rPr>
        <w:t>呼玛河</w:t>
      </w:r>
      <w:r>
        <w:rPr>
          <w:rFonts w:ascii="宋体" w:hAnsi="宋体" w:cs="宋体"/>
          <w:color w:val="auto"/>
          <w:sz w:val="28"/>
          <w:szCs w:val="28"/>
          <w:highlight w:val="none"/>
        </w:rPr>
        <w:t>流域</w:t>
      </w:r>
      <w:r>
        <w:rPr>
          <w:rFonts w:hint="eastAsia" w:ascii="宋体" w:hAnsi="宋体" w:cs="宋体"/>
          <w:color w:val="auto"/>
          <w:sz w:val="28"/>
          <w:szCs w:val="28"/>
          <w:highlight w:val="none"/>
        </w:rPr>
        <w:t>塔河县上游段</w:t>
      </w:r>
      <w:r>
        <w:rPr>
          <w:rFonts w:ascii="宋体" w:hAnsi="宋体" w:cs="宋体"/>
          <w:color w:val="auto"/>
          <w:sz w:val="28"/>
          <w:szCs w:val="28"/>
          <w:highlight w:val="none"/>
        </w:rPr>
        <w:t>发生大洪水</w:t>
      </w:r>
      <w:r>
        <w:rPr>
          <w:rFonts w:hint="eastAsia" w:ascii="宋体" w:hAnsi="宋体" w:cs="宋体"/>
          <w:color w:val="auto"/>
          <w:sz w:val="28"/>
          <w:szCs w:val="28"/>
          <w:highlight w:val="none"/>
        </w:rPr>
        <w:t>（</w:t>
      </w:r>
      <w:r>
        <w:rPr>
          <w:rFonts w:ascii="宋体" w:hAnsi="宋体" w:cs="宋体"/>
          <w:color w:val="auto"/>
          <w:sz w:val="28"/>
          <w:szCs w:val="28"/>
          <w:highlight w:val="none"/>
        </w:rPr>
        <w:t>洪水重现期达到或超过20年</w:t>
      </w:r>
      <w:r>
        <w:rPr>
          <w:rFonts w:hint="eastAsia" w:ascii="宋体" w:hAnsi="宋体" w:cs="宋体"/>
          <w:color w:val="auto"/>
          <w:sz w:val="28"/>
          <w:szCs w:val="28"/>
          <w:highlight w:val="none"/>
        </w:rPr>
        <w:t>）</w:t>
      </w:r>
      <w:r>
        <w:rPr>
          <w:rFonts w:ascii="宋体" w:hAnsi="宋体" w:cs="宋体"/>
          <w:color w:val="auto"/>
          <w:sz w:val="28"/>
          <w:szCs w:val="28"/>
          <w:highlight w:val="none"/>
        </w:rPr>
        <w:t>；</w:t>
      </w:r>
    </w:p>
    <w:p w14:paraId="6BD251D7">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w:t>
      </w:r>
      <w:r>
        <w:rPr>
          <w:rFonts w:hint="eastAsia" w:ascii="宋体" w:hAnsi="宋体" w:cs="宋体"/>
          <w:color w:val="auto"/>
          <w:sz w:val="28"/>
          <w:szCs w:val="28"/>
          <w:highlight w:val="none"/>
        </w:rPr>
        <w:t>呼玛河</w:t>
      </w:r>
      <w:r>
        <w:rPr>
          <w:rFonts w:ascii="宋体" w:hAnsi="宋体" w:cs="宋体"/>
          <w:color w:val="auto"/>
          <w:sz w:val="28"/>
          <w:szCs w:val="28"/>
          <w:highlight w:val="none"/>
        </w:rPr>
        <w:t>干流</w:t>
      </w:r>
      <w:r>
        <w:rPr>
          <w:rFonts w:hint="eastAsia" w:ascii="宋体" w:hAnsi="宋体" w:cs="宋体"/>
          <w:color w:val="auto"/>
          <w:sz w:val="28"/>
          <w:szCs w:val="28"/>
          <w:highlight w:val="none"/>
        </w:rPr>
        <w:t>塔河县</w:t>
      </w:r>
      <w:r>
        <w:rPr>
          <w:rFonts w:ascii="宋体" w:hAnsi="宋体" w:cs="宋体"/>
          <w:color w:val="auto"/>
          <w:sz w:val="28"/>
          <w:szCs w:val="28"/>
          <w:highlight w:val="none"/>
        </w:rPr>
        <w:t>城区河段发生决口；</w:t>
      </w:r>
    </w:p>
    <w:p w14:paraId="6DA7A38D">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3）城区内发生严重洪涝灾害。</w:t>
      </w:r>
    </w:p>
    <w:p w14:paraId="5993AD9D">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w:t>
      </w:r>
      <w:r>
        <w:rPr>
          <w:rFonts w:hint="eastAsia" w:ascii="宋体" w:hAnsi="宋体" w:cs="宋体"/>
          <w:color w:val="auto"/>
          <w:sz w:val="28"/>
          <w:szCs w:val="28"/>
          <w:highlight w:val="none"/>
        </w:rPr>
        <w:t>Ⅱ</w:t>
      </w:r>
      <w:r>
        <w:rPr>
          <w:rFonts w:ascii="宋体" w:hAnsi="宋体" w:cs="宋体"/>
          <w:color w:val="auto"/>
          <w:sz w:val="28"/>
          <w:szCs w:val="28"/>
          <w:highlight w:val="none"/>
        </w:rPr>
        <w:t>级响应行动</w:t>
      </w:r>
    </w:p>
    <w:p w14:paraId="60315F64">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1）</w:t>
      </w:r>
      <w:r>
        <w:rPr>
          <w:rFonts w:hint="eastAsia" w:ascii="宋体" w:hAnsi="宋体" w:cs="宋体"/>
          <w:color w:val="auto"/>
          <w:sz w:val="28"/>
          <w:szCs w:val="28"/>
          <w:highlight w:val="none"/>
        </w:rPr>
        <w:t>县防</w:t>
      </w:r>
      <w:r>
        <w:rPr>
          <w:rFonts w:ascii="宋体" w:hAnsi="宋体" w:cs="宋体"/>
          <w:color w:val="auto"/>
          <w:sz w:val="28"/>
          <w:szCs w:val="28"/>
          <w:highlight w:val="none"/>
        </w:rPr>
        <w:t>指副总指挥主持会商，视情况启动Ⅱ级应急响应</w:t>
      </w:r>
      <w:r>
        <w:rPr>
          <w:rFonts w:hint="eastAsia" w:ascii="宋体" w:hAnsi="宋体" w:cs="宋体"/>
          <w:color w:val="auto"/>
          <w:sz w:val="28"/>
          <w:szCs w:val="28"/>
          <w:highlight w:val="none"/>
        </w:rPr>
        <w:t>，发布相应信息，</w:t>
      </w:r>
      <w:r>
        <w:rPr>
          <w:rFonts w:ascii="宋体" w:hAnsi="宋体" w:cs="宋体"/>
          <w:color w:val="auto"/>
          <w:sz w:val="28"/>
          <w:szCs w:val="28"/>
          <w:highlight w:val="none"/>
        </w:rPr>
        <w:t>做出相应防汛工作部署，在</w:t>
      </w:r>
      <w:r>
        <w:rPr>
          <w:rFonts w:hint="eastAsia" w:ascii="宋体" w:hAnsi="宋体" w:cs="宋体"/>
          <w:color w:val="auto"/>
          <w:sz w:val="28"/>
          <w:szCs w:val="28"/>
          <w:highlight w:val="none"/>
        </w:rPr>
        <w:t>2</w:t>
      </w:r>
      <w:r>
        <w:rPr>
          <w:rFonts w:ascii="宋体" w:hAnsi="宋体" w:cs="宋体"/>
          <w:color w:val="auto"/>
          <w:sz w:val="28"/>
          <w:szCs w:val="28"/>
          <w:highlight w:val="none"/>
        </w:rPr>
        <w:t>小时内将情况上报</w:t>
      </w:r>
      <w:r>
        <w:rPr>
          <w:rFonts w:hint="eastAsia" w:ascii="宋体" w:hAnsi="宋体" w:cs="宋体"/>
          <w:color w:val="auto"/>
          <w:sz w:val="28"/>
          <w:szCs w:val="28"/>
          <w:highlight w:val="none"/>
        </w:rPr>
        <w:t>县委和省地防指</w:t>
      </w:r>
      <w:r>
        <w:rPr>
          <w:rFonts w:ascii="宋体" w:hAnsi="宋体" w:cs="宋体"/>
          <w:color w:val="auto"/>
          <w:sz w:val="28"/>
          <w:szCs w:val="28"/>
          <w:highlight w:val="none"/>
        </w:rPr>
        <w:t>。</w:t>
      </w:r>
      <w:r>
        <w:rPr>
          <w:rFonts w:hint="eastAsia" w:ascii="宋体" w:hAnsi="宋体" w:cs="宋体"/>
          <w:color w:val="auto"/>
          <w:sz w:val="28"/>
          <w:szCs w:val="28"/>
          <w:highlight w:val="none"/>
        </w:rPr>
        <w:t>水文部门</w:t>
      </w:r>
      <w:r>
        <w:rPr>
          <w:rFonts w:ascii="宋体" w:hAnsi="宋体" w:cs="宋体"/>
          <w:color w:val="auto"/>
          <w:sz w:val="28"/>
          <w:szCs w:val="28"/>
          <w:highlight w:val="none"/>
        </w:rPr>
        <w:t>做好汛情预测预报</w:t>
      </w:r>
      <w:r>
        <w:rPr>
          <w:rFonts w:hint="eastAsia" w:ascii="宋体" w:hAnsi="宋体" w:cs="宋体"/>
          <w:color w:val="auto"/>
          <w:sz w:val="28"/>
          <w:szCs w:val="28"/>
          <w:highlight w:val="none"/>
        </w:rPr>
        <w:t>，每2小时报讯一次。县防指密切监视</w:t>
      </w:r>
      <w:r>
        <w:rPr>
          <w:rFonts w:ascii="宋体" w:hAnsi="宋体" w:cs="宋体"/>
          <w:color w:val="auto"/>
          <w:sz w:val="28"/>
          <w:szCs w:val="28"/>
          <w:highlight w:val="none"/>
        </w:rPr>
        <w:t>汛情、工情的发展变化，做好重点工程调度，并在4小时内派出工作组、专家组赴一线指导抗洪救灾工作，不定期在</w:t>
      </w:r>
      <w:r>
        <w:rPr>
          <w:rFonts w:hint="eastAsia" w:ascii="宋体" w:hAnsi="宋体" w:cs="宋体"/>
          <w:color w:val="auto"/>
          <w:sz w:val="28"/>
          <w:szCs w:val="28"/>
          <w:highlight w:val="none"/>
        </w:rPr>
        <w:t>县</w:t>
      </w:r>
      <w:r>
        <w:rPr>
          <w:rFonts w:ascii="宋体" w:hAnsi="宋体" w:cs="宋体"/>
          <w:color w:val="auto"/>
          <w:sz w:val="28"/>
          <w:szCs w:val="28"/>
          <w:highlight w:val="none"/>
        </w:rPr>
        <w:t>电视台发布汛情通报，报导汛情及抗洪抢险工作情况。成员单位全力做好抢险救灾工作。</w:t>
      </w:r>
    </w:p>
    <w:p w14:paraId="299A1C16">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w:t>
      </w:r>
      <w:r>
        <w:rPr>
          <w:rFonts w:hint="eastAsia" w:ascii="宋体" w:hAnsi="宋体" w:cs="宋体"/>
          <w:color w:val="auto"/>
          <w:sz w:val="28"/>
          <w:szCs w:val="28"/>
          <w:highlight w:val="none"/>
        </w:rPr>
        <w:t>县防指</w:t>
      </w:r>
      <w:r>
        <w:rPr>
          <w:rFonts w:ascii="宋体" w:hAnsi="宋体" w:cs="宋体"/>
          <w:color w:val="auto"/>
          <w:sz w:val="28"/>
          <w:szCs w:val="28"/>
          <w:highlight w:val="none"/>
        </w:rPr>
        <w:t>启动Ⅱ级响应，根据实际情况依法宣布本地区进入紧急防汛期。根据预案组织巡堤查险和堤防守护</w:t>
      </w:r>
      <w:r>
        <w:rPr>
          <w:rFonts w:hint="eastAsia" w:ascii="宋体" w:hAnsi="宋体" w:cs="宋体"/>
          <w:color w:val="auto"/>
          <w:sz w:val="28"/>
          <w:szCs w:val="28"/>
          <w:highlight w:val="none"/>
        </w:rPr>
        <w:t>，</w:t>
      </w:r>
      <w:r>
        <w:rPr>
          <w:rFonts w:ascii="宋体" w:hAnsi="宋体" w:cs="宋体"/>
          <w:color w:val="auto"/>
          <w:sz w:val="28"/>
          <w:szCs w:val="28"/>
          <w:highlight w:val="none"/>
        </w:rPr>
        <w:t>及时控制险情。</w:t>
      </w:r>
    </w:p>
    <w:p w14:paraId="21816C29">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5.2.4Ⅰ级应急响应</w:t>
      </w:r>
    </w:p>
    <w:p w14:paraId="2A61FCC0">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（1）出现下列情况之一者，为Ⅰ级响应</w:t>
      </w:r>
    </w:p>
    <w:p w14:paraId="760D399B">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1）</w:t>
      </w:r>
      <w:r>
        <w:rPr>
          <w:rFonts w:hint="eastAsia" w:ascii="宋体" w:hAnsi="宋体" w:cs="宋体"/>
          <w:color w:val="auto"/>
          <w:sz w:val="28"/>
          <w:szCs w:val="28"/>
          <w:highlight w:val="none"/>
        </w:rPr>
        <w:t>呼玛河流域塔河县上游段发生</w:t>
      </w:r>
      <w:r>
        <w:rPr>
          <w:rFonts w:ascii="宋体" w:hAnsi="宋体" w:cs="宋体"/>
          <w:color w:val="auto"/>
          <w:sz w:val="28"/>
          <w:szCs w:val="28"/>
          <w:highlight w:val="none"/>
        </w:rPr>
        <w:t>特大洪水</w:t>
      </w:r>
      <w:r>
        <w:rPr>
          <w:rFonts w:hint="eastAsia" w:ascii="宋体" w:hAnsi="宋体" w:cs="宋体"/>
          <w:color w:val="auto"/>
          <w:sz w:val="28"/>
          <w:szCs w:val="28"/>
          <w:highlight w:val="none"/>
        </w:rPr>
        <w:t>（洪水重现期达到或超过</w:t>
      </w:r>
      <w:r>
        <w:rPr>
          <w:rFonts w:ascii="宋体" w:hAnsi="宋体" w:cs="宋体"/>
          <w:color w:val="auto"/>
          <w:sz w:val="28"/>
          <w:szCs w:val="28"/>
          <w:highlight w:val="none"/>
        </w:rPr>
        <w:t>50</w:t>
      </w:r>
      <w:r>
        <w:rPr>
          <w:rFonts w:hint="eastAsia" w:ascii="宋体" w:hAnsi="宋体" w:cs="宋体"/>
          <w:color w:val="auto"/>
          <w:sz w:val="28"/>
          <w:szCs w:val="28"/>
          <w:highlight w:val="none"/>
        </w:rPr>
        <w:t>年）</w:t>
      </w:r>
      <w:r>
        <w:rPr>
          <w:rFonts w:ascii="宋体" w:hAnsi="宋体" w:cs="宋体"/>
          <w:color w:val="auto"/>
          <w:sz w:val="28"/>
          <w:szCs w:val="28"/>
          <w:highlight w:val="none"/>
        </w:rPr>
        <w:t>；</w:t>
      </w:r>
    </w:p>
    <w:p w14:paraId="64A2E811">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w:t>
      </w:r>
      <w:r>
        <w:rPr>
          <w:rFonts w:hint="eastAsia" w:ascii="宋体" w:hAnsi="宋体" w:cs="宋体"/>
          <w:color w:val="auto"/>
          <w:sz w:val="28"/>
          <w:szCs w:val="28"/>
          <w:highlight w:val="none"/>
        </w:rPr>
        <w:t>塔河县</w:t>
      </w:r>
      <w:r>
        <w:rPr>
          <w:rFonts w:ascii="宋体" w:hAnsi="宋体" w:cs="宋体"/>
          <w:color w:val="auto"/>
          <w:sz w:val="28"/>
          <w:szCs w:val="28"/>
          <w:highlight w:val="none"/>
        </w:rPr>
        <w:t>城区主要河段</w:t>
      </w:r>
      <w:r>
        <w:rPr>
          <w:rFonts w:hint="eastAsia" w:ascii="宋体" w:hAnsi="宋体" w:cs="宋体"/>
          <w:color w:val="auto"/>
          <w:sz w:val="28"/>
          <w:szCs w:val="28"/>
          <w:highlight w:val="none"/>
        </w:rPr>
        <w:t>多处</w:t>
      </w:r>
      <w:r>
        <w:rPr>
          <w:rFonts w:ascii="宋体" w:hAnsi="宋体" w:cs="宋体"/>
          <w:color w:val="auto"/>
          <w:sz w:val="28"/>
          <w:szCs w:val="28"/>
          <w:highlight w:val="none"/>
        </w:rPr>
        <w:t>堤防出现决口；</w:t>
      </w:r>
    </w:p>
    <w:p w14:paraId="37F254C4">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（2）Ⅰ级响应行动</w:t>
      </w:r>
    </w:p>
    <w:p w14:paraId="5E6709E8">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1）</w:t>
      </w:r>
      <w:r>
        <w:rPr>
          <w:rFonts w:hint="eastAsia" w:ascii="宋体" w:hAnsi="宋体" w:cs="宋体"/>
          <w:color w:val="auto"/>
          <w:sz w:val="28"/>
          <w:szCs w:val="28"/>
          <w:highlight w:val="none"/>
        </w:rPr>
        <w:t>县防</w:t>
      </w:r>
      <w:r>
        <w:rPr>
          <w:rFonts w:ascii="宋体" w:hAnsi="宋体" w:cs="宋体"/>
          <w:color w:val="auto"/>
          <w:sz w:val="28"/>
          <w:szCs w:val="28"/>
          <w:highlight w:val="none"/>
        </w:rPr>
        <w:t>指总指挥主持会商，视情况启动Ⅰ级响应，</w:t>
      </w:r>
      <w:r>
        <w:rPr>
          <w:rFonts w:hint="eastAsia" w:ascii="宋体" w:hAnsi="宋体" w:cs="宋体"/>
          <w:color w:val="auto"/>
          <w:sz w:val="28"/>
          <w:szCs w:val="28"/>
          <w:highlight w:val="none"/>
        </w:rPr>
        <w:t>发布相应信息，做出相应防汛工作部署，</w:t>
      </w:r>
      <w:r>
        <w:rPr>
          <w:rFonts w:ascii="宋体" w:hAnsi="宋体" w:cs="宋体"/>
          <w:color w:val="auto"/>
          <w:sz w:val="28"/>
          <w:szCs w:val="28"/>
          <w:highlight w:val="none"/>
        </w:rPr>
        <w:t>并将情况上报</w:t>
      </w:r>
      <w:r>
        <w:rPr>
          <w:rFonts w:hint="eastAsia" w:ascii="宋体" w:hAnsi="宋体" w:cs="宋体"/>
          <w:color w:val="auto"/>
          <w:sz w:val="28"/>
          <w:szCs w:val="28"/>
          <w:highlight w:val="none"/>
        </w:rPr>
        <w:t>县委和省地防指</w:t>
      </w:r>
      <w:r>
        <w:rPr>
          <w:rFonts w:ascii="宋体" w:hAnsi="宋体" w:cs="宋体"/>
          <w:color w:val="auto"/>
          <w:sz w:val="28"/>
          <w:szCs w:val="28"/>
          <w:highlight w:val="none"/>
        </w:rPr>
        <w:t>。</w:t>
      </w:r>
      <w:r>
        <w:rPr>
          <w:rFonts w:hint="eastAsia" w:ascii="宋体" w:hAnsi="宋体" w:cs="宋体"/>
          <w:color w:val="auto"/>
          <w:sz w:val="28"/>
          <w:szCs w:val="28"/>
          <w:highlight w:val="none"/>
        </w:rPr>
        <w:t>水文部门做好汛情预测预报，每1小时报讯一次。县防指密切监视</w:t>
      </w:r>
      <w:r>
        <w:rPr>
          <w:rFonts w:ascii="宋体" w:hAnsi="宋体" w:cs="宋体"/>
          <w:color w:val="auto"/>
          <w:sz w:val="28"/>
          <w:szCs w:val="28"/>
          <w:highlight w:val="none"/>
        </w:rPr>
        <w:t>汛情、工情的发展变化，做好重点工程调度，并在</w:t>
      </w:r>
      <w:r>
        <w:rPr>
          <w:rFonts w:hint="eastAsia" w:ascii="宋体" w:hAnsi="宋体" w:cs="宋体"/>
          <w:color w:val="auto"/>
          <w:sz w:val="28"/>
          <w:szCs w:val="28"/>
          <w:highlight w:val="none"/>
        </w:rPr>
        <w:t>2</w:t>
      </w:r>
      <w:r>
        <w:rPr>
          <w:rFonts w:ascii="宋体" w:hAnsi="宋体" w:cs="宋体"/>
          <w:color w:val="auto"/>
          <w:sz w:val="28"/>
          <w:szCs w:val="28"/>
          <w:highlight w:val="none"/>
        </w:rPr>
        <w:t>小时内派出工作组、专家组赴一线</w:t>
      </w:r>
      <w:r>
        <w:rPr>
          <w:rFonts w:hint="eastAsia" w:ascii="宋体" w:hAnsi="宋体" w:cs="宋体"/>
          <w:color w:val="auto"/>
          <w:sz w:val="28"/>
          <w:szCs w:val="28"/>
          <w:highlight w:val="none"/>
        </w:rPr>
        <w:t>指导抗洪救灾工作。县防</w:t>
      </w:r>
      <w:r>
        <w:rPr>
          <w:rFonts w:ascii="宋体" w:hAnsi="宋体" w:cs="宋体"/>
          <w:color w:val="auto"/>
          <w:sz w:val="28"/>
          <w:szCs w:val="28"/>
          <w:highlight w:val="none"/>
        </w:rPr>
        <w:t>指加强值班，每天在</w:t>
      </w:r>
      <w:r>
        <w:rPr>
          <w:rFonts w:hint="eastAsia" w:ascii="宋体" w:hAnsi="宋体" w:cs="宋体"/>
          <w:color w:val="auto"/>
          <w:sz w:val="28"/>
          <w:szCs w:val="28"/>
          <w:highlight w:val="none"/>
        </w:rPr>
        <w:t>县</w:t>
      </w:r>
      <w:r>
        <w:rPr>
          <w:rFonts w:ascii="宋体" w:hAnsi="宋体" w:cs="宋体"/>
          <w:color w:val="auto"/>
          <w:sz w:val="28"/>
          <w:szCs w:val="28"/>
          <w:highlight w:val="none"/>
        </w:rPr>
        <w:t>电视台发布《汛情通报》，报道汛情及抗洪抢险措施。成员单位按照职责分工，做好有关工作。</w:t>
      </w:r>
    </w:p>
    <w:p w14:paraId="4184C610">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w:t>
      </w:r>
      <w:r>
        <w:rPr>
          <w:rFonts w:hint="eastAsia" w:ascii="宋体" w:hAnsi="宋体" w:cs="宋体"/>
          <w:color w:val="auto"/>
          <w:sz w:val="28"/>
          <w:szCs w:val="28"/>
          <w:highlight w:val="none"/>
        </w:rPr>
        <w:t>县防</w:t>
      </w:r>
      <w:r>
        <w:rPr>
          <w:rFonts w:ascii="宋体" w:hAnsi="宋体" w:cs="宋体"/>
          <w:color w:val="auto"/>
          <w:sz w:val="28"/>
          <w:szCs w:val="28"/>
          <w:highlight w:val="none"/>
        </w:rPr>
        <w:t>指启动Ⅰ级响应，依法宣布进入紧急防汛期，按照《中华人民共和国防洪法》的相关规定，行使权力。启动预案转移危险地区群众，组织强化巡堤查险和堤防防守，及时控制险情。</w:t>
      </w:r>
    </w:p>
    <w:p w14:paraId="5186864F">
      <w:pPr>
        <w:pStyle w:val="4"/>
        <w:rPr>
          <w:rFonts w:ascii="黑体" w:hAnsi="黑体" w:eastAsia="黑体" w:cs="黑体"/>
          <w:b w:val="0"/>
          <w:bCs w:val="0"/>
          <w:color w:val="auto"/>
          <w:sz w:val="32"/>
          <w:szCs w:val="32"/>
          <w:highlight w:val="none"/>
        </w:rPr>
      </w:pPr>
      <w:bookmarkStart w:id="37" w:name="_Toc72409707"/>
      <w:r>
        <w:rPr>
          <w:rFonts w:hint="eastAsia" w:ascii="黑体" w:hAnsi="黑体" w:eastAsia="黑体" w:cs="黑体"/>
          <w:b w:val="0"/>
          <w:bCs w:val="0"/>
          <w:color w:val="auto"/>
          <w:sz w:val="32"/>
          <w:szCs w:val="32"/>
          <w:highlight w:val="none"/>
        </w:rPr>
        <w:t>5.3主要应急响应措施</w:t>
      </w:r>
      <w:bookmarkEnd w:id="37"/>
    </w:p>
    <w:p w14:paraId="1F4F94C9">
      <w:pPr>
        <w:pStyle w:val="5"/>
        <w:spacing w:before="124" w:after="124"/>
        <w:rPr>
          <w:rFonts w:hint="eastAsia" w:ascii="宋体" w:hAnsi="宋体" w:cs="宋体"/>
          <w:color w:val="auto"/>
          <w:sz w:val="28"/>
          <w:szCs w:val="28"/>
          <w:highlight w:val="none"/>
        </w:rPr>
      </w:pPr>
      <w:r>
        <w:rPr>
          <w:rFonts w:hint="eastAsia" w:ascii="宋体" w:hAnsi="宋体" w:cs="宋体"/>
          <w:color w:val="auto"/>
          <w:sz w:val="28"/>
          <w:szCs w:val="28"/>
          <w:highlight w:val="none"/>
        </w:rPr>
        <w:t>5.3.1呼玛河洪水</w:t>
      </w:r>
    </w:p>
    <w:p w14:paraId="20083ABE">
      <w:pPr>
        <w:spacing w:line="360" w:lineRule="auto"/>
        <w:ind w:firstLine="562" w:firstLineChars="200"/>
        <w:rPr>
          <w:rFonts w:ascii="宋体" w:hAnsi="宋体" w:cs="宋体"/>
          <w:b/>
          <w:bCs/>
          <w:color w:val="auto"/>
          <w:sz w:val="28"/>
          <w:szCs w:val="28"/>
          <w:highlight w:val="none"/>
        </w:rPr>
      </w:pPr>
      <w:r>
        <w:rPr>
          <w:rFonts w:hint="eastAsia" w:ascii="宋体" w:hAnsi="宋体" w:cs="宋体"/>
          <w:b/>
          <w:bCs/>
          <w:color w:val="auto"/>
          <w:sz w:val="28"/>
          <w:szCs w:val="28"/>
          <w:highlight w:val="none"/>
        </w:rPr>
        <w:t>（1）达到警戒水位前</w:t>
      </w:r>
    </w:p>
    <w:p w14:paraId="5C9A5E4C">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1）为减少防汛期土料工程量，堤防采取部分备用土料提前上堤，修筑土牛，每座土牛2立方米，中心间距3米，备用土料可在枯水期时就近取用滩地土（堤脚外200米）。</w:t>
      </w:r>
    </w:p>
    <w:p w14:paraId="0630E3A7">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w:t>
      </w:r>
      <w:r>
        <w:rPr>
          <w:rFonts w:hint="eastAsia" w:ascii="宋体" w:hAnsi="宋体" w:cs="宋体"/>
          <w:color w:val="auto"/>
          <w:sz w:val="28"/>
          <w:szCs w:val="28"/>
          <w:highlight w:val="none"/>
        </w:rPr>
        <w:t>各级防汛部门和堤防工程管理部门</w:t>
      </w:r>
      <w:r>
        <w:rPr>
          <w:rFonts w:ascii="宋体" w:hAnsi="宋体" w:cs="宋体"/>
          <w:color w:val="auto"/>
          <w:sz w:val="28"/>
          <w:szCs w:val="28"/>
          <w:highlight w:val="none"/>
        </w:rPr>
        <w:t>按要求完成汛前堤防闸口的徒步检查，写出书面材料上报</w:t>
      </w:r>
      <w:r>
        <w:rPr>
          <w:rFonts w:hint="eastAsia" w:ascii="宋体" w:hAnsi="宋体" w:cs="宋体"/>
          <w:color w:val="auto"/>
          <w:sz w:val="28"/>
          <w:szCs w:val="28"/>
          <w:highlight w:val="none"/>
        </w:rPr>
        <w:t>县防办</w:t>
      </w:r>
      <w:r>
        <w:rPr>
          <w:rFonts w:ascii="宋体" w:hAnsi="宋体" w:cs="宋体"/>
          <w:color w:val="auto"/>
          <w:sz w:val="28"/>
          <w:szCs w:val="28"/>
          <w:highlight w:val="none"/>
        </w:rPr>
        <w:t>；有关部门</w:t>
      </w:r>
      <w:r>
        <w:rPr>
          <w:rFonts w:hint="eastAsia" w:ascii="宋体" w:hAnsi="宋体" w:cs="宋体"/>
          <w:color w:val="auto"/>
          <w:sz w:val="28"/>
          <w:szCs w:val="28"/>
          <w:highlight w:val="none"/>
        </w:rPr>
        <w:t>做</w:t>
      </w:r>
      <w:r>
        <w:rPr>
          <w:rFonts w:ascii="宋体" w:hAnsi="宋体" w:cs="宋体"/>
          <w:color w:val="auto"/>
          <w:sz w:val="28"/>
          <w:szCs w:val="28"/>
          <w:highlight w:val="none"/>
        </w:rPr>
        <w:t>好堤防设施的维护与保养，按要求完成防汛备料，落实封堵闸口所需的闸板、闸柱、编织袋等物资，不足的要限时补齐。</w:t>
      </w:r>
    </w:p>
    <w:p w14:paraId="3A279150">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3）</w:t>
      </w:r>
      <w:r>
        <w:rPr>
          <w:rFonts w:hint="eastAsia" w:ascii="宋体" w:hAnsi="宋体" w:cs="宋体"/>
          <w:color w:val="auto"/>
          <w:sz w:val="28"/>
          <w:szCs w:val="28"/>
          <w:highlight w:val="none"/>
        </w:rPr>
        <w:t>各级防汛机构</w:t>
      </w:r>
      <w:r>
        <w:rPr>
          <w:rFonts w:ascii="宋体" w:hAnsi="宋体" w:cs="宋体"/>
          <w:color w:val="auto"/>
          <w:sz w:val="28"/>
          <w:szCs w:val="28"/>
          <w:highlight w:val="none"/>
        </w:rPr>
        <w:t>要做好行洪区内村屯</w:t>
      </w:r>
      <w:r>
        <w:rPr>
          <w:rFonts w:hint="eastAsia" w:ascii="宋体" w:hAnsi="宋体" w:cs="宋体"/>
          <w:color w:val="auto"/>
          <w:sz w:val="28"/>
          <w:szCs w:val="28"/>
          <w:highlight w:val="none"/>
        </w:rPr>
        <w:t>、</w:t>
      </w:r>
      <w:r>
        <w:rPr>
          <w:rFonts w:ascii="宋体" w:hAnsi="宋体" w:cs="宋体"/>
          <w:color w:val="auto"/>
          <w:sz w:val="28"/>
          <w:szCs w:val="28"/>
          <w:highlight w:val="none"/>
        </w:rPr>
        <w:t>河道内生产</w:t>
      </w:r>
      <w:r>
        <w:rPr>
          <w:rFonts w:hint="eastAsia" w:ascii="宋体" w:hAnsi="宋体" w:cs="宋体"/>
          <w:color w:val="auto"/>
          <w:sz w:val="28"/>
          <w:szCs w:val="28"/>
          <w:highlight w:val="none"/>
        </w:rPr>
        <w:t>作业</w:t>
      </w:r>
      <w:r>
        <w:rPr>
          <w:rFonts w:ascii="宋体" w:hAnsi="宋体" w:cs="宋体"/>
          <w:color w:val="auto"/>
          <w:sz w:val="28"/>
          <w:szCs w:val="28"/>
          <w:highlight w:val="none"/>
        </w:rPr>
        <w:t>点</w:t>
      </w:r>
      <w:r>
        <w:rPr>
          <w:rFonts w:hint="eastAsia" w:ascii="宋体" w:hAnsi="宋体" w:cs="宋体"/>
          <w:color w:val="auto"/>
          <w:sz w:val="28"/>
          <w:szCs w:val="28"/>
          <w:highlight w:val="none"/>
        </w:rPr>
        <w:t>等危险区的</w:t>
      </w:r>
      <w:r>
        <w:rPr>
          <w:rFonts w:ascii="宋体" w:hAnsi="宋体" w:cs="宋体"/>
          <w:color w:val="auto"/>
          <w:sz w:val="28"/>
          <w:szCs w:val="28"/>
          <w:highlight w:val="none"/>
        </w:rPr>
        <w:t>人员及重要物资的安全转移准备。</w:t>
      </w:r>
    </w:p>
    <w:p w14:paraId="3CF9D4E6">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4）</w:t>
      </w:r>
      <w:r>
        <w:rPr>
          <w:rFonts w:hint="eastAsia" w:ascii="宋体" w:hAnsi="宋体" w:cs="宋体"/>
          <w:color w:val="auto"/>
          <w:sz w:val="28"/>
          <w:szCs w:val="28"/>
          <w:highlight w:val="none"/>
        </w:rPr>
        <w:t>县防指</w:t>
      </w:r>
      <w:r>
        <w:rPr>
          <w:rFonts w:ascii="宋体" w:hAnsi="宋体" w:cs="宋体"/>
          <w:color w:val="auto"/>
          <w:sz w:val="28"/>
          <w:szCs w:val="28"/>
          <w:highlight w:val="none"/>
        </w:rPr>
        <w:t>随时掌握在建防洪工程的进展情况，督促和支援乡镇做好在建防洪工程的抢险度汛工作。</w:t>
      </w:r>
    </w:p>
    <w:p w14:paraId="5F574FB5">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5）</w:t>
      </w:r>
      <w:r>
        <w:rPr>
          <w:rFonts w:hint="eastAsia" w:ascii="宋体" w:hAnsi="宋体" w:cs="宋体"/>
          <w:color w:val="auto"/>
          <w:sz w:val="28"/>
          <w:szCs w:val="28"/>
          <w:highlight w:val="none"/>
        </w:rPr>
        <w:t>呼玛河</w:t>
      </w:r>
      <w:r>
        <w:rPr>
          <w:rFonts w:ascii="宋体" w:hAnsi="宋体" w:cs="宋体"/>
          <w:color w:val="auto"/>
          <w:sz w:val="28"/>
          <w:szCs w:val="28"/>
          <w:highlight w:val="none"/>
        </w:rPr>
        <w:t>水位接近堤坝脚，要严防河水对堤岸、堤脚、堤坡的冲刷，封堵好闸门。</w:t>
      </w:r>
      <w:r>
        <w:rPr>
          <w:rFonts w:hint="eastAsia" w:ascii="宋体" w:hAnsi="宋体" w:cs="宋体"/>
          <w:color w:val="auto"/>
          <w:sz w:val="28"/>
          <w:szCs w:val="28"/>
          <w:highlight w:val="none"/>
        </w:rPr>
        <w:t>各级</w:t>
      </w:r>
      <w:r>
        <w:rPr>
          <w:rFonts w:ascii="宋体" w:hAnsi="宋体" w:cs="宋体"/>
          <w:color w:val="auto"/>
          <w:sz w:val="28"/>
          <w:szCs w:val="28"/>
          <w:highlight w:val="none"/>
        </w:rPr>
        <w:t>防汛部门和</w:t>
      </w:r>
      <w:r>
        <w:rPr>
          <w:rFonts w:hint="eastAsia" w:ascii="宋体" w:hAnsi="宋体" w:cs="宋体"/>
          <w:color w:val="auto"/>
          <w:sz w:val="28"/>
          <w:szCs w:val="28"/>
          <w:highlight w:val="none"/>
        </w:rPr>
        <w:t>堤防工程管理单位</w:t>
      </w:r>
      <w:r>
        <w:rPr>
          <w:rFonts w:ascii="宋体" w:hAnsi="宋体" w:cs="宋体"/>
          <w:color w:val="auto"/>
          <w:sz w:val="28"/>
          <w:szCs w:val="28"/>
          <w:highlight w:val="none"/>
        </w:rPr>
        <w:t>派专人实行24小时值班，</w:t>
      </w:r>
      <w:r>
        <w:rPr>
          <w:rFonts w:hint="eastAsia" w:ascii="宋体" w:hAnsi="宋体" w:cs="宋体"/>
          <w:color w:val="auto"/>
          <w:sz w:val="28"/>
          <w:szCs w:val="28"/>
          <w:highlight w:val="none"/>
        </w:rPr>
        <w:t>巡堤查险，</w:t>
      </w:r>
      <w:r>
        <w:rPr>
          <w:rFonts w:ascii="宋体" w:hAnsi="宋体" w:cs="宋体"/>
          <w:color w:val="auto"/>
          <w:sz w:val="28"/>
          <w:szCs w:val="28"/>
          <w:highlight w:val="none"/>
        </w:rPr>
        <w:t>各司其责。</w:t>
      </w:r>
    </w:p>
    <w:p w14:paraId="684B8BA9">
      <w:pPr>
        <w:spacing w:line="360" w:lineRule="auto"/>
        <w:ind w:firstLine="562" w:firstLineChars="200"/>
        <w:rPr>
          <w:rFonts w:ascii="宋体" w:hAnsi="宋体" w:cs="宋体"/>
          <w:b/>
          <w:bCs/>
          <w:color w:val="auto"/>
          <w:sz w:val="28"/>
          <w:szCs w:val="28"/>
          <w:highlight w:val="none"/>
        </w:rPr>
      </w:pPr>
      <w:r>
        <w:rPr>
          <w:rFonts w:hint="eastAsia" w:ascii="宋体" w:hAnsi="宋体" w:cs="宋体"/>
          <w:b/>
          <w:bCs/>
          <w:color w:val="auto"/>
          <w:sz w:val="28"/>
          <w:szCs w:val="28"/>
          <w:highlight w:val="none"/>
        </w:rPr>
        <w:t>（2）Ⅳ</w:t>
      </w:r>
      <w:r>
        <w:rPr>
          <w:rFonts w:ascii="宋体" w:hAnsi="宋体" w:cs="宋体"/>
          <w:b/>
          <w:bCs/>
          <w:color w:val="auto"/>
          <w:sz w:val="28"/>
          <w:szCs w:val="28"/>
          <w:highlight w:val="none"/>
        </w:rPr>
        <w:t>级应急响应措施</w:t>
      </w:r>
    </w:p>
    <w:p w14:paraId="707B94E7">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当</w:t>
      </w:r>
      <w:r>
        <w:rPr>
          <w:rFonts w:hint="eastAsia" w:ascii="宋体" w:hAnsi="宋体" w:cs="宋体"/>
          <w:color w:val="auto"/>
          <w:sz w:val="28"/>
          <w:szCs w:val="28"/>
          <w:highlight w:val="none"/>
        </w:rPr>
        <w:t>呼玛河</w:t>
      </w:r>
      <w:r>
        <w:rPr>
          <w:rFonts w:ascii="宋体" w:hAnsi="宋体" w:cs="宋体"/>
          <w:color w:val="auto"/>
          <w:sz w:val="28"/>
          <w:szCs w:val="28"/>
          <w:highlight w:val="none"/>
        </w:rPr>
        <w:t>洪水达到警戒水位</w:t>
      </w:r>
      <w:r>
        <w:rPr>
          <w:rFonts w:hint="eastAsia" w:ascii="宋体" w:hAnsi="宋体" w:cs="宋体"/>
          <w:color w:val="auto"/>
          <w:sz w:val="28"/>
          <w:szCs w:val="28"/>
          <w:highlight w:val="none"/>
        </w:rPr>
        <w:t>，</w:t>
      </w:r>
      <w:r>
        <w:rPr>
          <w:rFonts w:ascii="宋体" w:hAnsi="宋体" w:cs="宋体"/>
          <w:color w:val="auto"/>
          <w:sz w:val="28"/>
          <w:szCs w:val="28"/>
          <w:highlight w:val="none"/>
        </w:rPr>
        <w:t>堤防开始戒严，防洪通道禁止非防汛车辆进入。</w:t>
      </w:r>
      <w:r>
        <w:rPr>
          <w:rFonts w:hint="eastAsia" w:ascii="宋体" w:hAnsi="宋体" w:cs="宋体"/>
          <w:color w:val="auto"/>
          <w:sz w:val="28"/>
          <w:szCs w:val="28"/>
          <w:highlight w:val="none"/>
        </w:rPr>
        <w:t>各级防汛部门</w:t>
      </w:r>
      <w:r>
        <w:rPr>
          <w:rFonts w:ascii="宋体" w:hAnsi="宋体" w:cs="宋体"/>
          <w:color w:val="auto"/>
          <w:sz w:val="28"/>
          <w:szCs w:val="28"/>
          <w:highlight w:val="none"/>
        </w:rPr>
        <w:t>和有关责任单位要坚守岗位、领导带班、专人值班，防汛设施24小时有专人负责，有关信息及时反馈，专职联络员机制及时启动。堤防管理部门要派人巡视和保护堤防、护岸、涵闸等工程，管护好水文观测和堤防管理设施。水文站和堤防管理部门每日向</w:t>
      </w:r>
      <w:r>
        <w:rPr>
          <w:rFonts w:hint="eastAsia" w:ascii="宋体" w:hAnsi="宋体" w:cs="宋体"/>
          <w:color w:val="auto"/>
          <w:sz w:val="28"/>
          <w:szCs w:val="28"/>
          <w:highlight w:val="none"/>
        </w:rPr>
        <w:t>县防办</w:t>
      </w:r>
      <w:r>
        <w:rPr>
          <w:rFonts w:ascii="宋体" w:hAnsi="宋体" w:cs="宋体"/>
          <w:color w:val="auto"/>
          <w:sz w:val="28"/>
          <w:szCs w:val="28"/>
          <w:highlight w:val="none"/>
        </w:rPr>
        <w:t>报告一次水情和工情。</w:t>
      </w:r>
    </w:p>
    <w:p w14:paraId="3A7CE2E1">
      <w:pPr>
        <w:adjustRightInd w:val="0"/>
        <w:snapToGrid w:val="0"/>
        <w:spacing w:line="360" w:lineRule="auto"/>
        <w:ind w:firstLine="562" w:firstLineChars="200"/>
        <w:rPr>
          <w:b/>
          <w:color w:val="auto"/>
          <w:sz w:val="28"/>
          <w:szCs w:val="28"/>
          <w:highlight w:val="none"/>
        </w:rPr>
      </w:pPr>
      <w:r>
        <w:rPr>
          <w:rFonts w:hint="eastAsia" w:ascii="宋体" w:hAnsi="宋体" w:cs="宋体"/>
          <w:b/>
          <w:color w:val="auto"/>
          <w:sz w:val="28"/>
          <w:szCs w:val="28"/>
          <w:highlight w:val="none"/>
        </w:rPr>
        <w:t>（3）Ⅲ</w:t>
      </w:r>
      <w:r>
        <w:rPr>
          <w:b/>
          <w:color w:val="auto"/>
          <w:sz w:val="28"/>
          <w:szCs w:val="28"/>
          <w:highlight w:val="none"/>
        </w:rPr>
        <w:t>级应急响应措施</w:t>
      </w:r>
    </w:p>
    <w:p w14:paraId="093625D0">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当预报10～20年一遇较大洪水时，此时防汛工作进入非常时期，</w:t>
      </w:r>
      <w:r>
        <w:rPr>
          <w:rFonts w:hint="eastAsia" w:ascii="宋体" w:hAnsi="宋体" w:cs="宋体"/>
          <w:color w:val="auto"/>
          <w:sz w:val="28"/>
          <w:szCs w:val="28"/>
          <w:highlight w:val="none"/>
        </w:rPr>
        <w:t>县政府</w:t>
      </w:r>
      <w:r>
        <w:rPr>
          <w:rFonts w:ascii="宋体" w:hAnsi="宋体" w:cs="宋体"/>
          <w:color w:val="auto"/>
          <w:sz w:val="28"/>
          <w:szCs w:val="28"/>
          <w:highlight w:val="none"/>
        </w:rPr>
        <w:t>向社会公布</w:t>
      </w:r>
      <w:r>
        <w:rPr>
          <w:rFonts w:hint="eastAsia" w:ascii="宋体" w:hAnsi="宋体" w:cs="宋体"/>
          <w:color w:val="auto"/>
          <w:sz w:val="28"/>
          <w:szCs w:val="28"/>
          <w:highlight w:val="none"/>
        </w:rPr>
        <w:t>县</w:t>
      </w:r>
      <w:r>
        <w:rPr>
          <w:rFonts w:ascii="宋体" w:hAnsi="宋体" w:cs="宋体"/>
          <w:color w:val="auto"/>
          <w:sz w:val="28"/>
          <w:szCs w:val="28"/>
          <w:highlight w:val="none"/>
        </w:rPr>
        <w:t>防指</w:t>
      </w:r>
      <w:r>
        <w:rPr>
          <w:rFonts w:hint="eastAsia" w:ascii="宋体" w:hAnsi="宋体" w:cs="宋体"/>
          <w:color w:val="auto"/>
          <w:sz w:val="28"/>
          <w:szCs w:val="28"/>
          <w:highlight w:val="none"/>
        </w:rPr>
        <w:t>总指挥、副总指挥、</w:t>
      </w:r>
      <w:r>
        <w:rPr>
          <w:rFonts w:ascii="宋体" w:hAnsi="宋体" w:cs="宋体"/>
          <w:color w:val="auto"/>
          <w:sz w:val="28"/>
          <w:szCs w:val="28"/>
          <w:highlight w:val="none"/>
        </w:rPr>
        <w:t>指挥、成员名单，各级领导包堤包段名单，防洪抢险队伍负责人员组成名单。同时强化各级防守责任制。紧急动员全民抗洪抢险。各责任单位党政一把手挂帅，分段负责。各种抢险物资及车辆应全部到位，随时准备对付突发险情。对重点险工弱段加强巡查，一旦出现意外险情，即由专家和工程技术人员提出抢险方案，采取紧急抢险措施处理。</w:t>
      </w:r>
    </w:p>
    <w:p w14:paraId="2F22C79C">
      <w:pPr>
        <w:adjustRightInd w:val="0"/>
        <w:snapToGrid w:val="0"/>
        <w:spacing w:line="360" w:lineRule="auto"/>
        <w:ind w:firstLine="562" w:firstLineChars="200"/>
        <w:rPr>
          <w:b/>
          <w:color w:val="auto"/>
          <w:sz w:val="28"/>
          <w:szCs w:val="28"/>
          <w:highlight w:val="none"/>
        </w:rPr>
      </w:pPr>
      <w:r>
        <w:rPr>
          <w:rFonts w:hint="eastAsia" w:ascii="宋体" w:hAnsi="宋体" w:cs="宋体"/>
          <w:b/>
          <w:color w:val="auto"/>
          <w:sz w:val="28"/>
          <w:szCs w:val="28"/>
          <w:highlight w:val="none"/>
        </w:rPr>
        <w:t>（4）Ⅱ</w:t>
      </w:r>
      <w:r>
        <w:rPr>
          <w:b/>
          <w:color w:val="auto"/>
          <w:sz w:val="28"/>
          <w:szCs w:val="28"/>
          <w:highlight w:val="none"/>
        </w:rPr>
        <w:t>级应急响应</w:t>
      </w:r>
    </w:p>
    <w:p w14:paraId="55FBDF9A">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当预报20～50年一遇大洪水时，此时</w:t>
      </w:r>
      <w:r>
        <w:rPr>
          <w:rFonts w:hint="eastAsia" w:ascii="宋体" w:hAnsi="宋体" w:cs="宋体"/>
          <w:color w:val="auto"/>
          <w:sz w:val="28"/>
          <w:szCs w:val="28"/>
          <w:highlight w:val="none"/>
        </w:rPr>
        <w:t>塔河县</w:t>
      </w:r>
      <w:r>
        <w:rPr>
          <w:rFonts w:ascii="宋体" w:hAnsi="宋体" w:cs="宋体"/>
          <w:color w:val="auto"/>
          <w:sz w:val="28"/>
          <w:szCs w:val="28"/>
          <w:highlight w:val="none"/>
        </w:rPr>
        <w:t>城区现状堤防设计标准</w:t>
      </w:r>
      <w:r>
        <w:rPr>
          <w:rFonts w:hint="eastAsia" w:ascii="宋体" w:hAnsi="宋体" w:cs="宋体"/>
          <w:color w:val="auto"/>
          <w:sz w:val="28"/>
          <w:szCs w:val="28"/>
          <w:highlight w:val="none"/>
        </w:rPr>
        <w:t>除塔安堤防为50年一遇，</w:t>
      </w:r>
      <w:r>
        <w:rPr>
          <w:rFonts w:ascii="宋体" w:hAnsi="宋体" w:cs="宋体"/>
          <w:color w:val="auto"/>
          <w:sz w:val="28"/>
          <w:szCs w:val="28"/>
          <w:highlight w:val="none"/>
        </w:rPr>
        <w:t>考虑超高，可正常度汛。此时，标准10～20年一遇的堤防</w:t>
      </w:r>
      <w:r>
        <w:rPr>
          <w:rFonts w:hint="eastAsia" w:ascii="宋体" w:hAnsi="宋体" w:cs="宋体"/>
          <w:color w:val="auto"/>
          <w:sz w:val="28"/>
          <w:szCs w:val="28"/>
          <w:highlight w:val="none"/>
        </w:rPr>
        <w:t>要</w:t>
      </w:r>
      <w:r>
        <w:rPr>
          <w:rFonts w:ascii="宋体" w:hAnsi="宋体" w:cs="宋体"/>
          <w:color w:val="auto"/>
          <w:sz w:val="28"/>
          <w:szCs w:val="28"/>
          <w:highlight w:val="none"/>
        </w:rPr>
        <w:t>分别采取抢筑子堤措施，</w:t>
      </w:r>
      <w:r>
        <w:rPr>
          <w:rFonts w:hint="eastAsia" w:ascii="宋体" w:hAnsi="宋体" w:cs="宋体"/>
          <w:color w:val="auto"/>
          <w:sz w:val="28"/>
          <w:szCs w:val="28"/>
          <w:highlight w:val="none"/>
        </w:rPr>
        <w:t>提高</w:t>
      </w:r>
      <w:r>
        <w:rPr>
          <w:rFonts w:ascii="宋体" w:hAnsi="宋体" w:cs="宋体"/>
          <w:color w:val="auto"/>
          <w:sz w:val="28"/>
          <w:szCs w:val="28"/>
          <w:highlight w:val="none"/>
        </w:rPr>
        <w:t>防御能力，要动员一切力量严防死守，同时抢险队</w:t>
      </w:r>
      <w:r>
        <w:rPr>
          <w:rFonts w:hint="eastAsia" w:ascii="宋体" w:hAnsi="宋体" w:cs="宋体"/>
          <w:color w:val="auto"/>
          <w:sz w:val="28"/>
          <w:szCs w:val="28"/>
          <w:highlight w:val="none"/>
        </w:rPr>
        <w:t>伍</w:t>
      </w:r>
      <w:r>
        <w:rPr>
          <w:rFonts w:ascii="宋体" w:hAnsi="宋体" w:cs="宋体"/>
          <w:color w:val="auto"/>
          <w:sz w:val="28"/>
          <w:szCs w:val="28"/>
          <w:highlight w:val="none"/>
        </w:rPr>
        <w:t>做好随时投入抢险的准备。</w:t>
      </w:r>
    </w:p>
    <w:p w14:paraId="2FF91D0B">
      <w:pPr>
        <w:adjustRightInd w:val="0"/>
        <w:snapToGrid w:val="0"/>
        <w:spacing w:line="360" w:lineRule="auto"/>
        <w:ind w:firstLine="562" w:firstLineChars="200"/>
        <w:rPr>
          <w:color w:val="auto"/>
          <w:sz w:val="28"/>
          <w:szCs w:val="28"/>
          <w:highlight w:val="none"/>
        </w:rPr>
      </w:pPr>
      <w:r>
        <w:rPr>
          <w:rFonts w:hint="eastAsia" w:ascii="宋体" w:hAnsi="宋体" w:cs="宋体"/>
          <w:b/>
          <w:color w:val="auto"/>
          <w:sz w:val="28"/>
          <w:szCs w:val="28"/>
          <w:highlight w:val="none"/>
        </w:rPr>
        <w:t>（5）Ⅰ</w:t>
      </w:r>
      <w:r>
        <w:rPr>
          <w:b/>
          <w:color w:val="auto"/>
          <w:sz w:val="28"/>
          <w:szCs w:val="28"/>
          <w:highlight w:val="none"/>
        </w:rPr>
        <w:t>级应急响应</w:t>
      </w:r>
    </w:p>
    <w:p w14:paraId="59D1DF2D">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当预报</w:t>
      </w:r>
      <w:r>
        <w:rPr>
          <w:rFonts w:hint="eastAsia" w:ascii="宋体" w:hAnsi="宋体" w:cs="宋体"/>
          <w:color w:val="auto"/>
          <w:sz w:val="28"/>
          <w:szCs w:val="28"/>
          <w:highlight w:val="none"/>
        </w:rPr>
        <w:t>50</w:t>
      </w:r>
      <w:r>
        <w:rPr>
          <w:rFonts w:ascii="宋体" w:hAnsi="宋体" w:cs="宋体"/>
          <w:color w:val="auto"/>
          <w:sz w:val="28"/>
          <w:szCs w:val="28"/>
          <w:highlight w:val="none"/>
        </w:rPr>
        <w:t>～</w:t>
      </w:r>
      <w:r>
        <w:rPr>
          <w:rFonts w:hint="eastAsia" w:ascii="宋体" w:hAnsi="宋体" w:cs="宋体"/>
          <w:color w:val="auto"/>
          <w:sz w:val="28"/>
          <w:szCs w:val="28"/>
          <w:highlight w:val="none"/>
        </w:rPr>
        <w:t>100</w:t>
      </w:r>
      <w:r>
        <w:rPr>
          <w:rFonts w:ascii="宋体" w:hAnsi="宋体" w:cs="宋体"/>
          <w:color w:val="auto"/>
          <w:sz w:val="28"/>
          <w:szCs w:val="28"/>
          <w:highlight w:val="none"/>
        </w:rPr>
        <w:t>年一遇洪水时，实施确保</w:t>
      </w:r>
      <w:r>
        <w:rPr>
          <w:rFonts w:hint="eastAsia" w:ascii="宋体" w:hAnsi="宋体" w:cs="宋体"/>
          <w:color w:val="auto"/>
          <w:sz w:val="28"/>
          <w:szCs w:val="28"/>
          <w:highlight w:val="none"/>
        </w:rPr>
        <w:t>塔河县城区安全</w:t>
      </w:r>
      <w:r>
        <w:rPr>
          <w:rFonts w:ascii="宋体" w:hAnsi="宋体" w:cs="宋体"/>
          <w:color w:val="auto"/>
          <w:sz w:val="28"/>
          <w:szCs w:val="28"/>
          <w:highlight w:val="none"/>
        </w:rPr>
        <w:t>前提下继续抢险的应急措施方案。各段堤防分别抢筑子堤及采取各种抢险措施保证安全度汛。</w:t>
      </w:r>
      <w:r>
        <w:rPr>
          <w:rFonts w:hint="eastAsia" w:ascii="宋体" w:hAnsi="宋体" w:cs="宋体"/>
          <w:color w:val="auto"/>
          <w:sz w:val="28"/>
          <w:szCs w:val="28"/>
          <w:highlight w:val="none"/>
        </w:rPr>
        <w:t>同时，做好启动人员转移准备。</w:t>
      </w:r>
    </w:p>
    <w:p w14:paraId="191C7474">
      <w:pPr>
        <w:pStyle w:val="5"/>
        <w:spacing w:before="124" w:after="124"/>
        <w:rPr>
          <w:color w:val="auto"/>
          <w:sz w:val="28"/>
          <w:szCs w:val="28"/>
          <w:highlight w:val="none"/>
        </w:rPr>
      </w:pPr>
      <w:r>
        <w:rPr>
          <w:color w:val="auto"/>
          <w:sz w:val="28"/>
          <w:szCs w:val="28"/>
          <w:highlight w:val="none"/>
        </w:rPr>
        <w:t>5.3.2堤防决口</w:t>
      </w:r>
    </w:p>
    <w:p w14:paraId="4851E033">
      <w:pPr>
        <w:adjustRightInd w:val="0"/>
        <w:snapToGrid w:val="0"/>
        <w:spacing w:line="360" w:lineRule="auto"/>
        <w:rPr>
          <w:b/>
          <w:color w:val="auto"/>
          <w:sz w:val="28"/>
          <w:szCs w:val="28"/>
          <w:highlight w:val="none"/>
        </w:rPr>
      </w:pPr>
      <w:r>
        <w:rPr>
          <w:b/>
          <w:color w:val="auto"/>
          <w:sz w:val="28"/>
          <w:szCs w:val="28"/>
          <w:highlight w:val="none"/>
        </w:rPr>
        <w:t>5.3.2.1险情时报警制度与注意事项</w:t>
      </w:r>
    </w:p>
    <w:p w14:paraId="2B8153A9">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（1）警号规定。</w:t>
      </w:r>
    </w:p>
    <w:p w14:paraId="242D4A9A">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1）口哨警号，凡发现险情，吹哨报警；</w:t>
      </w:r>
    </w:p>
    <w:p w14:paraId="341D7189">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2）锣（鼓）警号，在指定固定地方备锣，凡发现漏洞、严重裂缝、管涌、流土、滑坡等较大险情时，即敲锣报警；</w:t>
      </w:r>
    </w:p>
    <w:p w14:paraId="64E42A8D">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3）鸣枪（或燃响炸药包）警号，在狂风暴雨交加时，堤防出现重大险情，有可能溃决时，可以对空鸣枪报警。有条件地方，也可以用手机、电台、警报器报警。</w:t>
      </w:r>
    </w:p>
    <w:p w14:paraId="76DB2F95">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（2）出险标志。</w:t>
      </w:r>
    </w:p>
    <w:p w14:paraId="4B152B03">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出险、抢险地点，白天挂（插）红旗，夜间高挂红灯（应能防风雨），作为出险的标志。</w:t>
      </w:r>
    </w:p>
    <w:p w14:paraId="58F991CE">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（3）注意事项。</w:t>
      </w:r>
    </w:p>
    <w:p w14:paraId="1A249C81">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1）吹口哨报警，由检查人员掌握；敲锣（鼓）报警，由检查队（组）长掌握；鸣枪报警由管理单位负责人掌握；</w:t>
      </w:r>
    </w:p>
    <w:p w14:paraId="19736A9A">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2）发警号的同时，应大力组织抢护，并立即上报；</w:t>
      </w:r>
    </w:p>
    <w:p w14:paraId="2C0486F7">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3）上级部门接到报警信号后，应立即组织人力、物料赶赴现场，大力抢险，但检查工作不得停止和中断；</w:t>
      </w:r>
    </w:p>
    <w:p w14:paraId="2B5884DA">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4）有溃决危险时的警号、标志，应事先向群众广泛宣传，做到家喻户晓。</w:t>
      </w:r>
    </w:p>
    <w:p w14:paraId="6534230B">
      <w:pPr>
        <w:adjustRightInd w:val="0"/>
        <w:snapToGrid w:val="0"/>
        <w:spacing w:line="360" w:lineRule="auto"/>
        <w:rPr>
          <w:rFonts w:ascii="宋体" w:hAnsi="宋体" w:cs="宋体"/>
          <w:b/>
          <w:color w:val="auto"/>
          <w:sz w:val="28"/>
          <w:szCs w:val="28"/>
          <w:highlight w:val="none"/>
        </w:rPr>
      </w:pPr>
      <w:r>
        <w:rPr>
          <w:rFonts w:hint="eastAsia" w:ascii="宋体" w:hAnsi="宋体" w:cs="宋体"/>
          <w:b/>
          <w:color w:val="auto"/>
          <w:sz w:val="28"/>
          <w:szCs w:val="28"/>
          <w:highlight w:val="none"/>
        </w:rPr>
        <w:t>5.3.2.2决口时采取的处理措施</w:t>
      </w:r>
    </w:p>
    <w:p w14:paraId="135FF5FF">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针对</w:t>
      </w:r>
      <w:r>
        <w:rPr>
          <w:rFonts w:hint="eastAsia" w:ascii="宋体" w:hAnsi="宋体" w:cs="宋体"/>
          <w:color w:val="auto"/>
          <w:sz w:val="28"/>
          <w:szCs w:val="28"/>
          <w:highlight w:val="none"/>
        </w:rPr>
        <w:t>19</w:t>
      </w:r>
      <w:r>
        <w:rPr>
          <w:rFonts w:ascii="宋体" w:hAnsi="宋体" w:cs="宋体"/>
          <w:color w:val="auto"/>
          <w:sz w:val="28"/>
          <w:szCs w:val="28"/>
          <w:highlight w:val="none"/>
        </w:rPr>
        <w:t>91年洪水险工险情，堤防均在汛后采取了相应消险加固措施，提高了防洪标准。防洪目标是采取一切措施死保主要城区。根据预案要求当遭遇50年一遇以上洪水时，针对有可能出现的决口，采取受淹区域人员财产转移等应对措施。</w:t>
      </w:r>
    </w:p>
    <w:p w14:paraId="7C3DA3EB">
      <w:pPr>
        <w:pStyle w:val="4"/>
        <w:rPr>
          <w:rFonts w:ascii="黑体" w:hAnsi="黑体" w:eastAsia="黑体" w:cs="黑体"/>
          <w:b w:val="0"/>
          <w:bCs w:val="0"/>
          <w:color w:val="auto"/>
          <w:sz w:val="32"/>
          <w:szCs w:val="32"/>
          <w:highlight w:val="none"/>
        </w:rPr>
      </w:pPr>
      <w:bookmarkStart w:id="38" w:name="_Toc72409708"/>
      <w:r>
        <w:rPr>
          <w:rFonts w:hint="eastAsia" w:ascii="黑体" w:hAnsi="黑体" w:eastAsia="黑体" w:cs="黑体"/>
          <w:b w:val="0"/>
          <w:bCs w:val="0"/>
          <w:color w:val="auto"/>
          <w:sz w:val="32"/>
          <w:szCs w:val="32"/>
          <w:highlight w:val="none"/>
        </w:rPr>
        <w:t>5.</w:t>
      </w:r>
      <w:r>
        <w:rPr>
          <w:rFonts w:hint="eastAsia" w:ascii="黑体" w:hAnsi="黑体" w:eastAsia="黑体" w:cs="黑体"/>
          <w:b w:val="0"/>
          <w:bCs w:val="0"/>
          <w:color w:val="auto"/>
          <w:sz w:val="32"/>
          <w:szCs w:val="32"/>
          <w:highlight w:val="none"/>
          <w:lang w:val="en-US"/>
        </w:rPr>
        <w:t>4</w:t>
      </w:r>
      <w:r>
        <w:rPr>
          <w:rFonts w:hint="eastAsia" w:ascii="黑体" w:hAnsi="黑体" w:eastAsia="黑体" w:cs="黑体"/>
          <w:b w:val="0"/>
          <w:bCs w:val="0"/>
          <w:color w:val="auto"/>
          <w:sz w:val="32"/>
          <w:szCs w:val="32"/>
          <w:highlight w:val="none"/>
        </w:rPr>
        <w:t>应急响应行动</w:t>
      </w:r>
      <w:bookmarkEnd w:id="38"/>
    </w:p>
    <w:p w14:paraId="62B06D27">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5.</w:t>
      </w:r>
      <w:r>
        <w:rPr>
          <w:rFonts w:hint="eastAsia" w:ascii="宋体" w:hAnsi="宋体" w:cs="宋体"/>
          <w:color w:val="auto"/>
          <w:sz w:val="28"/>
          <w:szCs w:val="28"/>
          <w:highlight w:val="none"/>
          <w:lang w:val="en-US"/>
        </w:rPr>
        <w:t>4</w:t>
      </w:r>
      <w:r>
        <w:rPr>
          <w:rFonts w:hint="eastAsia" w:ascii="宋体" w:hAnsi="宋体" w:cs="宋体"/>
          <w:color w:val="auto"/>
          <w:sz w:val="28"/>
          <w:szCs w:val="28"/>
          <w:highlight w:val="none"/>
        </w:rPr>
        <w:t>.1信息报送和处理</w:t>
      </w:r>
    </w:p>
    <w:p w14:paraId="66B734BC">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（1）汛情、工情、险情、灾情等防汛信息实行分级上报，归口处理，同级共享。</w:t>
      </w:r>
    </w:p>
    <w:p w14:paraId="19023E7F">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（2）防汛信息的报送和处理，应快速、准确、翔实，重要信息应立即上报，因客观原因一时难以准确掌握的信息，应及时报告基本情况，同时抓紧了解情况，随后补报详情。</w:t>
      </w:r>
    </w:p>
    <w:p w14:paraId="2AFEA36F">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（3）一般性汛情、工情、险情、灾情报送</w:t>
      </w:r>
      <w:r>
        <w:rPr>
          <w:rFonts w:hint="eastAsia" w:ascii="宋体" w:hAnsi="宋体" w:cs="宋体"/>
          <w:color w:val="auto"/>
          <w:sz w:val="28"/>
          <w:szCs w:val="28"/>
          <w:highlight w:val="none"/>
        </w:rPr>
        <w:t>县防办</w:t>
      </w:r>
      <w:r>
        <w:rPr>
          <w:rFonts w:ascii="宋体" w:hAnsi="宋体" w:cs="宋体"/>
          <w:color w:val="auto"/>
          <w:sz w:val="28"/>
          <w:szCs w:val="28"/>
          <w:highlight w:val="none"/>
        </w:rPr>
        <w:t>负责处理。凡因险情、灾情较重，按分管权限一时难以处理，需上级帮助、指导处理的，经</w:t>
      </w:r>
      <w:r>
        <w:rPr>
          <w:rFonts w:hint="eastAsia" w:ascii="宋体" w:hAnsi="宋体" w:cs="宋体"/>
          <w:color w:val="auto"/>
          <w:sz w:val="28"/>
          <w:szCs w:val="28"/>
          <w:highlight w:val="none"/>
        </w:rPr>
        <w:t>县防指副总指挥</w:t>
      </w:r>
      <w:r>
        <w:rPr>
          <w:rFonts w:ascii="宋体" w:hAnsi="宋体" w:cs="宋体"/>
          <w:color w:val="auto"/>
          <w:sz w:val="28"/>
          <w:szCs w:val="28"/>
          <w:highlight w:val="none"/>
        </w:rPr>
        <w:t>审批后，可向</w:t>
      </w:r>
      <w:r>
        <w:rPr>
          <w:rFonts w:hint="eastAsia" w:ascii="宋体" w:hAnsi="宋体" w:cs="宋体"/>
          <w:color w:val="auto"/>
          <w:sz w:val="28"/>
          <w:szCs w:val="28"/>
          <w:highlight w:val="none"/>
        </w:rPr>
        <w:t>省地防指</w:t>
      </w:r>
      <w:r>
        <w:rPr>
          <w:rFonts w:ascii="宋体" w:hAnsi="宋体" w:cs="宋体"/>
          <w:color w:val="auto"/>
          <w:sz w:val="28"/>
          <w:szCs w:val="28"/>
          <w:highlight w:val="none"/>
        </w:rPr>
        <w:t>上报。</w:t>
      </w:r>
    </w:p>
    <w:p w14:paraId="45B01ECE">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（4）凡经</w:t>
      </w:r>
      <w:r>
        <w:rPr>
          <w:rFonts w:hint="eastAsia" w:ascii="宋体" w:hAnsi="宋体" w:cs="宋体"/>
          <w:color w:val="auto"/>
          <w:sz w:val="28"/>
          <w:szCs w:val="28"/>
          <w:highlight w:val="none"/>
        </w:rPr>
        <w:t>本级或上级防汛抗旱指挥机构</w:t>
      </w:r>
      <w:r>
        <w:rPr>
          <w:rFonts w:ascii="宋体" w:hAnsi="宋体" w:cs="宋体"/>
          <w:color w:val="auto"/>
          <w:sz w:val="28"/>
          <w:szCs w:val="28"/>
          <w:highlight w:val="none"/>
        </w:rPr>
        <w:t>采用和发布的洪涝灾害、工程抢险等信息，</w:t>
      </w:r>
      <w:r>
        <w:rPr>
          <w:rFonts w:hint="eastAsia" w:ascii="宋体" w:hAnsi="宋体" w:cs="宋体"/>
          <w:color w:val="auto"/>
          <w:sz w:val="28"/>
          <w:szCs w:val="28"/>
          <w:highlight w:val="none"/>
        </w:rPr>
        <w:t>当地防汛机构</w:t>
      </w:r>
      <w:r>
        <w:rPr>
          <w:rFonts w:ascii="宋体" w:hAnsi="宋体" w:cs="宋体"/>
          <w:color w:val="auto"/>
          <w:sz w:val="28"/>
          <w:szCs w:val="28"/>
          <w:highlight w:val="none"/>
        </w:rPr>
        <w:t>应立即调查，对存在的问题，及时采取措施，切实加以解决。</w:t>
      </w:r>
    </w:p>
    <w:p w14:paraId="2970322F">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（5）</w:t>
      </w:r>
      <w:r>
        <w:rPr>
          <w:rFonts w:hint="eastAsia" w:ascii="宋体" w:hAnsi="宋体" w:cs="宋体"/>
          <w:color w:val="auto"/>
          <w:sz w:val="28"/>
          <w:szCs w:val="28"/>
          <w:highlight w:val="none"/>
        </w:rPr>
        <w:t>各级防汛部门接到</w:t>
      </w:r>
      <w:r>
        <w:rPr>
          <w:rFonts w:ascii="宋体" w:hAnsi="宋体" w:cs="宋体"/>
          <w:color w:val="auto"/>
          <w:sz w:val="28"/>
          <w:szCs w:val="28"/>
          <w:highlight w:val="none"/>
        </w:rPr>
        <w:t>特别重大的汛情、险情、灾情</w:t>
      </w:r>
      <w:r>
        <w:rPr>
          <w:rFonts w:hint="eastAsia" w:ascii="宋体" w:hAnsi="宋体" w:cs="宋体"/>
          <w:color w:val="auto"/>
          <w:sz w:val="28"/>
          <w:szCs w:val="28"/>
          <w:highlight w:val="none"/>
        </w:rPr>
        <w:t>报告后</w:t>
      </w:r>
      <w:r>
        <w:rPr>
          <w:rFonts w:ascii="宋体" w:hAnsi="宋体" w:cs="宋体"/>
          <w:color w:val="auto"/>
          <w:sz w:val="28"/>
          <w:szCs w:val="28"/>
          <w:highlight w:val="none"/>
        </w:rPr>
        <w:t>应立即报告</w:t>
      </w:r>
      <w:r>
        <w:rPr>
          <w:rFonts w:hint="eastAsia" w:ascii="宋体" w:hAnsi="宋体" w:cs="宋体"/>
          <w:color w:val="auto"/>
          <w:sz w:val="28"/>
          <w:szCs w:val="28"/>
          <w:highlight w:val="none"/>
        </w:rPr>
        <w:t>上级防汛部门</w:t>
      </w:r>
      <w:r>
        <w:rPr>
          <w:rFonts w:ascii="宋体" w:hAnsi="宋体" w:cs="宋体"/>
          <w:color w:val="auto"/>
          <w:sz w:val="28"/>
          <w:szCs w:val="28"/>
          <w:highlight w:val="none"/>
        </w:rPr>
        <w:t>，并及时续报。</w:t>
      </w:r>
    </w:p>
    <w:p w14:paraId="21F9443B">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5.</w:t>
      </w:r>
      <w:r>
        <w:rPr>
          <w:rFonts w:hint="eastAsia" w:ascii="宋体" w:hAnsi="宋体" w:cs="宋体"/>
          <w:color w:val="auto"/>
          <w:sz w:val="28"/>
          <w:szCs w:val="28"/>
          <w:highlight w:val="none"/>
          <w:lang w:val="en-US"/>
        </w:rPr>
        <w:t>4</w:t>
      </w:r>
      <w:r>
        <w:rPr>
          <w:rFonts w:hint="eastAsia" w:ascii="宋体" w:hAnsi="宋体" w:cs="宋体"/>
          <w:color w:val="auto"/>
          <w:sz w:val="28"/>
          <w:szCs w:val="28"/>
          <w:highlight w:val="none"/>
        </w:rPr>
        <w:t>.2指挥和调度</w:t>
      </w:r>
    </w:p>
    <w:p w14:paraId="4514CDEB">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1）出现洪涝灾害后，事发地的防汛机构应立即启动应急预案，并根据需要成立现场指挥部。在采取紧急措施的同时，向上一级防汛机构报告。根据现场情况，及时收集、掌握相关信息，判明事件的性质和危害程度，并及时上报事态的发展变化情况。</w:t>
      </w:r>
    </w:p>
    <w:p w14:paraId="554DA843">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（2）事发地的防汛机构负责人应迅速上岗到位，分析事件的性质，预测事态发展趋势和可能造成的危害程度，并按规定的处置程序，组织指挥有关单位或部门按照职责分工，迅速采取处置措施，控制事态发展。</w:t>
      </w:r>
    </w:p>
    <w:p w14:paraId="7704850D">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（3）发生重大洪涝灾害后，上一级防汛机构应派出工作组赶赴现场指导工作，必要时成立前线指挥部。</w:t>
      </w:r>
    </w:p>
    <w:p w14:paraId="2922113D">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5.</w:t>
      </w:r>
      <w:r>
        <w:rPr>
          <w:rFonts w:hint="eastAsia" w:ascii="宋体" w:hAnsi="宋体" w:cs="宋体"/>
          <w:color w:val="auto"/>
          <w:sz w:val="28"/>
          <w:szCs w:val="28"/>
          <w:highlight w:val="none"/>
          <w:lang w:val="en-US"/>
        </w:rPr>
        <w:t>4</w:t>
      </w:r>
      <w:r>
        <w:rPr>
          <w:rFonts w:hint="eastAsia" w:ascii="宋体" w:hAnsi="宋体" w:cs="宋体"/>
          <w:color w:val="auto"/>
          <w:sz w:val="28"/>
          <w:szCs w:val="28"/>
          <w:highlight w:val="none"/>
        </w:rPr>
        <w:t>.3群众转移和安全</w:t>
      </w:r>
    </w:p>
    <w:p w14:paraId="3EDB4BF8">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（1）出现水灾害后，事发地防汛机构应及时做好群众的救援、转移和疏散工作。</w:t>
      </w:r>
    </w:p>
    <w:p w14:paraId="7AE09356">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（2）对转移的群众，由当地政府负责提供紧急避难场所，妥善安置灾区群众，保证基本生活。</w:t>
      </w:r>
    </w:p>
    <w:p w14:paraId="0DD4D6CF">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5.</w:t>
      </w:r>
      <w:r>
        <w:rPr>
          <w:rFonts w:hint="eastAsia" w:ascii="宋体" w:hAnsi="宋体" w:cs="宋体"/>
          <w:color w:val="auto"/>
          <w:sz w:val="28"/>
          <w:szCs w:val="28"/>
          <w:highlight w:val="none"/>
          <w:lang w:val="en-US"/>
        </w:rPr>
        <w:t>4</w:t>
      </w:r>
      <w:r>
        <w:rPr>
          <w:rFonts w:hint="eastAsia" w:ascii="宋体" w:hAnsi="宋体" w:cs="宋体"/>
          <w:color w:val="auto"/>
          <w:sz w:val="28"/>
          <w:szCs w:val="28"/>
          <w:highlight w:val="none"/>
        </w:rPr>
        <w:t>.4抢险救灾</w:t>
      </w:r>
    </w:p>
    <w:p w14:paraId="3AF91DE9">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（1）出现洪涝灾害或防洪工程发生重大险情后，事发地的防汛</w:t>
      </w:r>
      <w:r>
        <w:rPr>
          <w:rFonts w:hint="eastAsia" w:ascii="宋体" w:hAnsi="宋体" w:cs="宋体"/>
          <w:color w:val="auto"/>
          <w:sz w:val="28"/>
          <w:szCs w:val="28"/>
          <w:highlight w:val="none"/>
        </w:rPr>
        <w:t>机</w:t>
      </w:r>
      <w:r>
        <w:rPr>
          <w:rFonts w:ascii="宋体" w:hAnsi="宋体" w:cs="宋体"/>
          <w:color w:val="auto"/>
          <w:sz w:val="28"/>
          <w:szCs w:val="28"/>
          <w:highlight w:val="none"/>
        </w:rPr>
        <w:t>构应根据事件的性质，迅速对事件进行监控、追踪，并立即与相关部门联系。</w:t>
      </w:r>
    </w:p>
    <w:p w14:paraId="2C741081">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（2）事发地的防汛机构应根据事件具体情况，按照预案立即提出紧急处置措施，供当地政府或上一级</w:t>
      </w:r>
      <w:r>
        <w:rPr>
          <w:rFonts w:hint="eastAsia" w:ascii="宋体" w:hAnsi="宋体" w:cs="宋体"/>
          <w:color w:val="auto"/>
          <w:sz w:val="28"/>
          <w:szCs w:val="28"/>
          <w:highlight w:val="none"/>
        </w:rPr>
        <w:t>防汛</w:t>
      </w:r>
      <w:r>
        <w:rPr>
          <w:rFonts w:ascii="宋体" w:hAnsi="宋体" w:cs="宋体"/>
          <w:color w:val="auto"/>
          <w:sz w:val="28"/>
          <w:szCs w:val="28"/>
          <w:highlight w:val="none"/>
        </w:rPr>
        <w:t>部门指挥决策。</w:t>
      </w:r>
    </w:p>
    <w:p w14:paraId="32ACE767">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（3）事发地防汛机构应迅速调集本部门的资源和力量，提供技术支持；组织当地有关部门和人员，迅速开展现场处置或救援工作。大江大河干流堤防决口的堵复应按照事先制定的抢险预案进行，并由防汛抢险队</w:t>
      </w:r>
      <w:r>
        <w:rPr>
          <w:rFonts w:hint="eastAsia" w:ascii="宋体" w:hAnsi="宋体" w:cs="宋体"/>
          <w:color w:val="auto"/>
          <w:sz w:val="28"/>
          <w:szCs w:val="28"/>
          <w:highlight w:val="none"/>
        </w:rPr>
        <w:t>伍</w:t>
      </w:r>
      <w:r>
        <w:rPr>
          <w:rFonts w:ascii="宋体" w:hAnsi="宋体" w:cs="宋体"/>
          <w:color w:val="auto"/>
          <w:sz w:val="28"/>
          <w:szCs w:val="28"/>
          <w:highlight w:val="none"/>
        </w:rPr>
        <w:t>或抗洪抢险专业部队等实施。</w:t>
      </w:r>
    </w:p>
    <w:p w14:paraId="4A414FE8">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（4）处置洪涝灾害和工程重大险情时，应按照职能分工，由防汛机构统一指挥，各单位或各部门应各司其职，团结协作，快速反应，高效处置，最大程度地减少损失。</w:t>
      </w:r>
    </w:p>
    <w:p w14:paraId="66293CC0">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5.</w:t>
      </w:r>
      <w:r>
        <w:rPr>
          <w:rFonts w:hint="eastAsia" w:ascii="宋体" w:hAnsi="宋体" w:cs="宋体"/>
          <w:color w:val="auto"/>
          <w:sz w:val="28"/>
          <w:szCs w:val="28"/>
          <w:highlight w:val="none"/>
          <w:lang w:val="en-US"/>
        </w:rPr>
        <w:t>4</w:t>
      </w:r>
      <w:r>
        <w:rPr>
          <w:rFonts w:hint="eastAsia" w:ascii="宋体" w:hAnsi="宋体" w:cs="宋体"/>
          <w:color w:val="auto"/>
          <w:sz w:val="28"/>
          <w:szCs w:val="28"/>
          <w:highlight w:val="none"/>
        </w:rPr>
        <w:t>.5安全防护和医疗救护</w:t>
      </w:r>
    </w:p>
    <w:p w14:paraId="226BEA37">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（1）各级政府和防汛机构应高度重视应急人员的安全，调集和储备必要的防护器材、消毒药品、备用电源和抢救伤员必备的器械等，以备随时应用。</w:t>
      </w:r>
    </w:p>
    <w:p w14:paraId="042BF4D4">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抢险人员进入和撤出现场由防汛指挥机构视情况作出决定。抢险人员进入受威胁的现场前，应采取防护措施以保证自身安全。参加一线抗洪抢险的人员，必须穿救生衣。当现场受到污染时，应按要求为抢险人员配备防护设施，撤离时应进行消毒、去污处理。</w:t>
      </w:r>
    </w:p>
    <w:p w14:paraId="5FCDBD85">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（3）事发地防汛机构按照当地政府和上级</w:t>
      </w:r>
      <w:r>
        <w:rPr>
          <w:rFonts w:hint="eastAsia" w:ascii="宋体" w:hAnsi="宋体" w:cs="宋体"/>
          <w:color w:val="auto"/>
          <w:sz w:val="28"/>
          <w:szCs w:val="28"/>
          <w:highlight w:val="none"/>
        </w:rPr>
        <w:t>防汛</w:t>
      </w:r>
      <w:r>
        <w:rPr>
          <w:rFonts w:ascii="宋体" w:hAnsi="宋体" w:cs="宋体"/>
          <w:color w:val="auto"/>
          <w:sz w:val="28"/>
          <w:szCs w:val="28"/>
          <w:highlight w:val="none"/>
        </w:rPr>
        <w:t>机构的指令，及时发布通告，防止人、畜进入危险区域或饮用被污染的水源。</w:t>
      </w:r>
    </w:p>
    <w:p w14:paraId="5D6B7F0F">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4）出现洪水灾害后，事发地政府和防汛机构应组织卫生部门加强受影响地区的疾病和突发公共卫生事件监测、报告工作，落实各项防病措施，并派出医疗小分队，对受伤的人员进行紧急救护。必要时，事发地政府可紧急动员当地医疗机构在现场设立紧急救护所。</w:t>
      </w:r>
    </w:p>
    <w:p w14:paraId="5851D57D">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5.</w:t>
      </w:r>
      <w:r>
        <w:rPr>
          <w:rFonts w:hint="eastAsia" w:ascii="宋体" w:hAnsi="宋体" w:cs="宋体"/>
          <w:color w:val="auto"/>
          <w:sz w:val="28"/>
          <w:szCs w:val="28"/>
          <w:highlight w:val="none"/>
          <w:lang w:val="en-US"/>
        </w:rPr>
        <w:t>4</w:t>
      </w:r>
      <w:r>
        <w:rPr>
          <w:rFonts w:hint="eastAsia" w:ascii="宋体" w:hAnsi="宋体" w:cs="宋体"/>
          <w:color w:val="auto"/>
          <w:sz w:val="28"/>
          <w:szCs w:val="28"/>
          <w:highlight w:val="none"/>
        </w:rPr>
        <w:t>.6社会力量动员与参与</w:t>
      </w:r>
    </w:p>
    <w:p w14:paraId="609ACCD9">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（1）出现水灾害后，事发地的防汛机构可根据事件的性质和危害程度，报经当地政府批准，对重点地区和重点部位实施紧急控制，防止事态及其危害进一步扩大。</w:t>
      </w:r>
    </w:p>
    <w:p w14:paraId="4A2DCFCC">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（2）必要时可通过当地政府广泛调动社会力量积极参与应急突发事件的处置，紧急情况下可依法征用、调用车辆、物资、人员等，全力投入抗洪抢险。</w:t>
      </w:r>
    </w:p>
    <w:p w14:paraId="3084551F">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5.</w:t>
      </w:r>
      <w:r>
        <w:rPr>
          <w:rFonts w:hint="eastAsia" w:ascii="宋体" w:hAnsi="宋体" w:cs="宋体"/>
          <w:color w:val="auto"/>
          <w:sz w:val="28"/>
          <w:szCs w:val="28"/>
          <w:highlight w:val="none"/>
          <w:lang w:val="en-US"/>
        </w:rPr>
        <w:t>4</w:t>
      </w:r>
      <w:r>
        <w:rPr>
          <w:rFonts w:hint="eastAsia" w:ascii="宋体" w:hAnsi="宋体" w:cs="宋体"/>
          <w:color w:val="auto"/>
          <w:sz w:val="28"/>
          <w:szCs w:val="28"/>
          <w:highlight w:val="none"/>
        </w:rPr>
        <w:t>.7信息发布</w:t>
      </w:r>
    </w:p>
    <w:p w14:paraId="314D0D4A">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（1）防汛的信息发布应当及时、准确、客观、全面。</w:t>
      </w:r>
    </w:p>
    <w:p w14:paraId="37965737">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（2）汛情及防汛动态等，由</w:t>
      </w:r>
      <w:r>
        <w:rPr>
          <w:rFonts w:hint="eastAsia" w:ascii="宋体" w:hAnsi="宋体" w:cs="宋体"/>
          <w:color w:val="auto"/>
          <w:sz w:val="28"/>
          <w:szCs w:val="28"/>
          <w:highlight w:val="none"/>
        </w:rPr>
        <w:t>县</w:t>
      </w:r>
      <w:r>
        <w:rPr>
          <w:rFonts w:ascii="宋体" w:hAnsi="宋体" w:cs="宋体"/>
          <w:color w:val="auto"/>
          <w:sz w:val="28"/>
          <w:szCs w:val="28"/>
          <w:highlight w:val="none"/>
        </w:rPr>
        <w:t>防指统一审核和发布；涉及洪水灾情的，由</w:t>
      </w:r>
      <w:r>
        <w:rPr>
          <w:rFonts w:hint="eastAsia" w:ascii="宋体" w:hAnsi="宋体" w:cs="宋体"/>
          <w:color w:val="auto"/>
          <w:sz w:val="28"/>
          <w:szCs w:val="28"/>
          <w:highlight w:val="none"/>
        </w:rPr>
        <w:t>县</w:t>
      </w:r>
      <w:r>
        <w:rPr>
          <w:rFonts w:ascii="宋体" w:hAnsi="宋体" w:cs="宋体"/>
          <w:color w:val="auto"/>
          <w:sz w:val="28"/>
          <w:szCs w:val="28"/>
          <w:highlight w:val="none"/>
        </w:rPr>
        <w:t>防汛办会同民政部审核和发布。</w:t>
      </w:r>
    </w:p>
    <w:p w14:paraId="73EEADA1">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（3）信息发布形式主要包括授权发布、散发新闻稿、组织报道、接受记者采访、举行新闻发布会等。</w:t>
      </w:r>
    </w:p>
    <w:p w14:paraId="5E1A37FB">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（4）各级政府或防汛机构发布的洪涝灾情必须与向上级报送的数据相一致。</w:t>
      </w:r>
    </w:p>
    <w:p w14:paraId="4AAE2999">
      <w:pPr>
        <w:pStyle w:val="4"/>
        <w:rPr>
          <w:rFonts w:ascii="黑体" w:hAnsi="黑体" w:eastAsia="黑体" w:cs="黑体"/>
          <w:b w:val="0"/>
          <w:bCs w:val="0"/>
          <w:color w:val="auto"/>
          <w:sz w:val="32"/>
          <w:szCs w:val="32"/>
          <w:highlight w:val="none"/>
        </w:rPr>
      </w:pPr>
      <w:bookmarkStart w:id="39" w:name="_Toc72409709"/>
      <w:r>
        <w:rPr>
          <w:rFonts w:hint="eastAsia" w:ascii="黑体" w:hAnsi="黑体" w:eastAsia="黑体" w:cs="黑体"/>
          <w:b w:val="0"/>
          <w:bCs w:val="0"/>
          <w:color w:val="auto"/>
          <w:sz w:val="32"/>
          <w:szCs w:val="32"/>
          <w:highlight w:val="none"/>
        </w:rPr>
        <w:t>5.</w:t>
      </w:r>
      <w:r>
        <w:rPr>
          <w:rFonts w:hint="eastAsia" w:ascii="黑体" w:hAnsi="黑体" w:eastAsia="黑体" w:cs="黑体"/>
          <w:b w:val="0"/>
          <w:bCs w:val="0"/>
          <w:color w:val="auto"/>
          <w:sz w:val="32"/>
          <w:szCs w:val="32"/>
          <w:highlight w:val="none"/>
          <w:lang w:val="en-US"/>
        </w:rPr>
        <w:t>5</w:t>
      </w:r>
      <w:r>
        <w:rPr>
          <w:rFonts w:hint="eastAsia" w:ascii="黑体" w:hAnsi="黑体" w:eastAsia="黑体" w:cs="黑体"/>
          <w:b w:val="0"/>
          <w:bCs w:val="0"/>
          <w:color w:val="auto"/>
          <w:sz w:val="32"/>
          <w:szCs w:val="32"/>
          <w:highlight w:val="none"/>
        </w:rPr>
        <w:t>应急响应保障</w:t>
      </w:r>
      <w:bookmarkEnd w:id="39"/>
    </w:p>
    <w:p w14:paraId="4E59EC4E">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县</w:t>
      </w:r>
      <w:r>
        <w:rPr>
          <w:rFonts w:ascii="宋体" w:hAnsi="宋体" w:cs="宋体"/>
          <w:color w:val="auto"/>
          <w:sz w:val="28"/>
          <w:szCs w:val="28"/>
          <w:highlight w:val="none"/>
        </w:rPr>
        <w:t>防指成员单位均应针对汛期职责每年编制和更新本单位、本部门的应急预案，并上报</w:t>
      </w:r>
      <w:r>
        <w:rPr>
          <w:rFonts w:hint="eastAsia" w:ascii="宋体" w:hAnsi="宋体" w:cs="宋体"/>
          <w:color w:val="auto"/>
          <w:sz w:val="28"/>
          <w:szCs w:val="28"/>
          <w:highlight w:val="none"/>
        </w:rPr>
        <w:t>县</w:t>
      </w:r>
      <w:r>
        <w:rPr>
          <w:rFonts w:ascii="宋体" w:hAnsi="宋体" w:cs="宋体"/>
          <w:color w:val="auto"/>
          <w:sz w:val="28"/>
          <w:szCs w:val="28"/>
          <w:highlight w:val="none"/>
        </w:rPr>
        <w:t>防汛办备案。通过各单位编制的应急保障措施，提高了可操作性，为实现各部门的联动奠定基础。</w:t>
      </w:r>
    </w:p>
    <w:p w14:paraId="0585435E">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5.</w:t>
      </w:r>
      <w:r>
        <w:rPr>
          <w:rFonts w:hint="eastAsia" w:ascii="宋体" w:hAnsi="宋体" w:cs="宋体"/>
          <w:color w:val="auto"/>
          <w:sz w:val="28"/>
          <w:szCs w:val="28"/>
          <w:highlight w:val="none"/>
          <w:lang w:val="en-US"/>
        </w:rPr>
        <w:t>5</w:t>
      </w:r>
      <w:r>
        <w:rPr>
          <w:rFonts w:hint="eastAsia" w:ascii="宋体" w:hAnsi="宋体" w:cs="宋体"/>
          <w:color w:val="auto"/>
          <w:sz w:val="28"/>
          <w:szCs w:val="28"/>
          <w:highlight w:val="none"/>
        </w:rPr>
        <w:t>.1通信与信息保障</w:t>
      </w:r>
      <w:r>
        <w:rPr>
          <w:rFonts w:hint="eastAsia" w:ascii="宋体" w:hAnsi="宋体" w:cs="宋体"/>
          <w:color w:val="auto"/>
          <w:sz w:val="28"/>
          <w:szCs w:val="28"/>
          <w:highlight w:val="none"/>
        </w:rPr>
        <w:tab/>
      </w:r>
    </w:p>
    <w:p w14:paraId="392028BB">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通信运营部门依法为应对洪水灾害提供通信保障。</w:t>
      </w:r>
    </w:p>
    <w:p w14:paraId="7BAF4687">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突发事件发生后，通信部门应启动应急通信保障预案，迅速调集力量抢修损坏的通信设施，保证防汛通信畅通。必要时，调度应急通信设备，为防汛通信和现场指挥提供保障。</w:t>
      </w:r>
    </w:p>
    <w:p w14:paraId="0FE5BDF6">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在紧急情况下，县防指可充分利用公共广播和电视等媒体以及手机短信等手段发布信息，通知群众快速撤离，确保人民生命的安全</w:t>
      </w:r>
      <w:r>
        <w:rPr>
          <w:rFonts w:ascii="宋体" w:hAnsi="宋体" w:cs="宋体"/>
          <w:color w:val="auto"/>
          <w:sz w:val="28"/>
          <w:szCs w:val="28"/>
          <w:highlight w:val="none"/>
        </w:rPr>
        <w:t>。</w:t>
      </w:r>
    </w:p>
    <w:p w14:paraId="22DD6BAC">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5.</w:t>
      </w:r>
      <w:r>
        <w:rPr>
          <w:rFonts w:hint="eastAsia" w:ascii="宋体" w:hAnsi="宋体" w:cs="宋体"/>
          <w:color w:val="auto"/>
          <w:sz w:val="28"/>
          <w:szCs w:val="28"/>
          <w:highlight w:val="none"/>
          <w:lang w:val="en-US"/>
        </w:rPr>
        <w:t>5</w:t>
      </w:r>
      <w:r>
        <w:rPr>
          <w:rFonts w:hint="eastAsia" w:ascii="宋体" w:hAnsi="宋体" w:cs="宋体"/>
          <w:color w:val="auto"/>
          <w:sz w:val="28"/>
          <w:szCs w:val="28"/>
          <w:highlight w:val="none"/>
        </w:rPr>
        <w:t>.2卫生防疫体系</w:t>
      </w:r>
    </w:p>
    <w:p w14:paraId="117669A2">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卫生部门主要负责洪水灾区疾病防治的业务技术指导；组织医疗卫生队赴灾区巡医问诊、抢救伤员、灾区防疫消毒等工作</w:t>
      </w:r>
      <w:r>
        <w:rPr>
          <w:rFonts w:ascii="宋体" w:hAnsi="宋体" w:cs="宋体"/>
          <w:color w:val="auto"/>
          <w:sz w:val="28"/>
          <w:szCs w:val="28"/>
          <w:highlight w:val="none"/>
        </w:rPr>
        <w:t>。</w:t>
      </w:r>
    </w:p>
    <w:p w14:paraId="281190FD">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5.</w:t>
      </w:r>
      <w:r>
        <w:rPr>
          <w:rFonts w:hint="eastAsia" w:ascii="宋体" w:hAnsi="宋体" w:cs="宋体"/>
          <w:color w:val="auto"/>
          <w:sz w:val="28"/>
          <w:szCs w:val="28"/>
          <w:highlight w:val="none"/>
          <w:lang w:val="en-US"/>
        </w:rPr>
        <w:t>5</w:t>
      </w:r>
      <w:r>
        <w:rPr>
          <w:rFonts w:hint="eastAsia" w:ascii="宋体" w:hAnsi="宋体" w:cs="宋体"/>
          <w:color w:val="auto"/>
          <w:sz w:val="28"/>
          <w:szCs w:val="28"/>
          <w:highlight w:val="none"/>
        </w:rPr>
        <w:t>.3交通运输体系</w:t>
      </w:r>
    </w:p>
    <w:p w14:paraId="29327BEA">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交通运输部门主要负责优先保证防汛抢险人员、防汛救灾物资运输</w:t>
      </w:r>
      <w:r>
        <w:rPr>
          <w:rFonts w:ascii="宋体" w:hAnsi="宋体" w:cs="宋体"/>
          <w:color w:val="auto"/>
          <w:sz w:val="28"/>
          <w:szCs w:val="28"/>
          <w:highlight w:val="none"/>
        </w:rPr>
        <w:t>。</w:t>
      </w:r>
    </w:p>
    <w:p w14:paraId="62DDE5DC">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5.</w:t>
      </w:r>
      <w:r>
        <w:rPr>
          <w:rFonts w:hint="eastAsia" w:ascii="宋体" w:hAnsi="宋体" w:cs="宋体"/>
          <w:color w:val="auto"/>
          <w:sz w:val="28"/>
          <w:szCs w:val="28"/>
          <w:highlight w:val="none"/>
          <w:lang w:val="en-US"/>
        </w:rPr>
        <w:t>5</w:t>
      </w:r>
      <w:r>
        <w:rPr>
          <w:rFonts w:hint="eastAsia" w:ascii="宋体" w:hAnsi="宋体" w:cs="宋体"/>
          <w:color w:val="auto"/>
          <w:sz w:val="28"/>
          <w:szCs w:val="28"/>
          <w:highlight w:val="none"/>
        </w:rPr>
        <w:t>.4安全保卫体系</w:t>
      </w:r>
    </w:p>
    <w:p w14:paraId="509FBE89">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公安部门主要负责做好洪水灾区的治安管理工作，依法严厉打击破坏抗洪救灾行动和工程设施安全行为，保证抗灾救灾工作顺利进行；负责组织做好防汛抢险、分洪爆破时的戒严、警卫工作，维护灾区社会治安秩序</w:t>
      </w:r>
      <w:r>
        <w:rPr>
          <w:rFonts w:ascii="宋体" w:hAnsi="宋体" w:cs="宋体"/>
          <w:color w:val="auto"/>
          <w:sz w:val="28"/>
          <w:szCs w:val="28"/>
          <w:highlight w:val="none"/>
        </w:rPr>
        <w:t>。</w:t>
      </w:r>
    </w:p>
    <w:p w14:paraId="7A9B7631">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5.</w:t>
      </w:r>
      <w:r>
        <w:rPr>
          <w:rFonts w:hint="eastAsia" w:ascii="宋体" w:hAnsi="宋体" w:cs="宋体"/>
          <w:color w:val="auto"/>
          <w:sz w:val="28"/>
          <w:szCs w:val="28"/>
          <w:highlight w:val="none"/>
          <w:lang w:val="en-US"/>
        </w:rPr>
        <w:t>5</w:t>
      </w:r>
      <w:r>
        <w:rPr>
          <w:rFonts w:hint="eastAsia" w:ascii="宋体" w:hAnsi="宋体" w:cs="宋体"/>
          <w:color w:val="auto"/>
          <w:sz w:val="28"/>
          <w:szCs w:val="28"/>
          <w:highlight w:val="none"/>
        </w:rPr>
        <w:t>.5电力照明体系</w:t>
      </w:r>
    </w:p>
    <w:p w14:paraId="373B18C0">
      <w:pPr>
        <w:spacing w:line="360" w:lineRule="auto"/>
        <w:ind w:firstLine="560" w:firstLineChars="200"/>
        <w:rPr>
          <w:rFonts w:ascii="宋体" w:hAnsi="宋体" w:cs="宋体"/>
          <w:color w:val="auto"/>
          <w:sz w:val="28"/>
          <w:szCs w:val="28"/>
          <w:highlight w:val="none"/>
        </w:rPr>
      </w:pPr>
      <w:r>
        <w:rPr>
          <w:rFonts w:hint="eastAsia"/>
          <w:sz w:val="28"/>
          <w:szCs w:val="28"/>
        </w:rPr>
        <w:t>电力部门主要负责抗洪抢险救灾、抢排渍涝的供电需要和应急救援现场的临时供电</w:t>
      </w:r>
      <w:r>
        <w:rPr>
          <w:sz w:val="28"/>
          <w:szCs w:val="28"/>
        </w:rPr>
        <w:t>。</w:t>
      </w:r>
    </w:p>
    <w:p w14:paraId="23B4E56E">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5.</w:t>
      </w:r>
      <w:r>
        <w:rPr>
          <w:rFonts w:hint="eastAsia" w:ascii="宋体" w:hAnsi="宋体" w:cs="宋体"/>
          <w:color w:val="auto"/>
          <w:sz w:val="28"/>
          <w:szCs w:val="28"/>
          <w:highlight w:val="none"/>
          <w:lang w:val="en-US"/>
        </w:rPr>
        <w:t>5</w:t>
      </w:r>
      <w:r>
        <w:rPr>
          <w:rFonts w:hint="eastAsia" w:ascii="宋体" w:hAnsi="宋体" w:cs="宋体"/>
          <w:color w:val="auto"/>
          <w:sz w:val="28"/>
          <w:szCs w:val="28"/>
          <w:highlight w:val="none"/>
        </w:rPr>
        <w:t>.6物资与资金保障体系</w:t>
      </w:r>
    </w:p>
    <w:p w14:paraId="47BF0A81">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各级防汛部门、防洪工程管理单位以及受洪水威胁的其他单位应储备必要防汛抢险物资，并做好物资的管理工作。</w:t>
      </w:r>
    </w:p>
    <w:p w14:paraId="1948DA43">
      <w:pPr>
        <w:spacing w:line="360" w:lineRule="auto"/>
        <w:ind w:firstLine="560" w:firstLineChars="200"/>
        <w:rPr>
          <w:rFonts w:ascii="宋体" w:hAnsi="宋体" w:cs="宋体"/>
          <w:color w:val="auto"/>
          <w:sz w:val="28"/>
          <w:szCs w:val="28"/>
          <w:highlight w:val="none"/>
        </w:rPr>
      </w:pPr>
      <w:r>
        <w:rPr>
          <w:rFonts w:hint="eastAsia" w:ascii="宋体" w:hAnsi="宋体" w:cs="宋体"/>
          <w:color w:val="auto"/>
          <w:sz w:val="28"/>
          <w:szCs w:val="28"/>
          <w:highlight w:val="none"/>
        </w:rPr>
        <w:t>紧急救援装备包括抢险装备和救助装备两大部分。抢险装备主要包括抢修水利设施、抢修道路、抢修电力、抢修通讯所需的设备、材料、水陆运输工具，抢救伤员药品及其它紧急抢险所需的物资。抢险装备防汛成员单位按相应职责储备和筹集；救助装备包括粮食、方便食品、帐篷、衣被、饮用水和其他生存性救助所需物资等。财政局、林业局财务科负责申报、筹集、安排救灾所需资金。</w:t>
      </w:r>
    </w:p>
    <w:p w14:paraId="3015F132">
      <w:pPr>
        <w:pStyle w:val="5"/>
        <w:spacing w:before="124" w:after="124"/>
        <w:rPr>
          <w:rFonts w:ascii="宋体" w:hAnsi="宋体" w:cs="宋体"/>
          <w:color w:val="auto"/>
          <w:sz w:val="28"/>
          <w:szCs w:val="28"/>
          <w:highlight w:val="none"/>
        </w:rPr>
      </w:pPr>
      <w:r>
        <w:rPr>
          <w:rFonts w:hint="eastAsia" w:ascii="宋体" w:hAnsi="宋体" w:cs="宋体"/>
          <w:color w:val="auto"/>
          <w:sz w:val="28"/>
          <w:szCs w:val="28"/>
          <w:highlight w:val="none"/>
        </w:rPr>
        <w:t>5.</w:t>
      </w:r>
      <w:r>
        <w:rPr>
          <w:rFonts w:hint="eastAsia" w:ascii="宋体" w:hAnsi="宋体" w:cs="宋体"/>
          <w:color w:val="auto"/>
          <w:sz w:val="28"/>
          <w:szCs w:val="28"/>
          <w:highlight w:val="none"/>
          <w:lang w:val="en-US"/>
        </w:rPr>
        <w:t>5</w:t>
      </w:r>
      <w:r>
        <w:rPr>
          <w:rFonts w:hint="eastAsia" w:ascii="宋体" w:hAnsi="宋体" w:cs="宋体"/>
          <w:color w:val="auto"/>
          <w:sz w:val="28"/>
          <w:szCs w:val="28"/>
          <w:highlight w:val="none"/>
        </w:rPr>
        <w:t>.7宣传和演习</w:t>
      </w:r>
    </w:p>
    <w:p w14:paraId="65E7F433">
      <w:pPr>
        <w:spacing w:line="360" w:lineRule="auto"/>
        <w:rPr>
          <w:rFonts w:hint="eastAsia" w:ascii="宋体" w:hAnsi="宋体" w:eastAsia="宋体" w:cs="宋体"/>
          <w:b/>
          <w:bCs/>
          <w:color w:val="auto"/>
          <w:sz w:val="28"/>
          <w:szCs w:val="28"/>
          <w:highlight w:val="none"/>
          <w:lang w:eastAsia="zh-CN"/>
        </w:rPr>
      </w:pPr>
      <w:bookmarkStart w:id="40" w:name="_Toc41857845"/>
      <w:r>
        <w:rPr>
          <w:rFonts w:hint="eastAsia" w:ascii="宋体" w:hAnsi="宋体" w:cs="宋体"/>
          <w:b/>
          <w:bCs/>
          <w:color w:val="auto"/>
          <w:sz w:val="28"/>
          <w:szCs w:val="28"/>
          <w:highlight w:val="none"/>
        </w:rPr>
        <w:t>5.5.7.1公众信息交流</w:t>
      </w:r>
      <w:bookmarkEnd w:id="40"/>
    </w:p>
    <w:p w14:paraId="2B9A647F">
      <w:pPr>
        <w:spacing w:line="360" w:lineRule="auto"/>
        <w:ind w:firstLine="560" w:firstLineChars="200"/>
        <w:rPr>
          <w:rFonts w:hint="eastAsia" w:ascii="宋体" w:hAnsi="宋体" w:eastAsia="宋体" w:cs="宋体"/>
          <w:color w:val="auto"/>
          <w:sz w:val="28"/>
          <w:szCs w:val="28"/>
          <w:highlight w:val="none"/>
          <w:lang w:eastAsia="zh-CN"/>
        </w:rPr>
      </w:pPr>
      <w:r>
        <w:rPr>
          <w:rFonts w:ascii="宋体" w:hAnsi="宋体" w:cs="宋体"/>
          <w:color w:val="auto"/>
          <w:sz w:val="28"/>
          <w:szCs w:val="28"/>
          <w:highlight w:val="none"/>
        </w:rPr>
        <w:t>（1）汛情、工情、灾情及防汛工作等方面的公众信息交流，实行分级负责制，一般公众信息可通过媒体向社会发布。</w:t>
      </w:r>
    </w:p>
    <w:p w14:paraId="72835727">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（2）当主要江河发生超警戒水位以上洪水，呈上涨趋势，山区发生暴雨山洪，造成较为严重影响，按照管理权限，由</w:t>
      </w:r>
      <w:r>
        <w:rPr>
          <w:rFonts w:hint="eastAsia" w:ascii="宋体" w:hAnsi="宋体" w:cs="宋体"/>
          <w:color w:val="auto"/>
          <w:sz w:val="28"/>
          <w:szCs w:val="28"/>
          <w:highlight w:val="none"/>
        </w:rPr>
        <w:t>县防指</w:t>
      </w:r>
      <w:r>
        <w:rPr>
          <w:rFonts w:ascii="宋体" w:hAnsi="宋体" w:cs="宋体"/>
          <w:color w:val="auto"/>
          <w:sz w:val="28"/>
          <w:szCs w:val="28"/>
          <w:highlight w:val="none"/>
        </w:rPr>
        <w:t>统一发布汛情通报，以引起社会公众关注，参与防汛救灾工作。</w:t>
      </w:r>
    </w:p>
    <w:p w14:paraId="71F4D1BC">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（3）加大对</w:t>
      </w:r>
      <w:r>
        <w:rPr>
          <w:rFonts w:hint="eastAsia" w:ascii="宋体" w:hAnsi="宋体" w:cs="宋体"/>
          <w:color w:val="auto"/>
          <w:sz w:val="28"/>
          <w:szCs w:val="28"/>
          <w:highlight w:val="none"/>
        </w:rPr>
        <w:t>防洪应急预案</w:t>
      </w:r>
      <w:r>
        <w:rPr>
          <w:rFonts w:ascii="宋体" w:hAnsi="宋体" w:cs="宋体"/>
          <w:color w:val="auto"/>
          <w:sz w:val="28"/>
          <w:szCs w:val="28"/>
          <w:highlight w:val="none"/>
        </w:rPr>
        <w:t>的宣传工作，向有关单位和群众发布</w:t>
      </w:r>
      <w:r>
        <w:rPr>
          <w:rFonts w:hint="eastAsia" w:ascii="宋体" w:hAnsi="宋体" w:cs="宋体"/>
          <w:color w:val="auto"/>
          <w:sz w:val="28"/>
          <w:szCs w:val="28"/>
          <w:highlight w:val="none"/>
        </w:rPr>
        <w:t>防洪应急预案</w:t>
      </w:r>
      <w:r>
        <w:rPr>
          <w:rFonts w:ascii="宋体" w:hAnsi="宋体" w:cs="宋体"/>
          <w:color w:val="auto"/>
          <w:sz w:val="28"/>
          <w:szCs w:val="28"/>
          <w:highlight w:val="none"/>
        </w:rPr>
        <w:t>内容。公布预警方式和报警电话，让公众了解预防、避险、避灾、自救、互救、减灾常识。</w:t>
      </w:r>
    </w:p>
    <w:p w14:paraId="7A6AE345">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（4）防汛宣传工作是防汛工作的重要内容，是提高全社会防汛意识的重要举措，是做好防汛工作的重要保证。各级防汛</w:t>
      </w:r>
      <w:r>
        <w:rPr>
          <w:rFonts w:hint="eastAsia" w:ascii="宋体" w:hAnsi="宋体" w:cs="宋体"/>
          <w:color w:val="auto"/>
          <w:sz w:val="28"/>
          <w:szCs w:val="28"/>
          <w:highlight w:val="none"/>
        </w:rPr>
        <w:t>部门</w:t>
      </w:r>
      <w:r>
        <w:rPr>
          <w:rFonts w:ascii="宋体" w:hAnsi="宋体" w:cs="宋体"/>
          <w:color w:val="auto"/>
          <w:sz w:val="28"/>
          <w:szCs w:val="28"/>
          <w:highlight w:val="none"/>
        </w:rPr>
        <w:t>充分认识做好防汛宣传工作的重要意义，加强与媒体的联系沟通，认真策划组织，共同做好防汛宣传工作。新闻媒体切实负起责任，统筹考虑，坚持常规与应急宣传相结合，着力做好突发水旱灾害的宣传报道；充分发挥新媒体的平台作用，做好信息的及时准确发布和灾情的收集汇总。</w:t>
      </w:r>
    </w:p>
    <w:p w14:paraId="7B297E3F">
      <w:pPr>
        <w:spacing w:line="360" w:lineRule="auto"/>
        <w:rPr>
          <w:rFonts w:hint="eastAsia" w:ascii="宋体" w:hAnsi="宋体" w:eastAsia="宋体" w:cs="宋体"/>
          <w:b/>
          <w:bCs/>
          <w:color w:val="auto"/>
          <w:sz w:val="28"/>
          <w:szCs w:val="28"/>
          <w:highlight w:val="none"/>
          <w:lang w:eastAsia="zh-CN"/>
        </w:rPr>
      </w:pPr>
      <w:bookmarkStart w:id="41" w:name="_Toc41857846"/>
      <w:r>
        <w:rPr>
          <w:rFonts w:hint="eastAsia" w:ascii="宋体" w:hAnsi="宋体" w:cs="宋体"/>
          <w:b/>
          <w:bCs/>
          <w:color w:val="auto"/>
          <w:sz w:val="28"/>
          <w:szCs w:val="28"/>
          <w:highlight w:val="none"/>
        </w:rPr>
        <w:t>5.5.7.2培训</w:t>
      </w:r>
      <w:bookmarkEnd w:id="41"/>
    </w:p>
    <w:p w14:paraId="766C19EE">
      <w:pPr>
        <w:spacing w:line="360" w:lineRule="auto"/>
        <w:ind w:firstLine="560" w:firstLineChars="200"/>
        <w:rPr>
          <w:rFonts w:hint="eastAsia" w:ascii="宋体" w:hAnsi="宋体" w:eastAsia="宋体" w:cs="宋体"/>
          <w:color w:val="auto"/>
          <w:sz w:val="28"/>
          <w:szCs w:val="28"/>
          <w:highlight w:val="none"/>
          <w:lang w:eastAsia="zh-CN"/>
        </w:rPr>
      </w:pPr>
      <w:r>
        <w:rPr>
          <w:rFonts w:ascii="宋体" w:hAnsi="宋体" w:cs="宋体"/>
          <w:color w:val="auto"/>
          <w:sz w:val="28"/>
          <w:szCs w:val="28"/>
          <w:highlight w:val="none"/>
        </w:rPr>
        <w:t>（1）采取分级负责的原则，由各级防汛</w:t>
      </w:r>
      <w:r>
        <w:rPr>
          <w:rFonts w:hint="eastAsia" w:ascii="宋体" w:hAnsi="宋体" w:cs="宋体"/>
          <w:color w:val="auto"/>
          <w:sz w:val="28"/>
          <w:szCs w:val="28"/>
          <w:highlight w:val="none"/>
        </w:rPr>
        <w:t>机构</w:t>
      </w:r>
      <w:r>
        <w:rPr>
          <w:rFonts w:ascii="宋体" w:hAnsi="宋体" w:cs="宋体"/>
          <w:color w:val="auto"/>
          <w:sz w:val="28"/>
          <w:szCs w:val="28"/>
          <w:highlight w:val="none"/>
        </w:rPr>
        <w:t>统一组织培训。</w:t>
      </w:r>
    </w:p>
    <w:p w14:paraId="7E9B3B99">
      <w:pPr>
        <w:spacing w:line="360" w:lineRule="auto"/>
        <w:ind w:firstLine="560" w:firstLineChars="200"/>
        <w:rPr>
          <w:rFonts w:hint="eastAsia" w:ascii="宋体" w:hAnsi="宋体" w:eastAsia="宋体" w:cs="宋体"/>
          <w:color w:val="auto"/>
          <w:sz w:val="28"/>
          <w:szCs w:val="28"/>
          <w:highlight w:val="none"/>
          <w:lang w:eastAsia="zh-CN"/>
        </w:rPr>
      </w:pPr>
      <w:r>
        <w:rPr>
          <w:rFonts w:ascii="宋体" w:hAnsi="宋体" w:cs="宋体"/>
          <w:color w:val="auto"/>
          <w:sz w:val="28"/>
          <w:szCs w:val="28"/>
          <w:highlight w:val="none"/>
        </w:rPr>
        <w:t>（2）培训工作应做到合理规范课程、考核严格、分类指导，保证培训工作质量。</w:t>
      </w:r>
    </w:p>
    <w:p w14:paraId="6ED930F4">
      <w:pPr>
        <w:spacing w:line="360" w:lineRule="auto"/>
        <w:ind w:firstLine="560" w:firstLineChars="200"/>
        <w:rPr>
          <w:rFonts w:hint="eastAsia" w:ascii="宋体" w:hAnsi="宋体" w:eastAsia="宋体" w:cs="宋体"/>
          <w:color w:val="auto"/>
          <w:sz w:val="28"/>
          <w:szCs w:val="28"/>
          <w:highlight w:val="none"/>
          <w:lang w:eastAsia="zh-CN"/>
        </w:rPr>
      </w:pPr>
      <w:r>
        <w:rPr>
          <w:rFonts w:ascii="宋体" w:hAnsi="宋体" w:cs="宋体"/>
          <w:color w:val="auto"/>
          <w:sz w:val="28"/>
          <w:szCs w:val="28"/>
          <w:highlight w:val="none"/>
        </w:rPr>
        <w:t>（3）培训工作应结合实际，采取多种组织形式，定期与不定期相结合，每年汛前至少组织一次培训。</w:t>
      </w:r>
    </w:p>
    <w:p w14:paraId="2228A1B3">
      <w:pPr>
        <w:spacing w:line="360" w:lineRule="auto"/>
        <w:rPr>
          <w:rFonts w:hint="eastAsia" w:ascii="宋体" w:hAnsi="宋体" w:eastAsia="宋体" w:cs="宋体"/>
          <w:b/>
          <w:bCs/>
          <w:color w:val="auto"/>
          <w:sz w:val="28"/>
          <w:szCs w:val="28"/>
          <w:highlight w:val="none"/>
          <w:lang w:eastAsia="zh-CN"/>
        </w:rPr>
      </w:pPr>
      <w:r>
        <w:rPr>
          <w:rFonts w:hint="eastAsia" w:ascii="宋体" w:hAnsi="宋体" w:cs="宋体"/>
          <w:b/>
          <w:bCs/>
          <w:color w:val="auto"/>
          <w:sz w:val="28"/>
          <w:szCs w:val="28"/>
          <w:highlight w:val="none"/>
        </w:rPr>
        <w:t>5.5.7.3演习</w:t>
      </w:r>
    </w:p>
    <w:p w14:paraId="74D3770A">
      <w:pPr>
        <w:spacing w:line="360" w:lineRule="auto"/>
        <w:ind w:firstLine="560" w:firstLineChars="200"/>
        <w:rPr>
          <w:rFonts w:hint="eastAsia" w:ascii="宋体" w:hAnsi="宋体" w:eastAsia="宋体" w:cs="宋体"/>
          <w:color w:val="auto"/>
          <w:sz w:val="28"/>
          <w:szCs w:val="28"/>
          <w:highlight w:val="none"/>
          <w:lang w:eastAsia="zh-CN"/>
        </w:rPr>
      </w:pPr>
      <w:r>
        <w:rPr>
          <w:rFonts w:ascii="宋体" w:hAnsi="宋体" w:cs="宋体"/>
          <w:color w:val="auto"/>
          <w:sz w:val="28"/>
          <w:szCs w:val="28"/>
          <w:highlight w:val="none"/>
        </w:rPr>
        <w:t>（1）各级防汛机构应定期举行不同类型的应急演习，以检验、改善和强化应急准备和应急响应能力。</w:t>
      </w:r>
    </w:p>
    <w:p w14:paraId="4DD375C6">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w:t>
      </w:r>
      <w:r>
        <w:rPr>
          <w:rFonts w:hint="eastAsia" w:ascii="宋体" w:hAnsi="宋体" w:cs="宋体"/>
          <w:color w:val="auto"/>
          <w:sz w:val="28"/>
          <w:szCs w:val="28"/>
          <w:highlight w:val="none"/>
        </w:rPr>
        <w:t>塔河县</w:t>
      </w:r>
      <w:r>
        <w:rPr>
          <w:rFonts w:ascii="宋体" w:hAnsi="宋体" w:cs="宋体"/>
          <w:color w:val="auto"/>
          <w:sz w:val="28"/>
          <w:szCs w:val="28"/>
          <w:highlight w:val="none"/>
        </w:rPr>
        <w:t>抢险队伍要针对我</w:t>
      </w:r>
      <w:r>
        <w:rPr>
          <w:rFonts w:hint="eastAsia" w:ascii="宋体" w:hAnsi="宋体" w:cs="宋体"/>
          <w:color w:val="auto"/>
          <w:sz w:val="28"/>
          <w:szCs w:val="28"/>
          <w:highlight w:val="none"/>
        </w:rPr>
        <w:t>县</w:t>
      </w:r>
      <w:r>
        <w:rPr>
          <w:rFonts w:ascii="宋体" w:hAnsi="宋体" w:cs="宋体"/>
          <w:color w:val="auto"/>
          <w:sz w:val="28"/>
          <w:szCs w:val="28"/>
          <w:highlight w:val="none"/>
        </w:rPr>
        <w:t>易发生的各类险情有针对性地每年进行抗洪抢险演习。</w:t>
      </w:r>
    </w:p>
    <w:p w14:paraId="1DD44DF2">
      <w:pPr>
        <w:spacing w:line="360" w:lineRule="auto"/>
        <w:ind w:firstLine="560" w:firstLineChars="200"/>
        <w:rPr>
          <w:rFonts w:hint="eastAsia" w:ascii="宋体" w:hAnsi="宋体" w:eastAsia="宋体" w:cs="宋体"/>
          <w:color w:val="auto"/>
          <w:sz w:val="28"/>
          <w:szCs w:val="28"/>
          <w:highlight w:val="none"/>
          <w:lang w:eastAsia="zh-CN"/>
        </w:rPr>
      </w:pPr>
      <w:r>
        <w:rPr>
          <w:rFonts w:ascii="宋体" w:hAnsi="宋体" w:cs="宋体"/>
          <w:color w:val="auto"/>
          <w:sz w:val="28"/>
          <w:szCs w:val="28"/>
          <w:highlight w:val="none"/>
        </w:rPr>
        <w:t>（3）专业演习一般2～3年举行一次，由</w:t>
      </w:r>
      <w:r>
        <w:rPr>
          <w:rFonts w:hint="eastAsia" w:ascii="宋体" w:hAnsi="宋体" w:cs="宋体"/>
          <w:color w:val="auto"/>
          <w:sz w:val="28"/>
          <w:szCs w:val="28"/>
          <w:highlight w:val="none"/>
        </w:rPr>
        <w:t>县防指</w:t>
      </w:r>
      <w:r>
        <w:rPr>
          <w:rFonts w:ascii="宋体" w:hAnsi="宋体" w:cs="宋体"/>
          <w:color w:val="auto"/>
          <w:sz w:val="28"/>
          <w:szCs w:val="28"/>
          <w:highlight w:val="none"/>
        </w:rPr>
        <w:t>负责组织。</w:t>
      </w:r>
    </w:p>
    <w:p w14:paraId="3A39F558">
      <w:pPr>
        <w:pStyle w:val="4"/>
        <w:rPr>
          <w:rFonts w:ascii="黑体" w:hAnsi="黑体" w:eastAsia="黑体" w:cs="黑体"/>
          <w:b w:val="0"/>
          <w:bCs w:val="0"/>
          <w:color w:val="auto"/>
          <w:sz w:val="32"/>
          <w:szCs w:val="32"/>
          <w:highlight w:val="none"/>
        </w:rPr>
      </w:pPr>
      <w:bookmarkStart w:id="42" w:name="_Toc197708323"/>
      <w:bookmarkStart w:id="43" w:name="_Toc72409710"/>
      <w:bookmarkStart w:id="44" w:name="_Toc387739405"/>
      <w:r>
        <w:rPr>
          <w:rFonts w:hint="eastAsia" w:ascii="黑体" w:hAnsi="黑体" w:eastAsia="黑体" w:cs="黑体"/>
          <w:b w:val="0"/>
          <w:bCs w:val="0"/>
          <w:color w:val="auto"/>
          <w:sz w:val="32"/>
          <w:szCs w:val="32"/>
          <w:highlight w:val="none"/>
        </w:rPr>
        <w:t>5.</w:t>
      </w:r>
      <w:r>
        <w:rPr>
          <w:rFonts w:hint="eastAsia" w:ascii="黑体" w:hAnsi="黑体" w:eastAsia="黑体" w:cs="黑体"/>
          <w:b w:val="0"/>
          <w:bCs w:val="0"/>
          <w:color w:val="auto"/>
          <w:sz w:val="32"/>
          <w:szCs w:val="32"/>
          <w:highlight w:val="none"/>
          <w:lang w:val="en-US"/>
        </w:rPr>
        <w:t>6</w:t>
      </w:r>
      <w:r>
        <w:rPr>
          <w:rFonts w:hint="eastAsia" w:ascii="黑体" w:hAnsi="黑体" w:eastAsia="黑体" w:cs="黑体"/>
          <w:b w:val="0"/>
          <w:bCs w:val="0"/>
          <w:color w:val="auto"/>
          <w:sz w:val="32"/>
          <w:szCs w:val="32"/>
          <w:highlight w:val="none"/>
        </w:rPr>
        <w:t>应急响应结束</w:t>
      </w:r>
      <w:bookmarkEnd w:id="42"/>
      <w:bookmarkEnd w:id="43"/>
      <w:bookmarkEnd w:id="44"/>
    </w:p>
    <w:p w14:paraId="203B8D8B">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（1）当洪水灾害得到有效控制时，事发地的防汛指挥机构可视汛情，宣布结束紧急防汛期。</w:t>
      </w:r>
    </w:p>
    <w:p w14:paraId="12D31229">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（2）依照有关紧急防汛期规定征用、调用的物资、设备、交通运输工具等，在汛期结束后应当及时归还；造成损坏或者无法归还的，按照国务院有关规定给予适当补偿或者做其他处理。</w:t>
      </w:r>
    </w:p>
    <w:p w14:paraId="10CC8987">
      <w:pPr>
        <w:spacing w:line="360" w:lineRule="auto"/>
        <w:ind w:firstLine="560" w:firstLineChars="200"/>
        <w:rPr>
          <w:rFonts w:ascii="宋体" w:hAnsi="宋体" w:cs="宋体"/>
          <w:color w:val="auto"/>
          <w:sz w:val="28"/>
          <w:szCs w:val="28"/>
          <w:highlight w:val="none"/>
        </w:rPr>
        <w:sectPr>
          <w:headerReference r:id="rId12" w:type="default"/>
          <w:pgSz w:w="11906" w:h="16838"/>
          <w:pgMar w:top="1440" w:right="1800" w:bottom="1440" w:left="1800" w:header="851" w:footer="992" w:gutter="0"/>
          <w:cols w:space="720" w:num="1"/>
          <w:docGrid w:type="lines" w:linePitch="312" w:charSpace="0"/>
        </w:sectPr>
      </w:pPr>
      <w:r>
        <w:rPr>
          <w:rFonts w:ascii="宋体" w:hAnsi="宋体" w:cs="宋体"/>
          <w:color w:val="auto"/>
          <w:sz w:val="28"/>
          <w:szCs w:val="28"/>
          <w:highlight w:val="none"/>
        </w:rPr>
        <w:t>（3）紧急处置工作结束后，事发地防汛机构应协助当地政府进一步恢复正常生活、生产、工作秩序，修复水毁基础设施，尽可能减少突发事件带来的损失和影响。</w:t>
      </w:r>
    </w:p>
    <w:p w14:paraId="1E6B111E">
      <w:pPr>
        <w:pStyle w:val="3"/>
        <w:rPr>
          <w:rFonts w:ascii="黑体" w:hAnsi="黑体" w:eastAsia="黑体" w:cs="黑体"/>
          <w:b w:val="0"/>
          <w:bCs w:val="0"/>
          <w:color w:val="auto"/>
          <w:sz w:val="36"/>
          <w:szCs w:val="36"/>
          <w:highlight w:val="none"/>
        </w:rPr>
      </w:pPr>
      <w:bookmarkStart w:id="45" w:name="_Toc72409711"/>
      <w:r>
        <w:rPr>
          <w:rFonts w:hint="eastAsia" w:ascii="黑体" w:hAnsi="黑体" w:eastAsia="黑体" w:cs="黑体"/>
          <w:b w:val="0"/>
          <w:bCs w:val="0"/>
          <w:color w:val="auto"/>
          <w:sz w:val="36"/>
          <w:szCs w:val="36"/>
          <w:highlight w:val="none"/>
        </w:rPr>
        <w:t>6后期处置</w:t>
      </w:r>
      <w:bookmarkEnd w:id="45"/>
    </w:p>
    <w:p w14:paraId="50DD95AC">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发生洪涝灾害的各级人民政府应组织有关部门做好灾区生活供给、卫生防疫、救灾物资供应、治安管理、学校复课、水毁修复、恢复生产和重建家园等善后工作。</w:t>
      </w:r>
    </w:p>
    <w:p w14:paraId="56D80CBF">
      <w:pPr>
        <w:pStyle w:val="4"/>
        <w:rPr>
          <w:rFonts w:ascii="黑体" w:hAnsi="黑体" w:eastAsia="黑体" w:cs="黑体"/>
          <w:b w:val="0"/>
          <w:bCs w:val="0"/>
          <w:color w:val="auto"/>
          <w:sz w:val="32"/>
          <w:szCs w:val="32"/>
          <w:highlight w:val="none"/>
        </w:rPr>
      </w:pPr>
      <w:bookmarkStart w:id="46" w:name="_Toc72409712"/>
      <w:r>
        <w:rPr>
          <w:rFonts w:hint="eastAsia" w:ascii="黑体" w:hAnsi="黑体" w:eastAsia="黑体" w:cs="黑体"/>
          <w:b w:val="0"/>
          <w:bCs w:val="0"/>
          <w:color w:val="auto"/>
          <w:sz w:val="32"/>
          <w:szCs w:val="32"/>
          <w:highlight w:val="none"/>
        </w:rPr>
        <w:t>6.1灾后救助</w:t>
      </w:r>
      <w:bookmarkEnd w:id="46"/>
    </w:p>
    <w:p w14:paraId="015B174D">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1）民政部门负责受灾群众生活救助。应及时调配救灾款物，组织安置受灾群众，作好受灾群众临时生活安排，负责受灾群众倒塌房屋的恢复重建，保证灾民有粮吃、有衣穿、有房住，切实解决受灾群众的基本生活问题。</w:t>
      </w:r>
    </w:p>
    <w:p w14:paraId="4AA21379">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（2）卫生部门负责调配医务技术力量，抢救因灾伤病人员，对污染源进行消毒处理，对灾区重大疫情、病情实施紧急处理，防止疫病的传播、蔓延。</w:t>
      </w:r>
    </w:p>
    <w:p w14:paraId="77873E47">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（3）各级政府应组织对可能造成环境污染的污染物进行清除。</w:t>
      </w:r>
    </w:p>
    <w:p w14:paraId="639E11D7">
      <w:pPr>
        <w:pStyle w:val="4"/>
        <w:rPr>
          <w:rFonts w:ascii="黑体" w:hAnsi="黑体" w:eastAsia="黑体" w:cs="黑体"/>
          <w:b w:val="0"/>
          <w:bCs w:val="0"/>
          <w:color w:val="auto"/>
          <w:sz w:val="32"/>
          <w:szCs w:val="32"/>
          <w:highlight w:val="none"/>
        </w:rPr>
      </w:pPr>
      <w:bookmarkStart w:id="47" w:name="_Toc72409713"/>
      <w:r>
        <w:rPr>
          <w:rFonts w:hint="eastAsia" w:ascii="黑体" w:hAnsi="黑体" w:eastAsia="黑体" w:cs="黑体"/>
          <w:b w:val="0"/>
          <w:bCs w:val="0"/>
          <w:color w:val="auto"/>
          <w:sz w:val="32"/>
          <w:szCs w:val="32"/>
          <w:highlight w:val="none"/>
        </w:rPr>
        <w:t>6.2水毁工程修复</w:t>
      </w:r>
      <w:bookmarkEnd w:id="47"/>
    </w:p>
    <w:p w14:paraId="2B722229">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（1）对影响当年防洪安全和城乡供水安全的水毁工程，应尽快修复。防洪工程应力争在下次洪水到来之前，做到恢复主体功能。</w:t>
      </w:r>
    </w:p>
    <w:p w14:paraId="01E74110">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（2）遭到毁坏的交通、电力、通信、水文以及防汛专用通信设施，应尽快组织修复，恢复功能。</w:t>
      </w:r>
    </w:p>
    <w:p w14:paraId="65564092">
      <w:pPr>
        <w:pStyle w:val="4"/>
        <w:rPr>
          <w:rFonts w:ascii="黑体" w:hAnsi="黑体" w:eastAsia="黑体" w:cs="黑体"/>
          <w:b w:val="0"/>
          <w:bCs w:val="0"/>
          <w:color w:val="auto"/>
          <w:sz w:val="32"/>
          <w:szCs w:val="32"/>
          <w:highlight w:val="none"/>
        </w:rPr>
      </w:pPr>
      <w:bookmarkStart w:id="48" w:name="_Toc72409714"/>
      <w:r>
        <w:rPr>
          <w:rFonts w:hint="eastAsia" w:ascii="黑体" w:hAnsi="黑体" w:eastAsia="黑体" w:cs="黑体"/>
          <w:b w:val="0"/>
          <w:bCs w:val="0"/>
          <w:color w:val="auto"/>
          <w:sz w:val="32"/>
          <w:szCs w:val="32"/>
          <w:highlight w:val="none"/>
        </w:rPr>
        <w:t>6.3灾后重建</w:t>
      </w:r>
      <w:bookmarkEnd w:id="48"/>
    </w:p>
    <w:p w14:paraId="40E1A624">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各相关部门尽快组织灾后重建工作，灾后重建原则上按原标准恢复，在条件允许的情况下，可提高标准重建。</w:t>
      </w:r>
    </w:p>
    <w:p w14:paraId="18F9E76F">
      <w:pPr>
        <w:pStyle w:val="4"/>
        <w:rPr>
          <w:rFonts w:ascii="黑体" w:hAnsi="黑体" w:eastAsia="黑体" w:cs="黑体"/>
          <w:b w:val="0"/>
          <w:bCs w:val="0"/>
          <w:color w:val="auto"/>
          <w:sz w:val="32"/>
          <w:szCs w:val="32"/>
          <w:highlight w:val="none"/>
        </w:rPr>
      </w:pPr>
      <w:bookmarkStart w:id="49" w:name="_Toc72409715"/>
      <w:r>
        <w:rPr>
          <w:rFonts w:hint="eastAsia" w:ascii="黑体" w:hAnsi="黑体" w:eastAsia="黑体" w:cs="黑体"/>
          <w:b w:val="0"/>
          <w:bCs w:val="0"/>
          <w:color w:val="auto"/>
          <w:sz w:val="32"/>
          <w:szCs w:val="32"/>
          <w:highlight w:val="none"/>
        </w:rPr>
        <w:t>6.4调查评估</w:t>
      </w:r>
      <w:bookmarkEnd w:id="49"/>
    </w:p>
    <w:p w14:paraId="20C34EFF">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每年各级防汛部门应针对防汛工作的各个方面和环节进行定性和定量的总结、分析、评估。引进外部评价机制，征求社会各界和群众对防汛工作的意见和建议，总结经验，找出问题，从防洪工程的规划、设计、运行、管理以及防汛工作的各个方面提出改进建议，以进一步做好防汛工作。</w:t>
      </w:r>
    </w:p>
    <w:p w14:paraId="50320872">
      <w:pPr>
        <w:pStyle w:val="4"/>
        <w:rPr>
          <w:rFonts w:ascii="黑体" w:hAnsi="黑体" w:eastAsia="黑体" w:cs="黑体"/>
          <w:b w:val="0"/>
          <w:bCs w:val="0"/>
          <w:color w:val="auto"/>
          <w:sz w:val="32"/>
          <w:szCs w:val="32"/>
          <w:highlight w:val="none"/>
        </w:rPr>
      </w:pPr>
      <w:bookmarkStart w:id="50" w:name="_Toc72409716"/>
      <w:r>
        <w:rPr>
          <w:rFonts w:hint="eastAsia" w:ascii="黑体" w:hAnsi="黑体" w:eastAsia="黑体" w:cs="黑体"/>
          <w:b w:val="0"/>
          <w:bCs w:val="0"/>
          <w:color w:val="auto"/>
          <w:sz w:val="32"/>
          <w:szCs w:val="32"/>
          <w:highlight w:val="none"/>
        </w:rPr>
        <w:t>6.5防汛物资补充</w:t>
      </w:r>
      <w:bookmarkEnd w:id="50"/>
    </w:p>
    <w:p w14:paraId="3235F2BD">
      <w:pPr>
        <w:spacing w:line="360" w:lineRule="auto"/>
        <w:ind w:firstLine="560" w:firstLineChars="200"/>
        <w:rPr>
          <w:rFonts w:ascii="宋体" w:hAnsi="宋体" w:cs="宋体"/>
          <w:color w:val="auto"/>
          <w:sz w:val="28"/>
          <w:szCs w:val="28"/>
          <w:highlight w:val="none"/>
        </w:rPr>
        <w:sectPr>
          <w:headerReference r:id="rId13" w:type="default"/>
          <w:pgSz w:w="11906" w:h="16838"/>
          <w:pgMar w:top="1440" w:right="1800" w:bottom="1440" w:left="1800" w:header="851" w:footer="992" w:gutter="0"/>
          <w:cols w:space="425" w:num="1"/>
          <w:docGrid w:type="lines" w:linePitch="312" w:charSpace="0"/>
        </w:sectPr>
      </w:pPr>
      <w:r>
        <w:rPr>
          <w:rFonts w:ascii="宋体" w:hAnsi="宋体" w:cs="宋体"/>
          <w:color w:val="auto"/>
          <w:sz w:val="28"/>
          <w:szCs w:val="28"/>
          <w:highlight w:val="none"/>
        </w:rPr>
        <w:t>针对当年防汛抢险物料消耗情况，按照分级筹措和常规防汛的要求，及时补充到位。</w:t>
      </w:r>
    </w:p>
    <w:p w14:paraId="7A288514">
      <w:pPr>
        <w:pStyle w:val="3"/>
        <w:rPr>
          <w:rFonts w:ascii="黑体" w:hAnsi="黑体" w:eastAsia="黑体" w:cs="黑体"/>
          <w:b w:val="0"/>
          <w:bCs w:val="0"/>
          <w:color w:val="auto"/>
          <w:sz w:val="36"/>
          <w:szCs w:val="36"/>
          <w:highlight w:val="none"/>
        </w:rPr>
      </w:pPr>
      <w:bookmarkStart w:id="51" w:name="_Toc72409717"/>
      <w:r>
        <w:rPr>
          <w:rFonts w:hint="eastAsia" w:ascii="黑体" w:hAnsi="黑体" w:eastAsia="黑体" w:cs="黑体"/>
          <w:b w:val="0"/>
          <w:bCs w:val="0"/>
          <w:color w:val="auto"/>
          <w:sz w:val="36"/>
          <w:szCs w:val="36"/>
          <w:highlight w:val="none"/>
        </w:rPr>
        <w:t>7附则</w:t>
      </w:r>
      <w:bookmarkEnd w:id="51"/>
    </w:p>
    <w:p w14:paraId="3E893012">
      <w:pPr>
        <w:pStyle w:val="4"/>
        <w:rPr>
          <w:rFonts w:ascii="黑体" w:hAnsi="黑体" w:eastAsia="黑体" w:cs="黑体"/>
          <w:b w:val="0"/>
          <w:bCs w:val="0"/>
          <w:color w:val="auto"/>
          <w:sz w:val="32"/>
          <w:szCs w:val="32"/>
          <w:highlight w:val="none"/>
        </w:rPr>
      </w:pPr>
      <w:bookmarkStart w:id="52" w:name="_Toc72409718"/>
      <w:r>
        <w:rPr>
          <w:rFonts w:hint="eastAsia" w:ascii="黑体" w:hAnsi="黑体" w:eastAsia="黑体" w:cs="黑体"/>
          <w:b w:val="0"/>
          <w:bCs w:val="0"/>
          <w:color w:val="auto"/>
          <w:sz w:val="32"/>
          <w:szCs w:val="32"/>
          <w:highlight w:val="none"/>
        </w:rPr>
        <w:t>7.1预案管理与更新</w:t>
      </w:r>
      <w:bookmarkEnd w:id="52"/>
    </w:p>
    <w:p w14:paraId="0AD9EBEF">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由于我国经济社会发展迅速，基础数据变化很快，本预案使用的一些基础资料具有一定的滞后性，工作底图采用1:1万地形图、1:5万地形图与卫星影像地图相结合的方式，因此为确保本预案的真实性和有效性，应建立基础数据更新维护的动态管理长效机制，及时与测绘等有关部门沟通，更新基础底图，并对本预案成果进行动态管理与更新。</w:t>
      </w:r>
    </w:p>
    <w:p w14:paraId="07BAA107">
      <w:pPr>
        <w:pStyle w:val="4"/>
        <w:rPr>
          <w:rFonts w:ascii="黑体" w:hAnsi="黑体" w:eastAsia="黑体" w:cs="黑体"/>
          <w:b w:val="0"/>
          <w:bCs w:val="0"/>
          <w:color w:val="auto"/>
          <w:sz w:val="32"/>
          <w:szCs w:val="32"/>
          <w:highlight w:val="none"/>
        </w:rPr>
      </w:pPr>
      <w:bookmarkStart w:id="53" w:name="_Toc72409719"/>
      <w:r>
        <w:rPr>
          <w:rFonts w:hint="eastAsia" w:ascii="黑体" w:hAnsi="黑体" w:eastAsia="黑体" w:cs="黑体"/>
          <w:b w:val="0"/>
          <w:bCs w:val="0"/>
          <w:color w:val="auto"/>
          <w:sz w:val="32"/>
          <w:szCs w:val="32"/>
          <w:highlight w:val="none"/>
        </w:rPr>
        <w:t>7.2奖励与责任追究</w:t>
      </w:r>
      <w:bookmarkEnd w:id="53"/>
    </w:p>
    <w:p w14:paraId="54529E56">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对在自然灾害救助工作中作出突出贡献的先进集体和个人，由人事部和民政部联合表彰；对在自然灾害救助工作中英勇献身的人员，按有关规定追认烈士；对在自然灾害救助工作中玩忽职守造成损失的，依据国家有关法律法规追究当事人的责任，构成犯罪的，依法追究其刑事责任。</w:t>
      </w:r>
    </w:p>
    <w:p w14:paraId="75446B1E">
      <w:pPr>
        <w:pStyle w:val="4"/>
        <w:rPr>
          <w:rFonts w:ascii="黑体" w:hAnsi="黑体" w:eastAsia="黑体" w:cs="黑体"/>
          <w:b w:val="0"/>
          <w:bCs w:val="0"/>
          <w:color w:val="auto"/>
          <w:sz w:val="32"/>
          <w:szCs w:val="32"/>
          <w:highlight w:val="none"/>
        </w:rPr>
      </w:pPr>
      <w:bookmarkStart w:id="54" w:name="_Toc72409720"/>
      <w:r>
        <w:rPr>
          <w:rFonts w:hint="eastAsia" w:ascii="黑体" w:hAnsi="黑体" w:eastAsia="黑体" w:cs="黑体"/>
          <w:b w:val="0"/>
          <w:bCs w:val="0"/>
          <w:color w:val="auto"/>
          <w:sz w:val="32"/>
          <w:szCs w:val="32"/>
          <w:highlight w:val="none"/>
        </w:rPr>
        <w:t>7.3预案解释部门</w:t>
      </w:r>
      <w:bookmarkEnd w:id="54"/>
    </w:p>
    <w:p w14:paraId="5C37F6BB">
      <w:pPr>
        <w:spacing w:line="360" w:lineRule="auto"/>
        <w:ind w:firstLine="560" w:firstLineChars="200"/>
        <w:rPr>
          <w:rFonts w:ascii="宋体" w:hAnsi="宋体" w:cs="宋体"/>
          <w:color w:val="auto"/>
          <w:sz w:val="28"/>
          <w:szCs w:val="28"/>
          <w:highlight w:val="none"/>
        </w:rPr>
      </w:pPr>
      <w:r>
        <w:rPr>
          <w:rFonts w:ascii="宋体" w:hAnsi="宋体" w:cs="宋体"/>
          <w:color w:val="auto"/>
          <w:sz w:val="28"/>
          <w:szCs w:val="28"/>
          <w:highlight w:val="none"/>
        </w:rPr>
        <w:t>本预案由</w:t>
      </w:r>
      <w:r>
        <w:rPr>
          <w:rFonts w:hint="eastAsia" w:ascii="宋体" w:hAnsi="宋体" w:cs="宋体"/>
          <w:color w:val="auto"/>
          <w:sz w:val="28"/>
          <w:szCs w:val="28"/>
          <w:highlight w:val="none"/>
        </w:rPr>
        <w:t>塔河县</w:t>
      </w:r>
      <w:r>
        <w:rPr>
          <w:rFonts w:ascii="宋体" w:hAnsi="宋体" w:cs="宋体"/>
          <w:color w:val="auto"/>
          <w:sz w:val="28"/>
          <w:szCs w:val="28"/>
          <w:highlight w:val="none"/>
        </w:rPr>
        <w:t>人民政府防汛抗旱指挥部办公室负责解释。</w:t>
      </w:r>
    </w:p>
    <w:p w14:paraId="05495535">
      <w:pPr>
        <w:pStyle w:val="4"/>
        <w:rPr>
          <w:rFonts w:ascii="黑体" w:hAnsi="黑体" w:eastAsia="黑体" w:cs="黑体"/>
          <w:b w:val="0"/>
          <w:bCs w:val="0"/>
          <w:color w:val="auto"/>
          <w:sz w:val="32"/>
          <w:szCs w:val="32"/>
          <w:highlight w:val="none"/>
        </w:rPr>
      </w:pPr>
      <w:bookmarkStart w:id="55" w:name="_Toc72409721"/>
      <w:r>
        <w:rPr>
          <w:rFonts w:hint="eastAsia" w:ascii="黑体" w:hAnsi="黑体" w:eastAsia="黑体" w:cs="黑体"/>
          <w:b w:val="0"/>
          <w:bCs w:val="0"/>
          <w:color w:val="auto"/>
          <w:sz w:val="32"/>
          <w:szCs w:val="32"/>
          <w:highlight w:val="none"/>
        </w:rPr>
        <w:t>7.4预案实施时间</w:t>
      </w:r>
      <w:bookmarkEnd w:id="55"/>
    </w:p>
    <w:p w14:paraId="44AF90BD">
      <w:pPr>
        <w:pStyle w:val="51"/>
        <w:spacing w:line="360" w:lineRule="auto"/>
        <w:ind w:firstLine="560" w:firstLineChars="200"/>
        <w:rPr>
          <w:color w:val="auto"/>
          <w:sz w:val="22"/>
          <w:szCs w:val="28"/>
          <w:highlight w:val="none"/>
          <w:lang w:val="zh-CN"/>
        </w:rPr>
      </w:pPr>
      <w:bookmarkStart w:id="56" w:name="_Toc50969815"/>
      <w:r>
        <w:rPr>
          <w:rFonts w:ascii="Times New Roman" w:hAnsi="Times New Roman" w:cs="Times New Roman"/>
          <w:color w:val="auto"/>
          <w:sz w:val="28"/>
          <w:szCs w:val="28"/>
          <w:highlight w:val="none"/>
          <w:lang w:val="zh-CN"/>
        </w:rPr>
        <w:t>本预案自印发之日起实施。</w:t>
      </w:r>
      <w:bookmarkEnd w:id="56"/>
    </w:p>
    <w:sectPr>
      <w:headerReference r:id="rId14" w:type="default"/>
      <w:pgSz w:w="11906" w:h="16838"/>
      <w:pgMar w:top="1440" w:right="1797" w:bottom="1440" w:left="1797" w:header="851" w:footer="992" w:gutter="0"/>
      <w:cols w:space="425" w:num="1"/>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88"/>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Courier">
    <w:altName w:val="Courier New"/>
    <w:panose1 w:val="02070409020205020404"/>
    <w:charset w:val="00"/>
    <w:family w:val="modern"/>
    <w:pitch w:val="default"/>
    <w:sig w:usb0="00000000" w:usb1="00000000" w:usb2="00000000" w:usb3="00000000" w:csb0="00000001" w:csb1="00000000"/>
  </w:font>
  <w:font w:name="等线 Light">
    <w:panose1 w:val="02010600030101010101"/>
    <w:charset w:val="86"/>
    <w:family w:val="auto"/>
    <w:pitch w:val="default"/>
    <w:sig w:usb0="A00002BF" w:usb1="38CF7CFA" w:usb2="00000016" w:usb3="00000000" w:csb0="0004000F" w:csb1="00000000"/>
  </w:font>
  <w:font w:name="Cambria">
    <w:panose1 w:val="02040503050406030204"/>
    <w:charset w:val="00"/>
    <w:family w:val="roman"/>
    <w:pitch w:val="default"/>
    <w:sig w:usb0="E00002FF" w:usb1="400004FF" w:usb2="00000000" w:usb3="00000000" w:csb0="2000019F" w:csb1="00000000"/>
  </w:font>
  <w:font w:name="仿宋_GB2312">
    <w:altName w:val="仿宋"/>
    <w:panose1 w:val="02010609030101010101"/>
    <w:charset w:val="86"/>
    <w:family w:val="modern"/>
    <w:pitch w:val="default"/>
    <w:sig w:usb0="00000000" w:usb1="00000000" w:usb2="00000010" w:usb3="00000000" w:csb0="00040000" w:csb1="00000000"/>
  </w:font>
  <w:font w:name="Arial Unicode MS">
    <w:altName w:val="宋体"/>
    <w:panose1 w:val="020B0604020202020204"/>
    <w:charset w:val="86"/>
    <w:family w:val="swiss"/>
    <w:pitch w:val="default"/>
    <w:sig w:usb0="00000000" w:usb1="00000000" w:usb2="0000007F" w:usb3="00000000" w:csb0="203F01FF" w:csb1="DFFF0000"/>
  </w:font>
  <w:font w:name="Stylus BT">
    <w:altName w:val="Segoe Print"/>
    <w:panose1 w:val="020E0402020206020304"/>
    <w:charset w:val="00"/>
    <w:family w:val="swiss"/>
    <w:pitch w:val="default"/>
    <w:sig w:usb0="00000000" w:usb1="00000000" w:usb2="00000000" w:usb3="00000000" w:csb0="00000000" w:csb1="00000000"/>
  </w:font>
  <w:font w:name="楷体_GB2312">
    <w:altName w:val="楷体"/>
    <w:panose1 w:val="00000000000000000000"/>
    <w:charset w:val="86"/>
    <w:family w:val="modern"/>
    <w:pitch w:val="default"/>
    <w:sig w:usb0="00000000" w:usb1="00000000" w:usb2="00000010" w:usb3="00000000" w:csb0="00040000" w:csb1="00000000"/>
  </w:font>
  <w:font w:name="ˎ̥">
    <w:altName w:val="Times New Roman"/>
    <w:panose1 w:val="00000000000000000000"/>
    <w:charset w:val="00"/>
    <w:family w:val="roman"/>
    <w:pitch w:val="default"/>
    <w:sig w:usb0="00000000" w:usb1="00000000" w:usb2="00000000" w:usb3="00000000" w:csb0="00040001" w:csb1="00000000"/>
  </w:font>
  <w:font w:name="Times">
    <w:altName w:val="Times New Roman"/>
    <w:panose1 w:val="02020603050405020304"/>
    <w:charset w:val="00"/>
    <w:family w:val="roman"/>
    <w:pitch w:val="default"/>
    <w:sig w:usb0="00000000" w:usb1="00000000" w:usb2="00000009" w:usb3="00000000" w:csb0="000001FF" w:csb1="00000000"/>
  </w:font>
  <w:font w:name="Verdana">
    <w:panose1 w:val="020B0604030504040204"/>
    <w:charset w:val="00"/>
    <w:family w:val="swiss"/>
    <w:pitch w:val="default"/>
    <w:sig w:usb0="A10006FF" w:usb1="4000205B" w:usb2="00000010" w:usb3="00000000" w:csb0="2000019F" w:csb1="00000000"/>
  </w:font>
  <w:font w:name="华文中宋">
    <w:panose1 w:val="02010600040101010101"/>
    <w:charset w:val="86"/>
    <w:family w:val="auto"/>
    <w:pitch w:val="default"/>
    <w:sig w:usb0="00000287" w:usb1="080F0000" w:usb2="00000000" w:usb3="00000000" w:csb0="0004009F" w:csb1="DFD70000"/>
  </w:font>
  <w:font w:name="幼圆|.蘄碉挂.">
    <w:altName w:val="宋体"/>
    <w:panose1 w:val="00000000000000000000"/>
    <w:charset w:val="86"/>
    <w:family w:val="roman"/>
    <w:pitch w:val="default"/>
    <w:sig w:usb0="00000000" w:usb1="00000000" w:usb2="00000010" w:usb3="00000000" w:csb0="00040000" w:csb1="00000000"/>
  </w:font>
  <w:font w:name="..ì.">
    <w:altName w:val="宋体"/>
    <w:panose1 w:val="00000000000000000000"/>
    <w:charset w:val="86"/>
    <w:family w:val="auto"/>
    <w:pitch w:val="default"/>
    <w:sig w:usb0="00000000" w:usb1="00000000" w:usb2="00000010" w:usb3="00000000" w:csb0="00040000" w:csb1="00000000"/>
  </w:font>
  <w:font w:name="方正小标宋简体">
    <w:altName w:val="微软雅黑"/>
    <w:panose1 w:val="00000000000000000000"/>
    <w:charset w:val="86"/>
    <w:family w:val="auto"/>
    <w:pitch w:val="default"/>
    <w:sig w:usb0="00000000" w:usb1="00000000" w:usb2="00000010" w:usb3="00000000" w:csb0="00040000" w:csb1="00000000"/>
  </w:font>
  <w:font w:name="Batang">
    <w:panose1 w:val="02030600000101010101"/>
    <w:charset w:val="81"/>
    <w:family w:val="roman"/>
    <w:pitch w:val="default"/>
    <w:sig w:usb0="B00002AF" w:usb1="69D77CFB" w:usb2="00000030" w:usb3="00000000" w:csb0="4008009F" w:csb1="DFD70000"/>
  </w:font>
  <w:font w:name="MingLiU">
    <w:panose1 w:val="02020509000000000000"/>
    <w:charset w:val="88"/>
    <w:family w:val="modern"/>
    <w:pitch w:val="default"/>
    <w:sig w:usb0="A00002FF" w:usb1="28CFFCFA" w:usb2="00000016" w:usb3="00000000" w:csb0="00100001" w:csb1="00000000"/>
  </w:font>
  <w:font w:name="AngsanaUPC">
    <w:panose1 w:val="02020603050405020304"/>
    <w:charset w:val="DE"/>
    <w:family w:val="roman"/>
    <w:pitch w:val="default"/>
    <w:sig w:usb0="81000003" w:usb1="00000000" w:usb2="00000000" w:usb3="00000000" w:csb0="00010001" w:csb1="00000000"/>
  </w:font>
  <w:font w:name="Tahoma">
    <w:panose1 w:val="020B0604030504040204"/>
    <w:charset w:val="00"/>
    <w:family w:val="swiss"/>
    <w:pitch w:val="default"/>
    <w:sig w:usb0="E1002EFF" w:usb1="C000605B" w:usb2="00000029" w:usb3="00000000" w:csb0="200101FF" w:csb1="20280000"/>
  </w:font>
  <w:font w:name="华康简黑">
    <w:altName w:val="宋体"/>
    <w:panose1 w:val="00000000000000000000"/>
    <w:charset w:val="86"/>
    <w:family w:val="modern"/>
    <w:pitch w:val="default"/>
    <w:sig w:usb0="00000000" w:usb1="00000000" w:usb2="00000010" w:usb3="00000000" w:csb0="00040000" w:csb1="00000000"/>
  </w:font>
  <w:font w:name="微软雅黑">
    <w:panose1 w:val="020B0503020204020204"/>
    <w:charset w:val="86"/>
    <w:family w:val="swiss"/>
    <w:pitch w:val="default"/>
    <w:sig w:usb0="80000287" w:usb1="280F3C52" w:usb2="00000016" w:usb3="00000000" w:csb0="0004001F" w:csb1="00000000"/>
  </w:font>
  <w:font w:name="Tms Rmn">
    <w:altName w:val="Segoe Print"/>
    <w:panose1 w:val="02020603040505020304"/>
    <w:charset w:val="00"/>
    <w:family w:val="roman"/>
    <w:pitch w:val="default"/>
    <w:sig w:usb0="00000000" w:usb1="00000000" w:usb2="00000000" w:usb3="00000000" w:csb0="00000001" w:csb1="00000000"/>
  </w:font>
  <w:font w:name="@宋体">
    <w:panose1 w:val="02010600030101010101"/>
    <w:charset w:val="86"/>
    <w:family w:val="auto"/>
    <w:pitch w:val="default"/>
    <w:sig w:usb0="00000003" w:usb1="288F0000" w:usb2="00000006" w:usb3="00000000" w:csb0="00040001" w:csb1="00000000"/>
  </w:font>
  <w:font w:name="华文新魏">
    <w:panose1 w:val="02010800040101010101"/>
    <w:charset w:val="86"/>
    <w:family w:val="auto"/>
    <w:pitch w:val="default"/>
    <w:sig w:usb0="00000001" w:usb1="080F0000" w:usb2="00000000" w:usb3="00000000" w:csb0="00040000" w:csb1="00000000"/>
  </w:font>
  <w:font w:name="新宋体">
    <w:panose1 w:val="02010609030101010101"/>
    <w:charset w:val="86"/>
    <w:family w:val="modern"/>
    <w:pitch w:val="default"/>
    <w:sig w:usb0="00000003" w:usb1="288F0000" w:usb2="00000006" w:usb3="00000000" w:csb0="00040001" w:csb1="00000000"/>
  </w:font>
  <w:font w:name="᪋体">
    <w:altName w:val="宋体"/>
    <w:panose1 w:val="00000000000000000000"/>
    <w:charset w:val="86"/>
    <w:family w:val="auto"/>
    <w:pitch w:val="default"/>
    <w:sig w:usb0="00000000" w:usb1="00000000" w:usb2="00000010" w:usb3="00000000" w:csb0="00040001" w:csb1="00000000"/>
  </w:font>
  <w:font w:name="方正魏碑简体">
    <w:altName w:val="微软雅黑"/>
    <w:panose1 w:val="00000000000000000000"/>
    <w:charset w:val="86"/>
    <w:family w:val="auto"/>
    <w:pitch w:val="default"/>
    <w:sig w:usb0="00000000" w:usb1="00000000" w:usb2="00000000" w:usb3="00000000" w:csb0="00040000" w:csb1="00000000"/>
  </w:font>
  <w:font w:name="文鼎书宋简">
    <w:altName w:val="宋体"/>
    <w:panose1 w:val="00000000000000000000"/>
    <w:charset w:val="86"/>
    <w:family w:val="auto"/>
    <w:pitch w:val="default"/>
    <w:sig w:usb0="00000000" w:usb1="00000000" w:usb2="00000010" w:usb3="00000000" w:csb0="00040000" w:csb1="00000000"/>
  </w:font>
  <w:font w:name="Arial Narrow">
    <w:panose1 w:val="020B0606020202030204"/>
    <w:charset w:val="00"/>
    <w:family w:val="swiss"/>
    <w:pitch w:val="default"/>
    <w:sig w:usb0="00000287" w:usb1="00000800" w:usb2="00000000" w:usb3="00000000" w:csb0="2000009F" w:csb1="DFD70000"/>
  </w:font>
  <w:font w:name="昆仑楷体">
    <w:altName w:val="宋体"/>
    <w:panose1 w:val="00000000000000000000"/>
    <w:charset w:val="86"/>
    <w:family w:val="auto"/>
    <w:pitch w:val="default"/>
    <w:sig w:usb0="00000000" w:usb1="00000000" w:usb2="00000010" w:usb3="00000000" w:csb0="00040000" w:csb1="00000000"/>
  </w:font>
  <w:font w:name="仿宋体">
    <w:altName w:val="宋体"/>
    <w:panose1 w:val="00000000000000000000"/>
    <w:charset w:val="86"/>
    <w:family w:val="decorative"/>
    <w:pitch w:val="default"/>
    <w:sig w:usb0="00000000" w:usb1="00000000" w:usb2="00000010" w:usb3="00000000" w:csb0="00040000" w:csb1="00000000"/>
  </w:font>
  <w:font w:name="GungsuhChe">
    <w:panose1 w:val="02030609000101010101"/>
    <w:charset w:val="81"/>
    <w:family w:val="modern"/>
    <w:pitch w:val="default"/>
    <w:sig w:usb0="B00002AF" w:usb1="69D77CFB" w:usb2="00000030" w:usb3="00000000" w:csb0="4008009F" w:csb1="DFD70000"/>
  </w:font>
  <w:font w:name="Angsana New">
    <w:panose1 w:val="02020603050405020304"/>
    <w:charset w:val="DE"/>
    <w:family w:val="roman"/>
    <w:pitch w:val="default"/>
    <w:sig w:usb0="81000003" w:usb1="00000000" w:usb2="00000000" w:usb3="00000000" w:csb0="00010001" w:csb1="00000000"/>
  </w:font>
  <w:font w:name="??">
    <w:altName w:val="Times New Roman"/>
    <w:panose1 w:val="00000000000000000000"/>
    <w:charset w:val="00"/>
    <w:family w:val="roman"/>
    <w:pitch w:val="default"/>
    <w:sig w:usb0="00000000" w:usb1="00000000" w:usb2="00000000" w:usb3="00000000" w:csb0="00000001" w:csb1="00000000"/>
  </w:font>
  <w:font w:name="Verdana, Arial, 宋体">
    <w:altName w:val="宋体"/>
    <w:panose1 w:val="00000000000000000000"/>
    <w:charset w:val="86"/>
    <w:family w:val="roman"/>
    <w:pitch w:val="default"/>
    <w:sig w:usb0="00000000" w:usb1="00000000" w:usb2="00000010" w:usb3="00000000" w:csb0="00040000" w:csb1="00000000"/>
  </w:font>
  <w:font w:name="方正书宋简体">
    <w:altName w:val="宋体"/>
    <w:panose1 w:val="00000000000000000000"/>
    <w:charset w:val="86"/>
    <w:family w:val="auto"/>
    <w:pitch w:val="default"/>
    <w:sig w:usb0="00000000" w:usb1="00000000" w:usb2="00000010" w:usb3="00000000" w:csb0="00040000" w:csb1="00000000"/>
  </w:font>
  <w:font w:name="长城仿宋体">
    <w:altName w:val="宋体"/>
    <w:panose1 w:val="00000000000000000000"/>
    <w:charset w:val="86"/>
    <w:family w:val="modern"/>
    <w:pitch w:val="default"/>
    <w:sig w:usb0="00000000" w:usb1="00000000" w:usb2="00000010" w:usb3="00000000" w:csb0="00040000" w:csb1="00000000"/>
  </w:font>
  <w:font w:name="文鼎中宋">
    <w:altName w:val="新宋体"/>
    <w:panose1 w:val="00000000000000000000"/>
    <w:charset w:val="86"/>
    <w:family w:val="modern"/>
    <w:pitch w:val="default"/>
    <w:sig w:usb0="00000000" w:usb1="00000000" w:usb2="00000010" w:usb3="00000000" w:csb0="00040000" w:csb1="00000000"/>
  </w:font>
  <w:font w:name="Calibri Light">
    <w:panose1 w:val="020F0302020204030204"/>
    <w:charset w:val="00"/>
    <w:family w:val="swiss"/>
    <w:pitch w:val="default"/>
    <w:sig w:usb0="A00002EF" w:usb1="4000207B" w:usb2="00000000" w:usb3="00000000" w:csb0="2000019F" w:csb1="00000000"/>
  </w:font>
  <w:font w:name="Heiti SC Light">
    <w:altName w:val="微软雅黑"/>
    <w:panose1 w:val="00000000000000000000"/>
    <w:charset w:val="50"/>
    <w:family w:val="auto"/>
    <w:pitch w:val="default"/>
    <w:sig w:usb0="00000000" w:usb1="00000000" w:usb2="00000010" w:usb3="00000000" w:csb0="00040000" w:csb1="00000000"/>
  </w:font>
  <w:font w:name="Simplex">
    <w:altName w:val="Segoe Print"/>
    <w:panose1 w:val="00000400000000000000"/>
    <w:charset w:val="00"/>
    <w:family w:val="auto"/>
    <w:pitch w:val="default"/>
    <w:sig w:usb0="00000000" w:usb1="00000000" w:usb2="00000000" w:usb3="00000000" w:csb0="000001FF" w:csb1="00000000"/>
  </w:font>
  <w:font w:name="华文楷体">
    <w:panose1 w:val="02010600040101010101"/>
    <w:charset w:val="86"/>
    <w:family w:val="auto"/>
    <w:pitch w:val="default"/>
    <w:sig w:usb0="00000287" w:usb1="080F0000" w:usb2="00000000" w:usb3="00000000" w:csb0="0004009F" w:csb1="DFD70000"/>
  </w:font>
  <w:font w:name="Microsoft YaHei UI">
    <w:panose1 w:val="020B0503020204020204"/>
    <w:charset w:val="86"/>
    <w:family w:val="swiss"/>
    <w:pitch w:val="default"/>
    <w:sig w:usb0="80000287" w:usb1="28CF3C52" w:usb2="00000016" w:usb3="00000000" w:csb0="0004001F" w:csb1="00000000"/>
  </w:font>
  <w:font w:name="隶书">
    <w:panose1 w:val="02010509060101010101"/>
    <w:charset w:val="86"/>
    <w:family w:val="modern"/>
    <w:pitch w:val="default"/>
    <w:sig w:usb0="00000001" w:usb1="080E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0913DE">
    <w:pPr>
      <w:pStyle w:val="55"/>
      <w:jc w:val="center"/>
    </w:pPr>
  </w:p>
  <w:p w14:paraId="020555D1">
    <w:pPr>
      <w:pStyle w:val="5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10671215"/>
    </w:sdtPr>
    <w:sdtContent>
      <w:p w14:paraId="427445DF">
        <w:pPr>
          <w:pStyle w:val="55"/>
          <w:pBdr>
            <w:top w:val="thickThinSmallGap" w:color="auto" w:sz="18" w:space="1"/>
          </w:pBdr>
          <w:jc w:val="center"/>
        </w:pPr>
        <w:r>
          <w:fldChar w:fldCharType="begin"/>
        </w:r>
        <w:r>
          <w:instrText xml:space="preserve">PAGE   \* MERGEFORMAT</w:instrText>
        </w:r>
        <w:r>
          <w:fldChar w:fldCharType="separate"/>
        </w:r>
        <w:r>
          <w:rPr>
            <w:lang w:val="zh-CN"/>
          </w:rPr>
          <w:t>II</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738945925"/>
    </w:sdtPr>
    <w:sdtContent>
      <w:p w14:paraId="3CFE5D79">
        <w:pPr>
          <w:pStyle w:val="55"/>
          <w:pBdr>
            <w:top w:val="thinThickSmallGap" w:color="auto" w:sz="18" w:space="1"/>
          </w:pBdr>
          <w:jc w:val="center"/>
        </w:pPr>
        <w:r>
          <w:fldChar w:fldCharType="begin"/>
        </w:r>
        <w:r>
          <w:instrText xml:space="preserve">PAGE   \* MERGEFORMAT</w:instrText>
        </w:r>
        <w:r>
          <w:fldChar w:fldCharType="separate"/>
        </w:r>
        <w:r>
          <w:rPr>
            <w:lang w:val="zh-CN"/>
          </w:rPr>
          <w:t>54</w:t>
        </w:r>
        <w:r>
          <w:fldChar w:fldCharType="end"/>
        </w: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3C8787">
    <w:pPr>
      <w:pStyle w:val="57"/>
      <w:pBdr>
        <w:bottom w:val="thickThinSmallGap" w:color="auto" w:sz="18" w:space="1"/>
      </w:pBdr>
    </w:pPr>
    <w:r>
      <w:rPr>
        <w:rFonts w:hint="eastAsia"/>
      </w:rPr>
      <w:t xml:space="preserve">目 </w:t>
    </w:r>
    <w:r>
      <w:t xml:space="preserve"> </w:t>
    </w:r>
    <w:r>
      <w:rPr>
        <w:rFonts w:hint="eastAsia"/>
      </w:rPr>
      <w:t>录</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A71937">
    <w:pPr>
      <w:pStyle w:val="57"/>
      <w:pBdr>
        <w:bottom w:val="thinThickSmallGap" w:color="auto" w:sz="18" w:space="1"/>
      </w:pBdr>
      <w:rPr>
        <w:bCs/>
      </w:rPr>
    </w:pPr>
    <w:r>
      <w:rPr>
        <w:rFonts w:hint="eastAsia" w:ascii="宋体" w:hAnsi="宋体"/>
        <w:bCs/>
      </w:rPr>
      <w:t>1</w:t>
    </w:r>
    <w:r>
      <w:rPr>
        <w:rFonts w:hint="eastAsia"/>
        <w:bCs/>
      </w:rPr>
      <w:t xml:space="preserve"> 总则</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9FC2ED">
    <w:pPr>
      <w:pStyle w:val="57"/>
      <w:pBdr>
        <w:bottom w:val="thinThickSmallGap" w:color="auto" w:sz="18" w:space="1"/>
      </w:pBdr>
      <w:rPr>
        <w:bCs/>
      </w:rPr>
    </w:pPr>
    <w:r>
      <w:rPr>
        <w:rFonts w:hint="eastAsia" w:ascii="宋体" w:hAnsi="宋体"/>
        <w:bCs/>
      </w:rPr>
      <w:t>2</w:t>
    </w:r>
    <w:r>
      <w:rPr>
        <w:rFonts w:hint="eastAsia"/>
        <w:bCs/>
      </w:rPr>
      <w:t xml:space="preserve"> 城市概况</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0756E1">
    <w:pPr>
      <w:pStyle w:val="57"/>
      <w:pBdr>
        <w:bottom w:val="thinThickSmallGap" w:color="auto" w:sz="18" w:space="1"/>
      </w:pBdr>
      <w:rPr>
        <w:bCs/>
      </w:rPr>
    </w:pPr>
    <w:r>
      <w:rPr>
        <w:rFonts w:ascii="宋体" w:hAnsi="宋体"/>
        <w:bCs/>
      </w:rPr>
      <w:t xml:space="preserve">2 </w:t>
    </w:r>
    <w:r>
      <w:rPr>
        <w:rFonts w:hint="eastAsia" w:ascii="宋体" w:hAnsi="宋体"/>
        <w:bCs/>
      </w:rPr>
      <w:t>城市概况</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2A013A">
    <w:pPr>
      <w:pStyle w:val="57"/>
      <w:pBdr>
        <w:bottom w:val="thinThickSmallGap" w:color="auto" w:sz="18" w:space="1"/>
      </w:pBdr>
      <w:rPr>
        <w:bCs/>
      </w:rPr>
    </w:pPr>
    <w:r>
      <w:rPr>
        <w:rFonts w:ascii="宋体" w:hAnsi="宋体"/>
        <w:bCs/>
      </w:rPr>
      <w:t xml:space="preserve">3 </w:t>
    </w:r>
    <w:r>
      <w:rPr>
        <w:rFonts w:hint="eastAsia" w:ascii="宋体" w:hAnsi="宋体"/>
        <w:bCs/>
      </w:rPr>
      <w:t>组织体系与职责</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4AD8FE">
    <w:pPr>
      <w:pStyle w:val="57"/>
      <w:pBdr>
        <w:bottom w:val="thinThickSmallGap" w:color="auto" w:sz="18" w:space="1"/>
      </w:pBdr>
      <w:rPr>
        <w:bCs/>
      </w:rPr>
    </w:pPr>
    <w:r>
      <w:rPr>
        <w:rFonts w:ascii="宋体" w:hAnsi="宋体"/>
        <w:bCs/>
      </w:rPr>
      <w:t xml:space="preserve">4 </w:t>
    </w:r>
    <w:r>
      <w:rPr>
        <w:rFonts w:hint="eastAsia" w:ascii="宋体" w:hAnsi="宋体"/>
        <w:bCs/>
      </w:rPr>
      <w:t>预防与预警</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35C45B">
    <w:pPr>
      <w:pStyle w:val="57"/>
      <w:pBdr>
        <w:bottom w:val="thinThickSmallGap" w:color="auto" w:sz="18" w:space="1"/>
      </w:pBdr>
      <w:rPr>
        <w:bCs/>
      </w:rPr>
    </w:pPr>
    <w:r>
      <w:rPr>
        <w:rFonts w:ascii="宋体" w:hAnsi="宋体"/>
        <w:bCs/>
      </w:rPr>
      <w:t>5</w:t>
    </w:r>
    <w:r>
      <w:rPr>
        <w:rFonts w:hint="eastAsia"/>
        <w:bCs/>
      </w:rPr>
      <w:t xml:space="preserve"> 应急响应</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EF9072">
    <w:pPr>
      <w:pStyle w:val="57"/>
      <w:pBdr>
        <w:bottom w:val="thinThickSmallGap" w:color="auto" w:sz="18" w:space="1"/>
      </w:pBdr>
      <w:rPr>
        <w:bCs/>
      </w:rPr>
    </w:pPr>
    <w:r>
      <w:rPr>
        <w:rFonts w:hint="eastAsia" w:ascii="宋体" w:hAnsi="宋体"/>
        <w:bCs/>
      </w:rPr>
      <w:t>6</w:t>
    </w:r>
    <w:r>
      <w:rPr>
        <w:rFonts w:hint="eastAsia"/>
        <w:bCs/>
      </w:rPr>
      <w:t xml:space="preserve"> 后期处置</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60A4AB">
    <w:pPr>
      <w:pStyle w:val="57"/>
      <w:pBdr>
        <w:bottom w:val="thinThickSmallGap" w:color="auto" w:sz="18" w:space="1"/>
      </w:pBdr>
      <w:tabs>
        <w:tab w:val="left" w:pos="1440"/>
        <w:tab w:val="center" w:pos="6979"/>
      </w:tabs>
      <w:rPr>
        <w:bCs/>
      </w:rPr>
    </w:pPr>
    <w:r>
      <w:rPr>
        <w:rFonts w:hint="eastAsia" w:ascii="宋体" w:hAnsi="宋体"/>
        <w:bCs/>
      </w:rPr>
      <w:t>7附则</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3"/>
    <w:multiLevelType w:val="singleLevel"/>
    <w:tmpl w:val="FFFFFF83"/>
    <w:lvl w:ilvl="0" w:tentative="0">
      <w:start w:val="1"/>
      <w:numFmt w:val="bullet"/>
      <w:pStyle w:val="40"/>
      <w:lvlText w:val=""/>
      <w:lvlJc w:val="left"/>
      <w:pPr>
        <w:tabs>
          <w:tab w:val="left" w:pos="780"/>
        </w:tabs>
        <w:ind w:left="780" w:leftChars="200" w:hanging="360" w:hangingChars="200"/>
      </w:pPr>
      <w:rPr>
        <w:rFonts w:hint="default" w:ascii="Wingdings" w:hAnsi="Wingdings"/>
      </w:rPr>
    </w:lvl>
  </w:abstractNum>
  <w:abstractNum w:abstractNumId="1">
    <w:nsid w:val="00000005"/>
    <w:multiLevelType w:val="multilevel"/>
    <w:tmpl w:val="00000005"/>
    <w:lvl w:ilvl="0" w:tentative="0">
      <w:start w:val="1"/>
      <w:numFmt w:val="decimal"/>
      <w:lvlText w:val="（%1）"/>
      <w:lvlJc w:val="left"/>
      <w:pPr>
        <w:tabs>
          <w:tab w:val="left" w:pos="4541"/>
        </w:tabs>
        <w:ind w:left="4541" w:hanging="720"/>
      </w:pPr>
    </w:lvl>
    <w:lvl w:ilvl="1" w:tentative="0">
      <w:start w:val="1"/>
      <w:numFmt w:val="lowerLetter"/>
      <w:pStyle w:val="2491"/>
      <w:lvlText w:val="%2)"/>
      <w:lvlJc w:val="left"/>
      <w:pPr>
        <w:tabs>
          <w:tab w:val="left" w:pos="4661"/>
        </w:tabs>
        <w:ind w:left="4661" w:hanging="420"/>
      </w:pPr>
    </w:lvl>
    <w:lvl w:ilvl="2" w:tentative="0">
      <w:start w:val="1"/>
      <w:numFmt w:val="lowerRoman"/>
      <w:lvlText w:val="%3."/>
      <w:lvlJc w:val="right"/>
      <w:pPr>
        <w:tabs>
          <w:tab w:val="left" w:pos="5081"/>
        </w:tabs>
        <w:ind w:left="5081" w:hanging="420"/>
      </w:pPr>
    </w:lvl>
    <w:lvl w:ilvl="3" w:tentative="0">
      <w:start w:val="1"/>
      <w:numFmt w:val="decimal"/>
      <w:lvlText w:val="%4."/>
      <w:lvlJc w:val="left"/>
      <w:pPr>
        <w:tabs>
          <w:tab w:val="left" w:pos="5501"/>
        </w:tabs>
        <w:ind w:left="5501" w:hanging="420"/>
      </w:pPr>
    </w:lvl>
    <w:lvl w:ilvl="4" w:tentative="0">
      <w:start w:val="1"/>
      <w:numFmt w:val="lowerLetter"/>
      <w:lvlText w:val="%5)"/>
      <w:lvlJc w:val="left"/>
      <w:pPr>
        <w:tabs>
          <w:tab w:val="left" w:pos="5921"/>
        </w:tabs>
        <w:ind w:left="5921" w:hanging="420"/>
      </w:pPr>
    </w:lvl>
    <w:lvl w:ilvl="5" w:tentative="0">
      <w:start w:val="1"/>
      <w:numFmt w:val="lowerRoman"/>
      <w:lvlText w:val="%6."/>
      <w:lvlJc w:val="right"/>
      <w:pPr>
        <w:tabs>
          <w:tab w:val="left" w:pos="6341"/>
        </w:tabs>
        <w:ind w:left="6341" w:hanging="420"/>
      </w:pPr>
    </w:lvl>
    <w:lvl w:ilvl="6" w:tentative="0">
      <w:start w:val="1"/>
      <w:numFmt w:val="decimal"/>
      <w:lvlText w:val="%7."/>
      <w:lvlJc w:val="left"/>
      <w:pPr>
        <w:tabs>
          <w:tab w:val="left" w:pos="6761"/>
        </w:tabs>
        <w:ind w:left="6761" w:hanging="420"/>
      </w:pPr>
    </w:lvl>
    <w:lvl w:ilvl="7" w:tentative="0">
      <w:start w:val="1"/>
      <w:numFmt w:val="lowerLetter"/>
      <w:lvlText w:val="%8)"/>
      <w:lvlJc w:val="left"/>
      <w:pPr>
        <w:tabs>
          <w:tab w:val="left" w:pos="7181"/>
        </w:tabs>
        <w:ind w:left="7181" w:hanging="420"/>
      </w:pPr>
    </w:lvl>
    <w:lvl w:ilvl="8" w:tentative="0">
      <w:start w:val="1"/>
      <w:numFmt w:val="lowerRoman"/>
      <w:lvlText w:val="%9."/>
      <w:lvlJc w:val="right"/>
      <w:pPr>
        <w:tabs>
          <w:tab w:val="left" w:pos="7601"/>
        </w:tabs>
        <w:ind w:left="7601" w:hanging="420"/>
      </w:pPr>
    </w:lvl>
  </w:abstractNum>
  <w:abstractNum w:abstractNumId="2">
    <w:nsid w:val="0000000C"/>
    <w:multiLevelType w:val="singleLevel"/>
    <w:tmpl w:val="0000000C"/>
    <w:lvl w:ilvl="0" w:tentative="0">
      <w:start w:val="1"/>
      <w:numFmt w:val="none"/>
      <w:pStyle w:val="2189"/>
      <w:lvlText w:val=""/>
      <w:legacy w:legacy="1" w:legacySpace="0" w:legacyIndent="0"/>
      <w:lvlJc w:val="left"/>
      <w:pPr>
        <w:ind w:left="0" w:firstLine="0"/>
      </w:pPr>
    </w:lvl>
  </w:abstractNum>
  <w:abstractNum w:abstractNumId="3">
    <w:nsid w:val="0000000D"/>
    <w:multiLevelType w:val="multilevel"/>
    <w:tmpl w:val="0000000D"/>
    <w:lvl w:ilvl="0" w:tentative="0">
      <w:start w:val="1"/>
      <w:numFmt w:val="decimal"/>
      <w:pStyle w:val="2173"/>
      <w:lvlText w:val="%1"/>
      <w:lvlJc w:val="left"/>
      <w:pPr>
        <w:tabs>
          <w:tab w:val="left" w:pos="425"/>
        </w:tabs>
        <w:ind w:left="425" w:hanging="425"/>
      </w:pPr>
    </w:lvl>
    <w:lvl w:ilvl="1" w:tentative="0">
      <w:start w:val="1"/>
      <w:numFmt w:val="decimal"/>
      <w:lvlText w:val="%1.%2"/>
      <w:lvlJc w:val="left"/>
      <w:pPr>
        <w:tabs>
          <w:tab w:val="left" w:pos="992"/>
        </w:tabs>
        <w:ind w:left="992" w:hanging="567"/>
      </w:pPr>
    </w:lvl>
    <w:lvl w:ilvl="2" w:tentative="0">
      <w:start w:val="1"/>
      <w:numFmt w:val="decimal"/>
      <w:lvlText w:val="%1.%2.%3"/>
      <w:lvlJc w:val="left"/>
      <w:pPr>
        <w:tabs>
          <w:tab w:val="left" w:pos="1418"/>
        </w:tabs>
        <w:ind w:left="1418" w:hanging="567"/>
      </w:pPr>
    </w:lvl>
    <w:lvl w:ilvl="3" w:tentative="0">
      <w:start w:val="1"/>
      <w:numFmt w:val="decimal"/>
      <w:lvlText w:val="%1.%2.%3.%4"/>
      <w:lvlJc w:val="left"/>
      <w:pPr>
        <w:tabs>
          <w:tab w:val="left" w:pos="1984"/>
        </w:tabs>
        <w:ind w:left="1984" w:hanging="708"/>
      </w:pPr>
    </w:lvl>
    <w:lvl w:ilvl="4" w:tentative="0">
      <w:start w:val="1"/>
      <w:numFmt w:val="decimal"/>
      <w:lvlText w:val="%1.%2.%3.%4.%5"/>
      <w:lvlJc w:val="left"/>
      <w:pPr>
        <w:tabs>
          <w:tab w:val="left" w:pos="2551"/>
        </w:tabs>
        <w:ind w:left="2551" w:hanging="850"/>
      </w:pPr>
    </w:lvl>
    <w:lvl w:ilvl="5" w:tentative="0">
      <w:start w:val="1"/>
      <w:numFmt w:val="decimal"/>
      <w:lvlText w:val="%1.%2.%3.%4.%5.%6"/>
      <w:lvlJc w:val="left"/>
      <w:pPr>
        <w:tabs>
          <w:tab w:val="left" w:pos="3260"/>
        </w:tabs>
        <w:ind w:left="3260" w:hanging="1134"/>
      </w:pPr>
    </w:lvl>
    <w:lvl w:ilvl="6" w:tentative="0">
      <w:start w:val="1"/>
      <w:numFmt w:val="decimal"/>
      <w:lvlText w:val="%1.%2.%3.%4.%5.%6.%7"/>
      <w:lvlJc w:val="left"/>
      <w:pPr>
        <w:tabs>
          <w:tab w:val="left" w:pos="3827"/>
        </w:tabs>
        <w:ind w:left="3827" w:hanging="1276"/>
      </w:pPr>
    </w:lvl>
    <w:lvl w:ilvl="7" w:tentative="0">
      <w:start w:val="1"/>
      <w:numFmt w:val="decimal"/>
      <w:lvlText w:val="%1.%2.%3.%4.%5.%6.%7.%8"/>
      <w:lvlJc w:val="left"/>
      <w:pPr>
        <w:tabs>
          <w:tab w:val="left" w:pos="4394"/>
        </w:tabs>
        <w:ind w:left="4394" w:hanging="1418"/>
      </w:pPr>
    </w:lvl>
    <w:lvl w:ilvl="8" w:tentative="0">
      <w:start w:val="1"/>
      <w:numFmt w:val="decimal"/>
      <w:lvlText w:val="%1.%2.%3.%4.%5.%6.%7.%8.%9"/>
      <w:lvlJc w:val="left"/>
      <w:pPr>
        <w:tabs>
          <w:tab w:val="left" w:pos="5102"/>
        </w:tabs>
        <w:ind w:left="5102" w:hanging="1700"/>
      </w:pPr>
    </w:lvl>
  </w:abstractNum>
  <w:abstractNum w:abstractNumId="4">
    <w:nsid w:val="00000013"/>
    <w:multiLevelType w:val="singleLevel"/>
    <w:tmpl w:val="00000013"/>
    <w:lvl w:ilvl="0" w:tentative="0">
      <w:start w:val="1"/>
      <w:numFmt w:val="decimal"/>
      <w:pStyle w:val="2169"/>
      <w:lvlText w:val="%1)"/>
      <w:lvlJc w:val="left"/>
      <w:pPr>
        <w:tabs>
          <w:tab w:val="left" w:pos="870"/>
        </w:tabs>
        <w:ind w:left="0" w:firstLine="510"/>
      </w:pPr>
    </w:lvl>
  </w:abstractNum>
  <w:abstractNum w:abstractNumId="5">
    <w:nsid w:val="00000014"/>
    <w:multiLevelType w:val="singleLevel"/>
    <w:tmpl w:val="00000014"/>
    <w:lvl w:ilvl="0" w:tentative="0">
      <w:start w:val="1"/>
      <w:numFmt w:val="decimal"/>
      <w:pStyle w:val="2182"/>
      <w:lvlText w:val="(%1) "/>
      <w:lvlJc w:val="left"/>
      <w:pPr>
        <w:tabs>
          <w:tab w:val="left" w:pos="870"/>
        </w:tabs>
        <w:ind w:left="0" w:firstLine="510"/>
      </w:pPr>
    </w:lvl>
  </w:abstractNum>
  <w:abstractNum w:abstractNumId="6">
    <w:nsid w:val="31AB2768"/>
    <w:multiLevelType w:val="multilevel"/>
    <w:tmpl w:val="31AB2768"/>
    <w:lvl w:ilvl="0" w:tentative="0">
      <w:start w:val="1"/>
      <w:numFmt w:val="japaneseCounting"/>
      <w:lvlText w:val="（%1）"/>
      <w:lvlJc w:val="left"/>
      <w:pPr>
        <w:tabs>
          <w:tab w:val="left" w:pos="1200"/>
        </w:tabs>
        <w:ind w:left="1200" w:hanging="720"/>
      </w:pPr>
    </w:lvl>
    <w:lvl w:ilvl="1" w:tentative="0">
      <w:start w:val="1"/>
      <w:numFmt w:val="decimal"/>
      <w:pStyle w:val="868"/>
      <w:lvlText w:val="%2、"/>
      <w:lvlJc w:val="left"/>
      <w:pPr>
        <w:tabs>
          <w:tab w:val="left" w:pos="1260"/>
        </w:tabs>
        <w:ind w:left="1260" w:hanging="360"/>
      </w:pPr>
    </w:lvl>
    <w:lvl w:ilvl="2" w:tentative="0">
      <w:start w:val="1"/>
      <w:numFmt w:val="lowerRoman"/>
      <w:pStyle w:val="941"/>
      <w:lvlText w:val="%3."/>
      <w:lvlJc w:val="right"/>
      <w:pPr>
        <w:tabs>
          <w:tab w:val="left" w:pos="1740"/>
        </w:tabs>
        <w:ind w:left="1740" w:hanging="420"/>
      </w:pPr>
    </w:lvl>
    <w:lvl w:ilvl="3" w:tentative="0">
      <w:start w:val="1"/>
      <w:numFmt w:val="decimal"/>
      <w:lvlText w:val="%4."/>
      <w:lvlJc w:val="left"/>
      <w:pPr>
        <w:tabs>
          <w:tab w:val="left" w:pos="2160"/>
        </w:tabs>
        <w:ind w:left="2160" w:hanging="420"/>
      </w:pPr>
    </w:lvl>
    <w:lvl w:ilvl="4" w:tentative="0">
      <w:start w:val="1"/>
      <w:numFmt w:val="lowerLetter"/>
      <w:lvlText w:val="%5)"/>
      <w:lvlJc w:val="left"/>
      <w:pPr>
        <w:tabs>
          <w:tab w:val="left" w:pos="2580"/>
        </w:tabs>
        <w:ind w:left="2580" w:hanging="420"/>
      </w:pPr>
    </w:lvl>
    <w:lvl w:ilvl="5" w:tentative="0">
      <w:start w:val="1"/>
      <w:numFmt w:val="lowerRoman"/>
      <w:lvlText w:val="%6."/>
      <w:lvlJc w:val="right"/>
      <w:pPr>
        <w:tabs>
          <w:tab w:val="left" w:pos="3000"/>
        </w:tabs>
        <w:ind w:left="3000" w:hanging="420"/>
      </w:pPr>
    </w:lvl>
    <w:lvl w:ilvl="6" w:tentative="0">
      <w:start w:val="1"/>
      <w:numFmt w:val="decimal"/>
      <w:lvlText w:val="%7."/>
      <w:lvlJc w:val="left"/>
      <w:pPr>
        <w:tabs>
          <w:tab w:val="left" w:pos="3420"/>
        </w:tabs>
        <w:ind w:left="3420" w:hanging="420"/>
      </w:pPr>
    </w:lvl>
    <w:lvl w:ilvl="7" w:tentative="0">
      <w:start w:val="1"/>
      <w:numFmt w:val="lowerLetter"/>
      <w:lvlText w:val="%8)"/>
      <w:lvlJc w:val="left"/>
      <w:pPr>
        <w:tabs>
          <w:tab w:val="left" w:pos="3840"/>
        </w:tabs>
        <w:ind w:left="3840" w:hanging="420"/>
      </w:pPr>
    </w:lvl>
    <w:lvl w:ilvl="8" w:tentative="0">
      <w:start w:val="1"/>
      <w:numFmt w:val="lowerRoman"/>
      <w:lvlText w:val="%9."/>
      <w:lvlJc w:val="right"/>
      <w:pPr>
        <w:tabs>
          <w:tab w:val="left" w:pos="4260"/>
        </w:tabs>
        <w:ind w:left="4260" w:hanging="420"/>
      </w:pPr>
    </w:lvl>
  </w:abstractNum>
  <w:abstractNum w:abstractNumId="7">
    <w:nsid w:val="3901262C"/>
    <w:multiLevelType w:val="multilevel"/>
    <w:tmpl w:val="3901262C"/>
    <w:lvl w:ilvl="0" w:tentative="0">
      <w:start w:val="1"/>
      <w:numFmt w:val="decimal"/>
      <w:lvlText w:val="%1"/>
      <w:lvlJc w:val="left"/>
      <w:pPr>
        <w:tabs>
          <w:tab w:val="left" w:pos="432"/>
        </w:tabs>
        <w:ind w:left="432" w:hanging="432"/>
      </w:pPr>
    </w:lvl>
    <w:lvl w:ilvl="1" w:tentative="0">
      <w:start w:val="1"/>
      <w:numFmt w:val="decimal"/>
      <w:pStyle w:val="1633"/>
      <w:lvlText w:val="%1.%2"/>
      <w:lvlJc w:val="left"/>
      <w:pPr>
        <w:tabs>
          <w:tab w:val="left" w:pos="936"/>
        </w:tabs>
        <w:ind w:left="936" w:hanging="576"/>
      </w:pPr>
      <w:rPr>
        <w:sz w:val="28"/>
        <w:szCs w:val="28"/>
      </w:rPr>
    </w:lvl>
    <w:lvl w:ilvl="2" w:tentative="0">
      <w:start w:val="1"/>
      <w:numFmt w:val="decimal"/>
      <w:lvlText w:val="%1.%2.%3"/>
      <w:lvlJc w:val="left"/>
      <w:pPr>
        <w:tabs>
          <w:tab w:val="left" w:pos="5940"/>
        </w:tabs>
        <w:ind w:left="5940" w:hanging="720"/>
      </w:pPr>
      <w:rPr>
        <w:rFonts w:hint="default" w:ascii="Times New Roman" w:hAnsi="Times New Roman" w:eastAsia="宋体" w:cs="Times New Roman"/>
        <w:b w:val="0"/>
        <w:color w:val="000000"/>
        <w:sz w:val="24"/>
        <w:szCs w:val="24"/>
      </w:rPr>
    </w:lvl>
    <w:lvl w:ilvl="3" w:tentative="0">
      <w:start w:val="1"/>
      <w:numFmt w:val="decimal"/>
      <w:lvlText w:val="%1.%2.%3.%4"/>
      <w:lvlJc w:val="left"/>
      <w:pPr>
        <w:tabs>
          <w:tab w:val="left" w:pos="1224"/>
        </w:tabs>
        <w:ind w:left="1224" w:hanging="864"/>
      </w:pPr>
      <w:rPr>
        <w:b w:val="0"/>
        <w:sz w:val="24"/>
        <w:szCs w:val="24"/>
      </w:rPr>
    </w:lvl>
    <w:lvl w:ilvl="4" w:tentative="0">
      <w:start w:val="1"/>
      <w:numFmt w:val="decimal"/>
      <w:lvlText w:val="%1.%2.%3.%4.%5"/>
      <w:lvlJc w:val="left"/>
      <w:pPr>
        <w:tabs>
          <w:tab w:val="left" w:pos="848"/>
        </w:tabs>
        <w:ind w:left="848" w:hanging="1008"/>
      </w:pPr>
    </w:lvl>
    <w:lvl w:ilvl="5" w:tentative="0">
      <w:start w:val="1"/>
      <w:numFmt w:val="decimal"/>
      <w:lvlText w:val="%1.%2.%3.%4.%5.%6"/>
      <w:lvlJc w:val="left"/>
      <w:pPr>
        <w:tabs>
          <w:tab w:val="left" w:pos="992"/>
        </w:tabs>
        <w:ind w:left="992" w:hanging="1152"/>
      </w:pPr>
    </w:lvl>
    <w:lvl w:ilvl="6" w:tentative="0">
      <w:start w:val="1"/>
      <w:numFmt w:val="decimal"/>
      <w:lvlText w:val="%1.%2.%3.%4.%5.%6.%7"/>
      <w:lvlJc w:val="left"/>
      <w:pPr>
        <w:tabs>
          <w:tab w:val="left" w:pos="1136"/>
        </w:tabs>
        <w:ind w:left="1136" w:hanging="1296"/>
      </w:pPr>
    </w:lvl>
    <w:lvl w:ilvl="7" w:tentative="0">
      <w:start w:val="1"/>
      <w:numFmt w:val="decimal"/>
      <w:lvlText w:val="%1.%2.%3.%4.%5.%6.%7.%8"/>
      <w:lvlJc w:val="left"/>
      <w:pPr>
        <w:tabs>
          <w:tab w:val="left" w:pos="1280"/>
        </w:tabs>
        <w:ind w:left="1280" w:hanging="1440"/>
      </w:pPr>
    </w:lvl>
    <w:lvl w:ilvl="8" w:tentative="0">
      <w:start w:val="1"/>
      <w:numFmt w:val="decimal"/>
      <w:lvlText w:val="%1.%2.%3.%4.%5.%6.%7.%8.%9"/>
      <w:lvlJc w:val="left"/>
      <w:pPr>
        <w:tabs>
          <w:tab w:val="left" w:pos="1424"/>
        </w:tabs>
        <w:ind w:left="1424" w:hanging="1584"/>
      </w:pPr>
    </w:lvl>
  </w:abstractNum>
  <w:abstractNum w:abstractNumId="8">
    <w:nsid w:val="39E674DC"/>
    <w:multiLevelType w:val="multilevel"/>
    <w:tmpl w:val="39E674DC"/>
    <w:lvl w:ilvl="0" w:tentative="0">
      <w:start w:val="1"/>
      <w:numFmt w:val="decimal"/>
      <w:pStyle w:val="1775"/>
      <w:lvlText w:val="%1."/>
      <w:lvlJc w:val="left"/>
      <w:pPr>
        <w:tabs>
          <w:tab w:val="left" w:pos="425"/>
        </w:tabs>
        <w:ind w:left="425" w:hanging="425"/>
      </w:pPr>
    </w:lvl>
    <w:lvl w:ilvl="1" w:tentative="0">
      <w:start w:val="1"/>
      <w:numFmt w:val="decimal"/>
      <w:lvlText w:val="%1.%2."/>
      <w:lvlJc w:val="left"/>
      <w:pPr>
        <w:tabs>
          <w:tab w:val="left" w:pos="567"/>
        </w:tabs>
        <w:ind w:left="567" w:hanging="567"/>
      </w:pPr>
    </w:lvl>
    <w:lvl w:ilvl="2" w:tentative="0">
      <w:start w:val="1"/>
      <w:numFmt w:val="decimal"/>
      <w:lvlText w:val="%1.%2.%3."/>
      <w:lvlJc w:val="left"/>
      <w:pPr>
        <w:tabs>
          <w:tab w:val="left" w:pos="709"/>
        </w:tabs>
        <w:ind w:left="709" w:hanging="709"/>
      </w:pPr>
    </w:lvl>
    <w:lvl w:ilvl="3" w:tentative="0">
      <w:start w:val="1"/>
      <w:numFmt w:val="decimal"/>
      <w:lvlText w:val="%1.%2.%3.%4."/>
      <w:lvlJc w:val="left"/>
      <w:pPr>
        <w:tabs>
          <w:tab w:val="left" w:pos="851"/>
        </w:tabs>
        <w:ind w:left="851" w:hanging="851"/>
      </w:pPr>
    </w:lvl>
    <w:lvl w:ilvl="4" w:tentative="0">
      <w:start w:val="1"/>
      <w:numFmt w:val="decimal"/>
      <w:lvlText w:val="%1.%2.%3.%4.%5."/>
      <w:lvlJc w:val="left"/>
      <w:pPr>
        <w:tabs>
          <w:tab w:val="left" w:pos="992"/>
        </w:tabs>
        <w:ind w:left="992" w:hanging="992"/>
      </w:pPr>
    </w:lvl>
    <w:lvl w:ilvl="5" w:tentative="0">
      <w:start w:val="1"/>
      <w:numFmt w:val="decimal"/>
      <w:lvlText w:val="%1.%2.%3.%4.%5.%6."/>
      <w:lvlJc w:val="left"/>
      <w:pPr>
        <w:tabs>
          <w:tab w:val="left" w:pos="1134"/>
        </w:tabs>
        <w:ind w:left="1134" w:hanging="1134"/>
      </w:pPr>
    </w:lvl>
    <w:lvl w:ilvl="6" w:tentative="0">
      <w:start w:val="1"/>
      <w:numFmt w:val="decimal"/>
      <w:lvlText w:val="%1.%2.%3.%4.%5.%6.%7."/>
      <w:lvlJc w:val="left"/>
      <w:pPr>
        <w:tabs>
          <w:tab w:val="left" w:pos="1276"/>
        </w:tabs>
        <w:ind w:left="1276" w:hanging="1276"/>
      </w:pPr>
    </w:lvl>
    <w:lvl w:ilvl="7" w:tentative="0">
      <w:start w:val="1"/>
      <w:numFmt w:val="decimal"/>
      <w:lvlText w:val="%1.%2.%3.%4.%5.%6.%7.%8."/>
      <w:lvlJc w:val="left"/>
      <w:pPr>
        <w:tabs>
          <w:tab w:val="left" w:pos="1418"/>
        </w:tabs>
        <w:ind w:left="1418" w:hanging="1418"/>
      </w:pPr>
    </w:lvl>
    <w:lvl w:ilvl="8" w:tentative="0">
      <w:start w:val="1"/>
      <w:numFmt w:val="decimal"/>
      <w:lvlText w:val="%1.%2.%3.%4.%5.%6.%7.%8.%9."/>
      <w:lvlJc w:val="left"/>
      <w:pPr>
        <w:tabs>
          <w:tab w:val="left" w:pos="1559"/>
        </w:tabs>
        <w:ind w:left="1559" w:hanging="1559"/>
      </w:pPr>
    </w:lvl>
  </w:abstractNum>
  <w:abstractNum w:abstractNumId="9">
    <w:nsid w:val="5AB05E21"/>
    <w:multiLevelType w:val="multilevel"/>
    <w:tmpl w:val="5AB05E21"/>
    <w:lvl w:ilvl="0" w:tentative="0">
      <w:start w:val="1"/>
      <w:numFmt w:val="decimal"/>
      <w:lvlText w:val="%1"/>
      <w:lvlJc w:val="left"/>
      <w:pPr>
        <w:tabs>
          <w:tab w:val="left" w:pos="425"/>
        </w:tabs>
        <w:ind w:left="425" w:hanging="425"/>
      </w:pPr>
    </w:lvl>
    <w:lvl w:ilvl="1" w:tentative="0">
      <w:start w:val="1"/>
      <w:numFmt w:val="decimal"/>
      <w:lvlText w:val="%1.%2"/>
      <w:lvlJc w:val="left"/>
      <w:pPr>
        <w:tabs>
          <w:tab w:val="left" w:pos="992"/>
        </w:tabs>
        <w:ind w:left="992" w:hanging="567"/>
      </w:pPr>
    </w:lvl>
    <w:lvl w:ilvl="2" w:tentative="0">
      <w:start w:val="1"/>
      <w:numFmt w:val="decimal"/>
      <w:lvlText w:val="%1.%2.%3"/>
      <w:lvlJc w:val="left"/>
      <w:pPr>
        <w:tabs>
          <w:tab w:val="left" w:pos="1418"/>
        </w:tabs>
        <w:ind w:left="1418" w:hanging="567"/>
      </w:pPr>
    </w:lvl>
    <w:lvl w:ilvl="3" w:tentative="0">
      <w:start w:val="1"/>
      <w:numFmt w:val="decimal"/>
      <w:pStyle w:val="266"/>
      <w:lvlText w:val="%1.%2.%3.%4"/>
      <w:lvlJc w:val="left"/>
      <w:pPr>
        <w:tabs>
          <w:tab w:val="left" w:pos="2356"/>
        </w:tabs>
        <w:ind w:left="1984" w:hanging="708"/>
      </w:pPr>
    </w:lvl>
    <w:lvl w:ilvl="4" w:tentative="0">
      <w:start w:val="1"/>
      <w:numFmt w:val="decimal"/>
      <w:pStyle w:val="7"/>
      <w:lvlText w:val="%1.%2.%3.%4.%5"/>
      <w:lvlJc w:val="left"/>
      <w:pPr>
        <w:tabs>
          <w:tab w:val="left" w:pos="2781"/>
        </w:tabs>
        <w:ind w:left="2551" w:hanging="850"/>
      </w:pPr>
    </w:lvl>
    <w:lvl w:ilvl="5" w:tentative="0">
      <w:start w:val="1"/>
      <w:numFmt w:val="decimal"/>
      <w:pStyle w:val="8"/>
      <w:lvlText w:val="%1.%2.%3.%4.%5.%6"/>
      <w:lvlJc w:val="left"/>
      <w:pPr>
        <w:tabs>
          <w:tab w:val="left" w:pos="3566"/>
        </w:tabs>
        <w:ind w:left="3260" w:hanging="1134"/>
      </w:pPr>
    </w:lvl>
    <w:lvl w:ilvl="6" w:tentative="0">
      <w:start w:val="1"/>
      <w:numFmt w:val="decimal"/>
      <w:pStyle w:val="9"/>
      <w:lvlText w:val="%1.%2.%3.%4.%5.%6.%7"/>
      <w:lvlJc w:val="left"/>
      <w:pPr>
        <w:tabs>
          <w:tab w:val="left" w:pos="3991"/>
        </w:tabs>
        <w:ind w:left="3827" w:hanging="1276"/>
      </w:pPr>
    </w:lvl>
    <w:lvl w:ilvl="7" w:tentative="0">
      <w:start w:val="1"/>
      <w:numFmt w:val="decimal"/>
      <w:pStyle w:val="10"/>
      <w:lvlText w:val="%1.%2.%3.%4.%5.%6.%7.%8"/>
      <w:lvlJc w:val="left"/>
      <w:pPr>
        <w:tabs>
          <w:tab w:val="left" w:pos="4776"/>
        </w:tabs>
        <w:ind w:left="4394" w:hanging="1418"/>
      </w:pPr>
    </w:lvl>
    <w:lvl w:ilvl="8" w:tentative="0">
      <w:start w:val="1"/>
      <w:numFmt w:val="decimal"/>
      <w:pStyle w:val="11"/>
      <w:lvlText w:val="%1.%2.%3.%4.%5.%6.%7.%8.%9"/>
      <w:lvlJc w:val="left"/>
      <w:pPr>
        <w:tabs>
          <w:tab w:val="left" w:pos="5562"/>
        </w:tabs>
        <w:ind w:left="5102" w:hanging="1700"/>
      </w:pPr>
    </w:lvl>
  </w:abstractNum>
  <w:abstractNum w:abstractNumId="10">
    <w:nsid w:val="66260077"/>
    <w:multiLevelType w:val="multilevel"/>
    <w:tmpl w:val="66260077"/>
    <w:lvl w:ilvl="0" w:tentative="0">
      <w:start w:val="1"/>
      <w:numFmt w:val="decimal"/>
      <w:lvlText w:val="（%1）"/>
      <w:lvlJc w:val="left"/>
      <w:pPr>
        <w:tabs>
          <w:tab w:val="left" w:pos="2052"/>
        </w:tabs>
        <w:ind w:left="2052" w:hanging="720"/>
      </w:pPr>
    </w:lvl>
    <w:lvl w:ilvl="1" w:tentative="0">
      <w:start w:val="1"/>
      <w:numFmt w:val="lowerLetter"/>
      <w:lvlText w:val="%2)"/>
      <w:lvlJc w:val="left"/>
      <w:pPr>
        <w:tabs>
          <w:tab w:val="left" w:pos="2172"/>
        </w:tabs>
        <w:ind w:left="2172" w:hanging="420"/>
      </w:pPr>
    </w:lvl>
    <w:lvl w:ilvl="2" w:tentative="0">
      <w:start w:val="1"/>
      <w:numFmt w:val="lowerRoman"/>
      <w:pStyle w:val="1654"/>
      <w:lvlText w:val="%3."/>
      <w:lvlJc w:val="right"/>
      <w:pPr>
        <w:tabs>
          <w:tab w:val="left" w:pos="2592"/>
        </w:tabs>
        <w:ind w:left="2592" w:hanging="420"/>
      </w:pPr>
    </w:lvl>
    <w:lvl w:ilvl="3" w:tentative="0">
      <w:start w:val="1"/>
      <w:numFmt w:val="decimal"/>
      <w:pStyle w:val="1653"/>
      <w:lvlText w:val="%4."/>
      <w:lvlJc w:val="left"/>
      <w:pPr>
        <w:tabs>
          <w:tab w:val="left" w:pos="3012"/>
        </w:tabs>
        <w:ind w:left="3012" w:hanging="420"/>
      </w:pPr>
    </w:lvl>
    <w:lvl w:ilvl="4" w:tentative="0">
      <w:start w:val="1"/>
      <w:numFmt w:val="lowerLetter"/>
      <w:lvlText w:val="%5)"/>
      <w:lvlJc w:val="left"/>
      <w:pPr>
        <w:tabs>
          <w:tab w:val="left" w:pos="3432"/>
        </w:tabs>
        <w:ind w:left="3432" w:hanging="420"/>
      </w:pPr>
    </w:lvl>
    <w:lvl w:ilvl="5" w:tentative="0">
      <w:start w:val="1"/>
      <w:numFmt w:val="lowerRoman"/>
      <w:lvlText w:val="%6."/>
      <w:lvlJc w:val="right"/>
      <w:pPr>
        <w:tabs>
          <w:tab w:val="left" w:pos="3852"/>
        </w:tabs>
        <w:ind w:left="3852" w:hanging="420"/>
      </w:pPr>
    </w:lvl>
    <w:lvl w:ilvl="6" w:tentative="0">
      <w:start w:val="1"/>
      <w:numFmt w:val="decimal"/>
      <w:lvlText w:val="%7."/>
      <w:lvlJc w:val="left"/>
      <w:pPr>
        <w:tabs>
          <w:tab w:val="left" w:pos="4272"/>
        </w:tabs>
        <w:ind w:left="4272" w:hanging="420"/>
      </w:pPr>
    </w:lvl>
    <w:lvl w:ilvl="7" w:tentative="0">
      <w:start w:val="1"/>
      <w:numFmt w:val="lowerLetter"/>
      <w:lvlText w:val="%8)"/>
      <w:lvlJc w:val="left"/>
      <w:pPr>
        <w:tabs>
          <w:tab w:val="left" w:pos="4692"/>
        </w:tabs>
        <w:ind w:left="4692" w:hanging="420"/>
      </w:pPr>
    </w:lvl>
    <w:lvl w:ilvl="8" w:tentative="0">
      <w:start w:val="1"/>
      <w:numFmt w:val="lowerRoman"/>
      <w:lvlText w:val="%9."/>
      <w:lvlJc w:val="right"/>
      <w:pPr>
        <w:tabs>
          <w:tab w:val="left" w:pos="5112"/>
        </w:tabs>
        <w:ind w:left="5112" w:hanging="420"/>
      </w:pPr>
    </w:lvl>
  </w:abstractNum>
  <w:abstractNum w:abstractNumId="11">
    <w:nsid w:val="66D82C69"/>
    <w:multiLevelType w:val="multilevel"/>
    <w:tmpl w:val="66D82C69"/>
    <w:lvl w:ilvl="0" w:tentative="0">
      <w:start w:val="1"/>
      <w:numFmt w:val="decimal"/>
      <w:lvlText w:val="%1."/>
      <w:lvlJc w:val="left"/>
      <w:pPr>
        <w:tabs>
          <w:tab w:val="left" w:pos="425"/>
        </w:tabs>
        <w:ind w:left="425" w:hanging="425"/>
      </w:pPr>
    </w:lvl>
    <w:lvl w:ilvl="1" w:tentative="0">
      <w:start w:val="1"/>
      <w:numFmt w:val="decimal"/>
      <w:lvlText w:val="%1.%2."/>
      <w:lvlJc w:val="left"/>
      <w:pPr>
        <w:tabs>
          <w:tab w:val="left" w:pos="567"/>
        </w:tabs>
        <w:ind w:left="567" w:hanging="567"/>
      </w:pPr>
    </w:lvl>
    <w:lvl w:ilvl="2" w:tentative="0">
      <w:start w:val="1"/>
      <w:numFmt w:val="decimal"/>
      <w:pStyle w:val="984"/>
      <w:lvlText w:val="%2%1..%3."/>
      <w:lvlJc w:val="left"/>
      <w:pPr>
        <w:tabs>
          <w:tab w:val="left" w:pos="709"/>
        </w:tabs>
        <w:ind w:left="709" w:hanging="709"/>
      </w:pPr>
    </w:lvl>
    <w:lvl w:ilvl="3" w:tentative="0">
      <w:start w:val="1"/>
      <w:numFmt w:val="decimal"/>
      <w:lvlText w:val="%1.%2.%3.%4."/>
      <w:lvlJc w:val="left"/>
      <w:pPr>
        <w:tabs>
          <w:tab w:val="left" w:pos="851"/>
        </w:tabs>
        <w:ind w:left="851" w:hanging="851"/>
      </w:pPr>
    </w:lvl>
    <w:lvl w:ilvl="4" w:tentative="0">
      <w:start w:val="1"/>
      <w:numFmt w:val="decimal"/>
      <w:lvlText w:val="%1.%2.%3.%4.%5."/>
      <w:lvlJc w:val="left"/>
      <w:pPr>
        <w:tabs>
          <w:tab w:val="left" w:pos="992"/>
        </w:tabs>
        <w:ind w:left="992" w:hanging="992"/>
      </w:pPr>
    </w:lvl>
    <w:lvl w:ilvl="5" w:tentative="0">
      <w:start w:val="1"/>
      <w:numFmt w:val="decimal"/>
      <w:lvlText w:val="%1.%2.%3.%4.%5.%6."/>
      <w:lvlJc w:val="left"/>
      <w:pPr>
        <w:tabs>
          <w:tab w:val="left" w:pos="1134"/>
        </w:tabs>
        <w:ind w:left="1134" w:hanging="1134"/>
      </w:pPr>
    </w:lvl>
    <w:lvl w:ilvl="6" w:tentative="0">
      <w:start w:val="1"/>
      <w:numFmt w:val="decimal"/>
      <w:lvlText w:val="%1.%2.%3.%4.%5.%6.%7."/>
      <w:lvlJc w:val="left"/>
      <w:pPr>
        <w:tabs>
          <w:tab w:val="left" w:pos="1276"/>
        </w:tabs>
        <w:ind w:left="1276" w:hanging="1276"/>
      </w:pPr>
    </w:lvl>
    <w:lvl w:ilvl="7" w:tentative="0">
      <w:start w:val="1"/>
      <w:numFmt w:val="decimal"/>
      <w:lvlText w:val="%1.%2.%3.%4.%5.%6.%7.%8."/>
      <w:lvlJc w:val="left"/>
      <w:pPr>
        <w:tabs>
          <w:tab w:val="left" w:pos="1418"/>
        </w:tabs>
        <w:ind w:left="1418" w:hanging="1418"/>
      </w:pPr>
    </w:lvl>
    <w:lvl w:ilvl="8" w:tentative="0">
      <w:start w:val="1"/>
      <w:numFmt w:val="decimal"/>
      <w:lvlText w:val="%1.%2.%3.%4.%5.%6.%7.%8.%9."/>
      <w:lvlJc w:val="left"/>
      <w:pPr>
        <w:tabs>
          <w:tab w:val="left" w:pos="1559"/>
        </w:tabs>
        <w:ind w:left="1559" w:hanging="1559"/>
      </w:pPr>
    </w:lvl>
  </w:abstractNum>
  <w:abstractNum w:abstractNumId="12">
    <w:nsid w:val="71A527DC"/>
    <w:multiLevelType w:val="multilevel"/>
    <w:tmpl w:val="71A527DC"/>
    <w:lvl w:ilvl="0" w:tentative="0">
      <w:start w:val="1"/>
      <w:numFmt w:val="decimal"/>
      <w:pStyle w:val="1739"/>
      <w:lvlText w:val="%1"/>
      <w:lvlJc w:val="left"/>
      <w:pPr>
        <w:tabs>
          <w:tab w:val="left" w:pos="432"/>
        </w:tabs>
        <w:ind w:left="432" w:hanging="432"/>
      </w:pPr>
    </w:lvl>
    <w:lvl w:ilvl="1" w:tentative="0">
      <w:start w:val="1"/>
      <w:numFmt w:val="decimal"/>
      <w:pStyle w:val="1741"/>
      <w:suff w:val="space"/>
      <w:lvlText w:val="%1.%2"/>
      <w:lvlJc w:val="left"/>
      <w:pPr>
        <w:ind w:left="0" w:firstLine="0"/>
      </w:pPr>
    </w:lvl>
    <w:lvl w:ilvl="2" w:tentative="0">
      <w:start w:val="1"/>
      <w:numFmt w:val="decimal"/>
      <w:suff w:val="space"/>
      <w:lvlText w:val="%1.%2.%3"/>
      <w:lvlJc w:val="left"/>
      <w:pPr>
        <w:ind w:left="720" w:hanging="720"/>
      </w:pPr>
    </w:lvl>
    <w:lvl w:ilvl="3" w:tentative="0">
      <w:start w:val="1"/>
      <w:numFmt w:val="decimal"/>
      <w:pStyle w:val="3965"/>
      <w:lvlText w:val="%1.%2.%3.%4"/>
      <w:lvlJc w:val="left"/>
      <w:pPr>
        <w:tabs>
          <w:tab w:val="left" w:pos="864"/>
        </w:tabs>
        <w:ind w:left="864" w:hanging="864"/>
      </w:pPr>
    </w:lvl>
    <w:lvl w:ilvl="4" w:tentative="0">
      <w:start w:val="1"/>
      <w:numFmt w:val="decimal"/>
      <w:lvlText w:val="%1.%2.%3.%4.%5"/>
      <w:lvlJc w:val="left"/>
      <w:pPr>
        <w:tabs>
          <w:tab w:val="left" w:pos="1008"/>
        </w:tabs>
        <w:ind w:left="1008" w:hanging="1008"/>
      </w:pPr>
    </w:lvl>
    <w:lvl w:ilvl="5" w:tentative="0">
      <w:start w:val="1"/>
      <w:numFmt w:val="decimal"/>
      <w:lvlText w:val="%1.%2.%3.%4.%5.%6"/>
      <w:lvlJc w:val="left"/>
      <w:pPr>
        <w:tabs>
          <w:tab w:val="left" w:pos="1152"/>
        </w:tabs>
        <w:ind w:left="1152" w:hanging="1152"/>
      </w:pPr>
    </w:lvl>
    <w:lvl w:ilvl="6" w:tentative="0">
      <w:start w:val="1"/>
      <w:numFmt w:val="decimal"/>
      <w:lvlText w:val="%1.%2.%3.%4.%5.%6.%7"/>
      <w:lvlJc w:val="left"/>
      <w:pPr>
        <w:tabs>
          <w:tab w:val="left" w:pos="1296"/>
        </w:tabs>
        <w:ind w:left="1296" w:hanging="1296"/>
      </w:pPr>
    </w:lvl>
    <w:lvl w:ilvl="7" w:tentative="0">
      <w:start w:val="1"/>
      <w:numFmt w:val="decimal"/>
      <w:lvlText w:val="%1.%2.%3.%4.%5.%6.%7.%8"/>
      <w:lvlJc w:val="left"/>
      <w:pPr>
        <w:tabs>
          <w:tab w:val="left" w:pos="1440"/>
        </w:tabs>
        <w:ind w:left="1440" w:hanging="1440"/>
      </w:pPr>
    </w:lvl>
    <w:lvl w:ilvl="8" w:tentative="0">
      <w:start w:val="1"/>
      <w:numFmt w:val="decimal"/>
      <w:lvlText w:val="%1.%2.%3.%4.%5.%6.%7.%8.%9"/>
      <w:lvlJc w:val="left"/>
      <w:pPr>
        <w:tabs>
          <w:tab w:val="left" w:pos="1584"/>
        </w:tabs>
        <w:ind w:left="1584" w:hanging="1584"/>
      </w:pPr>
    </w:lvl>
  </w:abstractNum>
  <w:abstractNum w:abstractNumId="13">
    <w:nsid w:val="73C92B68"/>
    <w:multiLevelType w:val="multilevel"/>
    <w:tmpl w:val="73C92B68"/>
    <w:lvl w:ilvl="0" w:tentative="0">
      <w:start w:val="1"/>
      <w:numFmt w:val="decimal"/>
      <w:pStyle w:val="2667"/>
      <w:lvlText w:val="（%1）"/>
      <w:lvlJc w:val="left"/>
      <w:pPr>
        <w:tabs>
          <w:tab w:val="left" w:pos="1653"/>
        </w:tabs>
        <w:ind w:left="1653" w:hanging="1080"/>
      </w:pPr>
    </w:lvl>
    <w:lvl w:ilvl="1" w:tentative="0">
      <w:start w:val="1"/>
      <w:numFmt w:val="lowerLetter"/>
      <w:lvlText w:val="%2)"/>
      <w:lvlJc w:val="left"/>
      <w:pPr>
        <w:tabs>
          <w:tab w:val="left" w:pos="1413"/>
        </w:tabs>
        <w:ind w:left="1413" w:hanging="420"/>
      </w:pPr>
    </w:lvl>
    <w:lvl w:ilvl="2" w:tentative="0">
      <w:start w:val="1"/>
      <w:numFmt w:val="lowerRoman"/>
      <w:lvlText w:val="%3."/>
      <w:lvlJc w:val="right"/>
      <w:pPr>
        <w:tabs>
          <w:tab w:val="left" w:pos="1833"/>
        </w:tabs>
        <w:ind w:left="1833" w:hanging="420"/>
      </w:pPr>
    </w:lvl>
    <w:lvl w:ilvl="3" w:tentative="0">
      <w:start w:val="1"/>
      <w:numFmt w:val="decimal"/>
      <w:lvlText w:val="%4."/>
      <w:lvlJc w:val="left"/>
      <w:pPr>
        <w:tabs>
          <w:tab w:val="left" w:pos="2253"/>
        </w:tabs>
        <w:ind w:left="2253" w:hanging="420"/>
      </w:pPr>
    </w:lvl>
    <w:lvl w:ilvl="4" w:tentative="0">
      <w:start w:val="1"/>
      <w:numFmt w:val="lowerLetter"/>
      <w:lvlText w:val="%5)"/>
      <w:lvlJc w:val="left"/>
      <w:pPr>
        <w:tabs>
          <w:tab w:val="left" w:pos="2673"/>
        </w:tabs>
        <w:ind w:left="2673" w:hanging="420"/>
      </w:pPr>
    </w:lvl>
    <w:lvl w:ilvl="5" w:tentative="0">
      <w:start w:val="1"/>
      <w:numFmt w:val="lowerRoman"/>
      <w:lvlText w:val="%6."/>
      <w:lvlJc w:val="right"/>
      <w:pPr>
        <w:tabs>
          <w:tab w:val="left" w:pos="3093"/>
        </w:tabs>
        <w:ind w:left="3093" w:hanging="420"/>
      </w:pPr>
    </w:lvl>
    <w:lvl w:ilvl="6" w:tentative="0">
      <w:start w:val="1"/>
      <w:numFmt w:val="decimal"/>
      <w:lvlText w:val="%7."/>
      <w:lvlJc w:val="left"/>
      <w:pPr>
        <w:tabs>
          <w:tab w:val="left" w:pos="3513"/>
        </w:tabs>
        <w:ind w:left="3513" w:hanging="420"/>
      </w:pPr>
    </w:lvl>
    <w:lvl w:ilvl="7" w:tentative="0">
      <w:start w:val="1"/>
      <w:numFmt w:val="lowerLetter"/>
      <w:lvlText w:val="%8)"/>
      <w:lvlJc w:val="left"/>
      <w:pPr>
        <w:tabs>
          <w:tab w:val="left" w:pos="3933"/>
        </w:tabs>
        <w:ind w:left="3933" w:hanging="420"/>
      </w:pPr>
    </w:lvl>
    <w:lvl w:ilvl="8" w:tentative="0">
      <w:start w:val="1"/>
      <w:numFmt w:val="lowerRoman"/>
      <w:lvlText w:val="%9."/>
      <w:lvlJc w:val="right"/>
      <w:pPr>
        <w:tabs>
          <w:tab w:val="left" w:pos="4353"/>
        </w:tabs>
        <w:ind w:left="4353" w:hanging="420"/>
      </w:pPr>
    </w:lvl>
  </w:abstractNum>
  <w:abstractNum w:abstractNumId="14">
    <w:nsid w:val="7AA55C6D"/>
    <w:multiLevelType w:val="multilevel"/>
    <w:tmpl w:val="7AA55C6D"/>
    <w:lvl w:ilvl="0" w:tentative="0">
      <w:start w:val="7"/>
      <w:numFmt w:val="chineseCountingThousand"/>
      <w:pStyle w:val="1505"/>
      <w:suff w:val="space"/>
      <w:lvlText w:val="第%1章"/>
      <w:lvlJc w:val="center"/>
      <w:pPr>
        <w:ind w:left="4514" w:hanging="194"/>
      </w:pPr>
      <w:rPr>
        <w:rFonts w:hint="eastAsia" w:ascii="黑体" w:hAnsi="Times New Roman" w:eastAsia="黑体"/>
        <w:sz w:val="32"/>
      </w:rPr>
    </w:lvl>
    <w:lvl w:ilvl="1" w:tentative="0">
      <w:start w:val="1"/>
      <w:numFmt w:val="decimal"/>
      <w:pStyle w:val="1506"/>
      <w:isLgl/>
      <w:suff w:val="space"/>
      <w:lvlText w:val="%1.%2"/>
      <w:lvlJc w:val="left"/>
      <w:pPr>
        <w:ind w:left="3349" w:hanging="624"/>
      </w:pPr>
      <w:rPr>
        <w:rFonts w:hint="eastAsia" w:ascii="Times New Roman" w:hAnsi="Times New Roman" w:eastAsia="黑体"/>
        <w:b w:val="0"/>
        <w:i w:val="0"/>
        <w:spacing w:val="0"/>
        <w:w w:val="100"/>
        <w:position w:val="0"/>
        <w:sz w:val="30"/>
      </w:rPr>
    </w:lvl>
    <w:lvl w:ilvl="2" w:tentative="0">
      <w:start w:val="1"/>
      <w:numFmt w:val="decimal"/>
      <w:pStyle w:val="1504"/>
      <w:isLgl/>
      <w:suff w:val="space"/>
      <w:lvlText w:val="%1.%2.%3"/>
      <w:lvlJc w:val="left"/>
      <w:pPr>
        <w:ind w:left="2520" w:hanging="453"/>
      </w:pPr>
      <w:rPr>
        <w:rFonts w:hint="eastAsia" w:ascii="黑体" w:hAnsi="Times New Roman" w:eastAsia="黑体"/>
        <w:spacing w:val="0"/>
        <w:w w:val="100"/>
        <w:position w:val="0"/>
        <w:sz w:val="28"/>
      </w:rPr>
    </w:lvl>
    <w:lvl w:ilvl="3" w:tentative="0">
      <w:start w:val="1"/>
      <w:numFmt w:val="none"/>
      <w:isLgl/>
      <w:lvlText w:val="1."/>
      <w:lvlJc w:val="left"/>
      <w:pPr>
        <w:tabs>
          <w:tab w:val="left" w:pos="2143"/>
        </w:tabs>
        <w:ind w:left="1783" w:firstLine="0"/>
      </w:pPr>
    </w:lvl>
    <w:lvl w:ilvl="4" w:tentative="0">
      <w:start w:val="1"/>
      <w:numFmt w:val="decimal"/>
      <w:isLgl/>
      <w:lvlText w:val="%1.%2.%3.%4.%5"/>
      <w:lvlJc w:val="left"/>
      <w:pPr>
        <w:tabs>
          <w:tab w:val="left" w:pos="5284"/>
        </w:tabs>
        <w:ind w:left="4334" w:hanging="850"/>
      </w:pPr>
    </w:lvl>
    <w:lvl w:ilvl="5" w:tentative="0">
      <w:start w:val="1"/>
      <w:numFmt w:val="decimal"/>
      <w:isLgl/>
      <w:lvlText w:val="%1.%2.%3.%4.%5.%6"/>
      <w:lvlJc w:val="left"/>
      <w:pPr>
        <w:tabs>
          <w:tab w:val="left" w:pos="5349"/>
        </w:tabs>
        <w:ind w:left="5043" w:hanging="1134"/>
      </w:pPr>
    </w:lvl>
    <w:lvl w:ilvl="6" w:tentative="0">
      <w:start w:val="1"/>
      <w:numFmt w:val="decimal"/>
      <w:isLgl/>
      <w:lvlText w:val="%1.%2.%3.%4.%5.%6.%7"/>
      <w:lvlJc w:val="left"/>
      <w:pPr>
        <w:tabs>
          <w:tab w:val="left" w:pos="6134"/>
        </w:tabs>
        <w:ind w:left="5610" w:hanging="1276"/>
      </w:pPr>
    </w:lvl>
    <w:lvl w:ilvl="7" w:tentative="0">
      <w:start w:val="1"/>
      <w:numFmt w:val="decimal"/>
      <w:isLgl/>
      <w:lvlText w:val="%1.%2.%3.%4.%5.%6.%7.%8"/>
      <w:lvlJc w:val="left"/>
      <w:pPr>
        <w:tabs>
          <w:tab w:val="left" w:pos="6559"/>
        </w:tabs>
        <w:ind w:left="6177" w:hanging="1418"/>
      </w:pPr>
    </w:lvl>
    <w:lvl w:ilvl="8" w:tentative="0">
      <w:start w:val="1"/>
      <w:numFmt w:val="decimal"/>
      <w:isLgl/>
      <w:lvlText w:val="%1.%2.%3.%4.%5.%6.%7.%8.%9"/>
      <w:lvlJc w:val="left"/>
      <w:pPr>
        <w:tabs>
          <w:tab w:val="left" w:pos="7345"/>
        </w:tabs>
        <w:ind w:left="6885" w:hanging="1700"/>
      </w:pPr>
    </w:lvl>
  </w:abstractNum>
  <w:num w:numId="1">
    <w:abstractNumId w:val="9"/>
  </w:num>
  <w:num w:numId="2">
    <w:abstractNumId w:val="0"/>
  </w:num>
  <w:num w:numId="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4"/>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
    <w:lvlOverride w:ilvl="0">
      <w:startOverride w:val="1"/>
    </w:lvlOverride>
  </w:num>
  <w:num w:numId="1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
    <w:lvlOverride w:ilvl="0">
      <w:startOverride w:val="1"/>
    </w:lvlOverride>
  </w:num>
  <w:num w:numId="13">
    <w:abstractNumId w:val="2"/>
    <w:lvlOverride w:ilvl="0">
      <w:startOverride w:val="1"/>
    </w:lvlOverride>
  </w:num>
  <w:num w:numId="1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1"/>
  <w:bordersDoNotSurroundFooter w:val="1"/>
  <w:hideSpellingErrors/>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dmMTBlZDllMzgyNDdmMTBlY2ViNjllMGJmMDNmMjUifQ=="/>
  </w:docVars>
  <w:rsids>
    <w:rsidRoot w:val="0030293B"/>
    <w:rsid w:val="00000FE3"/>
    <w:rsid w:val="00006B04"/>
    <w:rsid w:val="00011232"/>
    <w:rsid w:val="0002169C"/>
    <w:rsid w:val="00021FD6"/>
    <w:rsid w:val="000239DA"/>
    <w:rsid w:val="00041858"/>
    <w:rsid w:val="00041F13"/>
    <w:rsid w:val="0004498B"/>
    <w:rsid w:val="000505FF"/>
    <w:rsid w:val="00054F71"/>
    <w:rsid w:val="0005681D"/>
    <w:rsid w:val="000569CA"/>
    <w:rsid w:val="00063411"/>
    <w:rsid w:val="000749EF"/>
    <w:rsid w:val="00080FC5"/>
    <w:rsid w:val="0009194C"/>
    <w:rsid w:val="00093EEA"/>
    <w:rsid w:val="000954EF"/>
    <w:rsid w:val="000968FF"/>
    <w:rsid w:val="00097CF4"/>
    <w:rsid w:val="000A2643"/>
    <w:rsid w:val="000A4A78"/>
    <w:rsid w:val="000A4B8A"/>
    <w:rsid w:val="000B74F8"/>
    <w:rsid w:val="000C00F1"/>
    <w:rsid w:val="000C165A"/>
    <w:rsid w:val="000C2F6E"/>
    <w:rsid w:val="000D0CC3"/>
    <w:rsid w:val="000D1E9D"/>
    <w:rsid w:val="000D2A44"/>
    <w:rsid w:val="000D45F8"/>
    <w:rsid w:val="000D548D"/>
    <w:rsid w:val="000D7E0A"/>
    <w:rsid w:val="000F2A07"/>
    <w:rsid w:val="001013F6"/>
    <w:rsid w:val="001150F7"/>
    <w:rsid w:val="00117EF9"/>
    <w:rsid w:val="00120542"/>
    <w:rsid w:val="0012235A"/>
    <w:rsid w:val="001226F8"/>
    <w:rsid w:val="00135E7B"/>
    <w:rsid w:val="00141D51"/>
    <w:rsid w:val="0014200C"/>
    <w:rsid w:val="00144042"/>
    <w:rsid w:val="0014744C"/>
    <w:rsid w:val="00157382"/>
    <w:rsid w:val="00160E32"/>
    <w:rsid w:val="00161970"/>
    <w:rsid w:val="00161FCB"/>
    <w:rsid w:val="00166A32"/>
    <w:rsid w:val="00170189"/>
    <w:rsid w:val="00171142"/>
    <w:rsid w:val="001717D9"/>
    <w:rsid w:val="001727BE"/>
    <w:rsid w:val="001803FF"/>
    <w:rsid w:val="001818DC"/>
    <w:rsid w:val="001831F4"/>
    <w:rsid w:val="001878B5"/>
    <w:rsid w:val="00187A13"/>
    <w:rsid w:val="00187D17"/>
    <w:rsid w:val="001901DA"/>
    <w:rsid w:val="001A0CD5"/>
    <w:rsid w:val="001B1F46"/>
    <w:rsid w:val="001B3B0C"/>
    <w:rsid w:val="001D182C"/>
    <w:rsid w:val="001D2A2B"/>
    <w:rsid w:val="001E3324"/>
    <w:rsid w:val="001E5B04"/>
    <w:rsid w:val="001F22B0"/>
    <w:rsid w:val="001F30C6"/>
    <w:rsid w:val="001F39D7"/>
    <w:rsid w:val="001F6FCD"/>
    <w:rsid w:val="00200FA2"/>
    <w:rsid w:val="00202B1E"/>
    <w:rsid w:val="00206D08"/>
    <w:rsid w:val="00207878"/>
    <w:rsid w:val="002164DD"/>
    <w:rsid w:val="00217CB9"/>
    <w:rsid w:val="00220DDB"/>
    <w:rsid w:val="002214BC"/>
    <w:rsid w:val="002231FB"/>
    <w:rsid w:val="00223A5D"/>
    <w:rsid w:val="00226331"/>
    <w:rsid w:val="0023021C"/>
    <w:rsid w:val="002317E8"/>
    <w:rsid w:val="00232B99"/>
    <w:rsid w:val="002360A2"/>
    <w:rsid w:val="00243C93"/>
    <w:rsid w:val="002449F4"/>
    <w:rsid w:val="00245306"/>
    <w:rsid w:val="002462B9"/>
    <w:rsid w:val="00247937"/>
    <w:rsid w:val="00252F0B"/>
    <w:rsid w:val="00255BCE"/>
    <w:rsid w:val="00261766"/>
    <w:rsid w:val="00261D13"/>
    <w:rsid w:val="00265622"/>
    <w:rsid w:val="0026595A"/>
    <w:rsid w:val="00267233"/>
    <w:rsid w:val="002728C4"/>
    <w:rsid w:val="00275EC6"/>
    <w:rsid w:val="00281394"/>
    <w:rsid w:val="00283172"/>
    <w:rsid w:val="00283399"/>
    <w:rsid w:val="00284A68"/>
    <w:rsid w:val="00287ABF"/>
    <w:rsid w:val="00294634"/>
    <w:rsid w:val="002967C1"/>
    <w:rsid w:val="002A2199"/>
    <w:rsid w:val="002A3289"/>
    <w:rsid w:val="002A45FD"/>
    <w:rsid w:val="002B025E"/>
    <w:rsid w:val="002B68FF"/>
    <w:rsid w:val="002C18BC"/>
    <w:rsid w:val="002C2CC0"/>
    <w:rsid w:val="002C32F9"/>
    <w:rsid w:val="002C4BB1"/>
    <w:rsid w:val="002C6C58"/>
    <w:rsid w:val="002D0093"/>
    <w:rsid w:val="002D0AD4"/>
    <w:rsid w:val="002E3E20"/>
    <w:rsid w:val="002F0113"/>
    <w:rsid w:val="0030293B"/>
    <w:rsid w:val="00304B90"/>
    <w:rsid w:val="00304C89"/>
    <w:rsid w:val="003148C1"/>
    <w:rsid w:val="0031665A"/>
    <w:rsid w:val="00320486"/>
    <w:rsid w:val="003263BA"/>
    <w:rsid w:val="00331092"/>
    <w:rsid w:val="00331E99"/>
    <w:rsid w:val="003324AD"/>
    <w:rsid w:val="003412E9"/>
    <w:rsid w:val="0034132D"/>
    <w:rsid w:val="00356283"/>
    <w:rsid w:val="003645DF"/>
    <w:rsid w:val="00385A0B"/>
    <w:rsid w:val="003864B2"/>
    <w:rsid w:val="0039047B"/>
    <w:rsid w:val="00392EBF"/>
    <w:rsid w:val="00396719"/>
    <w:rsid w:val="003A0B6A"/>
    <w:rsid w:val="003A15BB"/>
    <w:rsid w:val="003A2918"/>
    <w:rsid w:val="003A5A74"/>
    <w:rsid w:val="003A6C0E"/>
    <w:rsid w:val="003A6D22"/>
    <w:rsid w:val="003B11F7"/>
    <w:rsid w:val="003B1262"/>
    <w:rsid w:val="003B37E7"/>
    <w:rsid w:val="003C0BA4"/>
    <w:rsid w:val="003C0FE2"/>
    <w:rsid w:val="003C64FE"/>
    <w:rsid w:val="003D3677"/>
    <w:rsid w:val="003D7850"/>
    <w:rsid w:val="003E7387"/>
    <w:rsid w:val="003F4857"/>
    <w:rsid w:val="003F67E2"/>
    <w:rsid w:val="003F7946"/>
    <w:rsid w:val="004027DF"/>
    <w:rsid w:val="00404615"/>
    <w:rsid w:val="0041274C"/>
    <w:rsid w:val="00415E63"/>
    <w:rsid w:val="004352BA"/>
    <w:rsid w:val="00435F73"/>
    <w:rsid w:val="004407DE"/>
    <w:rsid w:val="00440822"/>
    <w:rsid w:val="00442491"/>
    <w:rsid w:val="00443AC6"/>
    <w:rsid w:val="004506DD"/>
    <w:rsid w:val="00454E27"/>
    <w:rsid w:val="00456453"/>
    <w:rsid w:val="004575D8"/>
    <w:rsid w:val="0046106E"/>
    <w:rsid w:val="00471B34"/>
    <w:rsid w:val="004760F2"/>
    <w:rsid w:val="00483936"/>
    <w:rsid w:val="004877B1"/>
    <w:rsid w:val="00487B9D"/>
    <w:rsid w:val="00490922"/>
    <w:rsid w:val="004910AA"/>
    <w:rsid w:val="00495D7E"/>
    <w:rsid w:val="004A5DE8"/>
    <w:rsid w:val="004A63C9"/>
    <w:rsid w:val="004B3159"/>
    <w:rsid w:val="004B7F43"/>
    <w:rsid w:val="004C19FC"/>
    <w:rsid w:val="004C347B"/>
    <w:rsid w:val="004C6F91"/>
    <w:rsid w:val="004D30B2"/>
    <w:rsid w:val="004D6119"/>
    <w:rsid w:val="004E1CD0"/>
    <w:rsid w:val="004E2C70"/>
    <w:rsid w:val="004E36F1"/>
    <w:rsid w:val="004F2FCE"/>
    <w:rsid w:val="004F34DC"/>
    <w:rsid w:val="004F4073"/>
    <w:rsid w:val="004F53AA"/>
    <w:rsid w:val="005020AD"/>
    <w:rsid w:val="005113C1"/>
    <w:rsid w:val="00514EA7"/>
    <w:rsid w:val="00523F53"/>
    <w:rsid w:val="0052799A"/>
    <w:rsid w:val="00540968"/>
    <w:rsid w:val="00546A5C"/>
    <w:rsid w:val="00546AEF"/>
    <w:rsid w:val="0055227D"/>
    <w:rsid w:val="00552C07"/>
    <w:rsid w:val="005548C5"/>
    <w:rsid w:val="00572374"/>
    <w:rsid w:val="00573D27"/>
    <w:rsid w:val="0057405A"/>
    <w:rsid w:val="00581C9A"/>
    <w:rsid w:val="005827CE"/>
    <w:rsid w:val="00582EA2"/>
    <w:rsid w:val="005923B9"/>
    <w:rsid w:val="005927D4"/>
    <w:rsid w:val="005A1195"/>
    <w:rsid w:val="005A779C"/>
    <w:rsid w:val="005B2932"/>
    <w:rsid w:val="005B2E1D"/>
    <w:rsid w:val="005B31F9"/>
    <w:rsid w:val="005C07F7"/>
    <w:rsid w:val="005C0960"/>
    <w:rsid w:val="005C12DF"/>
    <w:rsid w:val="005C58EE"/>
    <w:rsid w:val="005C5930"/>
    <w:rsid w:val="005D6DDD"/>
    <w:rsid w:val="005E3C37"/>
    <w:rsid w:val="005F1221"/>
    <w:rsid w:val="005F1339"/>
    <w:rsid w:val="005F366E"/>
    <w:rsid w:val="005F7E22"/>
    <w:rsid w:val="0060031D"/>
    <w:rsid w:val="0060190B"/>
    <w:rsid w:val="0060243A"/>
    <w:rsid w:val="006030C5"/>
    <w:rsid w:val="00603549"/>
    <w:rsid w:val="006076B7"/>
    <w:rsid w:val="006238A1"/>
    <w:rsid w:val="00625580"/>
    <w:rsid w:val="00631957"/>
    <w:rsid w:val="006319C1"/>
    <w:rsid w:val="006333F9"/>
    <w:rsid w:val="006438D3"/>
    <w:rsid w:val="006444A3"/>
    <w:rsid w:val="0064769B"/>
    <w:rsid w:val="0065064D"/>
    <w:rsid w:val="006507D9"/>
    <w:rsid w:val="00654A5C"/>
    <w:rsid w:val="006570D8"/>
    <w:rsid w:val="006642D8"/>
    <w:rsid w:val="00666EB3"/>
    <w:rsid w:val="0067588B"/>
    <w:rsid w:val="00676557"/>
    <w:rsid w:val="00680DC4"/>
    <w:rsid w:val="0068764E"/>
    <w:rsid w:val="00687C01"/>
    <w:rsid w:val="006931BF"/>
    <w:rsid w:val="0069380D"/>
    <w:rsid w:val="006A039E"/>
    <w:rsid w:val="006A1F70"/>
    <w:rsid w:val="006A6301"/>
    <w:rsid w:val="006A6D9B"/>
    <w:rsid w:val="006B3941"/>
    <w:rsid w:val="006B5214"/>
    <w:rsid w:val="006C1687"/>
    <w:rsid w:val="006D13D8"/>
    <w:rsid w:val="006D6C6C"/>
    <w:rsid w:val="006E2643"/>
    <w:rsid w:val="006E5ED7"/>
    <w:rsid w:val="007000BE"/>
    <w:rsid w:val="00700F51"/>
    <w:rsid w:val="00701467"/>
    <w:rsid w:val="00706117"/>
    <w:rsid w:val="00713DA7"/>
    <w:rsid w:val="007161AD"/>
    <w:rsid w:val="00717021"/>
    <w:rsid w:val="007238D9"/>
    <w:rsid w:val="007257AC"/>
    <w:rsid w:val="00740252"/>
    <w:rsid w:val="00740B83"/>
    <w:rsid w:val="00741704"/>
    <w:rsid w:val="007450EC"/>
    <w:rsid w:val="00745764"/>
    <w:rsid w:val="00745E8D"/>
    <w:rsid w:val="007501E4"/>
    <w:rsid w:val="007517F8"/>
    <w:rsid w:val="00753E26"/>
    <w:rsid w:val="0075585A"/>
    <w:rsid w:val="00757714"/>
    <w:rsid w:val="0076335F"/>
    <w:rsid w:val="00763B99"/>
    <w:rsid w:val="007655C3"/>
    <w:rsid w:val="00770498"/>
    <w:rsid w:val="007711D0"/>
    <w:rsid w:val="00780B74"/>
    <w:rsid w:val="00780F0F"/>
    <w:rsid w:val="007812A2"/>
    <w:rsid w:val="007859C3"/>
    <w:rsid w:val="0078741B"/>
    <w:rsid w:val="007A4222"/>
    <w:rsid w:val="007B0923"/>
    <w:rsid w:val="007C192E"/>
    <w:rsid w:val="007C1A1D"/>
    <w:rsid w:val="007C3ECE"/>
    <w:rsid w:val="007C4C90"/>
    <w:rsid w:val="007D15F6"/>
    <w:rsid w:val="007D7B08"/>
    <w:rsid w:val="007E22D1"/>
    <w:rsid w:val="007E36EE"/>
    <w:rsid w:val="007E3CD5"/>
    <w:rsid w:val="007E6102"/>
    <w:rsid w:val="007F04D2"/>
    <w:rsid w:val="008005ED"/>
    <w:rsid w:val="00800EA9"/>
    <w:rsid w:val="008019D5"/>
    <w:rsid w:val="00802D87"/>
    <w:rsid w:val="008039AA"/>
    <w:rsid w:val="00803D97"/>
    <w:rsid w:val="008061AD"/>
    <w:rsid w:val="00807363"/>
    <w:rsid w:val="00812B42"/>
    <w:rsid w:val="00813C2C"/>
    <w:rsid w:val="0083025D"/>
    <w:rsid w:val="00831EA2"/>
    <w:rsid w:val="0083351C"/>
    <w:rsid w:val="00837928"/>
    <w:rsid w:val="00852A52"/>
    <w:rsid w:val="00853D9B"/>
    <w:rsid w:val="00860504"/>
    <w:rsid w:val="008632AC"/>
    <w:rsid w:val="00865415"/>
    <w:rsid w:val="00885212"/>
    <w:rsid w:val="00895833"/>
    <w:rsid w:val="00896743"/>
    <w:rsid w:val="00896925"/>
    <w:rsid w:val="00897AA5"/>
    <w:rsid w:val="008A3B7F"/>
    <w:rsid w:val="008B58BC"/>
    <w:rsid w:val="008D0A15"/>
    <w:rsid w:val="008D1DD8"/>
    <w:rsid w:val="008E0544"/>
    <w:rsid w:val="008E1DB7"/>
    <w:rsid w:val="008E2EC4"/>
    <w:rsid w:val="008E4641"/>
    <w:rsid w:val="008F2ABB"/>
    <w:rsid w:val="008F7B8E"/>
    <w:rsid w:val="00905FB1"/>
    <w:rsid w:val="00906A55"/>
    <w:rsid w:val="00912C9A"/>
    <w:rsid w:val="0091396E"/>
    <w:rsid w:val="009159F1"/>
    <w:rsid w:val="009174EE"/>
    <w:rsid w:val="00924A6A"/>
    <w:rsid w:val="00924D82"/>
    <w:rsid w:val="009267BE"/>
    <w:rsid w:val="009323CF"/>
    <w:rsid w:val="00941420"/>
    <w:rsid w:val="0094555A"/>
    <w:rsid w:val="00952F34"/>
    <w:rsid w:val="00955EEA"/>
    <w:rsid w:val="00957212"/>
    <w:rsid w:val="00957B1C"/>
    <w:rsid w:val="00963AE9"/>
    <w:rsid w:val="00966789"/>
    <w:rsid w:val="0097281A"/>
    <w:rsid w:val="00973CB4"/>
    <w:rsid w:val="0097592A"/>
    <w:rsid w:val="0098341C"/>
    <w:rsid w:val="00995DD0"/>
    <w:rsid w:val="009A66F8"/>
    <w:rsid w:val="009B39AF"/>
    <w:rsid w:val="009C1446"/>
    <w:rsid w:val="009C1754"/>
    <w:rsid w:val="009D2F45"/>
    <w:rsid w:val="009D46CB"/>
    <w:rsid w:val="009E4506"/>
    <w:rsid w:val="009E621E"/>
    <w:rsid w:val="00A04D59"/>
    <w:rsid w:val="00A06244"/>
    <w:rsid w:val="00A11986"/>
    <w:rsid w:val="00A12B70"/>
    <w:rsid w:val="00A14D9F"/>
    <w:rsid w:val="00A17025"/>
    <w:rsid w:val="00A21681"/>
    <w:rsid w:val="00A24A30"/>
    <w:rsid w:val="00A26544"/>
    <w:rsid w:val="00A32236"/>
    <w:rsid w:val="00A362BB"/>
    <w:rsid w:val="00A367C3"/>
    <w:rsid w:val="00A37BBA"/>
    <w:rsid w:val="00A40964"/>
    <w:rsid w:val="00A43B7C"/>
    <w:rsid w:val="00A46707"/>
    <w:rsid w:val="00A50FB3"/>
    <w:rsid w:val="00A51FC3"/>
    <w:rsid w:val="00A53B67"/>
    <w:rsid w:val="00A608A6"/>
    <w:rsid w:val="00A6184A"/>
    <w:rsid w:val="00A61D83"/>
    <w:rsid w:val="00A65744"/>
    <w:rsid w:val="00A70F53"/>
    <w:rsid w:val="00A7161E"/>
    <w:rsid w:val="00A758EB"/>
    <w:rsid w:val="00A85756"/>
    <w:rsid w:val="00A87AA2"/>
    <w:rsid w:val="00A90502"/>
    <w:rsid w:val="00A93593"/>
    <w:rsid w:val="00A94DDA"/>
    <w:rsid w:val="00AA2FC7"/>
    <w:rsid w:val="00AA57E6"/>
    <w:rsid w:val="00AA7F63"/>
    <w:rsid w:val="00AB0963"/>
    <w:rsid w:val="00AB35F3"/>
    <w:rsid w:val="00AC2503"/>
    <w:rsid w:val="00AC4E6C"/>
    <w:rsid w:val="00AC5306"/>
    <w:rsid w:val="00AD064D"/>
    <w:rsid w:val="00AD27D9"/>
    <w:rsid w:val="00AD2A5B"/>
    <w:rsid w:val="00AD4CA1"/>
    <w:rsid w:val="00AE5A4C"/>
    <w:rsid w:val="00AE6AC4"/>
    <w:rsid w:val="00AF118F"/>
    <w:rsid w:val="00AF4FD7"/>
    <w:rsid w:val="00AF5EBA"/>
    <w:rsid w:val="00AF7000"/>
    <w:rsid w:val="00AF7311"/>
    <w:rsid w:val="00B0258A"/>
    <w:rsid w:val="00B03B48"/>
    <w:rsid w:val="00B041E1"/>
    <w:rsid w:val="00B0680D"/>
    <w:rsid w:val="00B1282B"/>
    <w:rsid w:val="00B12FA8"/>
    <w:rsid w:val="00B2160D"/>
    <w:rsid w:val="00B37A4C"/>
    <w:rsid w:val="00B41D05"/>
    <w:rsid w:val="00B435D0"/>
    <w:rsid w:val="00B4394E"/>
    <w:rsid w:val="00B50F33"/>
    <w:rsid w:val="00B5123A"/>
    <w:rsid w:val="00B60573"/>
    <w:rsid w:val="00B63332"/>
    <w:rsid w:val="00B637D7"/>
    <w:rsid w:val="00B67A59"/>
    <w:rsid w:val="00B7241C"/>
    <w:rsid w:val="00B76034"/>
    <w:rsid w:val="00B81404"/>
    <w:rsid w:val="00B90C28"/>
    <w:rsid w:val="00B913B6"/>
    <w:rsid w:val="00B92801"/>
    <w:rsid w:val="00B9340B"/>
    <w:rsid w:val="00B9367C"/>
    <w:rsid w:val="00BA6B2B"/>
    <w:rsid w:val="00BA7AA3"/>
    <w:rsid w:val="00BC0459"/>
    <w:rsid w:val="00BC1537"/>
    <w:rsid w:val="00BC35C6"/>
    <w:rsid w:val="00BD0F00"/>
    <w:rsid w:val="00BD3AB2"/>
    <w:rsid w:val="00BD5A0E"/>
    <w:rsid w:val="00BE3D43"/>
    <w:rsid w:val="00BF352B"/>
    <w:rsid w:val="00BF5B71"/>
    <w:rsid w:val="00C01946"/>
    <w:rsid w:val="00C0326C"/>
    <w:rsid w:val="00C04D4C"/>
    <w:rsid w:val="00C102C1"/>
    <w:rsid w:val="00C1216F"/>
    <w:rsid w:val="00C13446"/>
    <w:rsid w:val="00C21980"/>
    <w:rsid w:val="00C2327A"/>
    <w:rsid w:val="00C23888"/>
    <w:rsid w:val="00C23E8A"/>
    <w:rsid w:val="00C27F7F"/>
    <w:rsid w:val="00C35F9D"/>
    <w:rsid w:val="00C370B7"/>
    <w:rsid w:val="00C42110"/>
    <w:rsid w:val="00C4229C"/>
    <w:rsid w:val="00C46BC9"/>
    <w:rsid w:val="00C4735E"/>
    <w:rsid w:val="00C56917"/>
    <w:rsid w:val="00C629B0"/>
    <w:rsid w:val="00C64AE4"/>
    <w:rsid w:val="00C671CF"/>
    <w:rsid w:val="00C72DD0"/>
    <w:rsid w:val="00C807A6"/>
    <w:rsid w:val="00C8504F"/>
    <w:rsid w:val="00CA1726"/>
    <w:rsid w:val="00CA2FD0"/>
    <w:rsid w:val="00CA3341"/>
    <w:rsid w:val="00CA40E6"/>
    <w:rsid w:val="00CA5BFD"/>
    <w:rsid w:val="00CB138A"/>
    <w:rsid w:val="00CB3442"/>
    <w:rsid w:val="00CB4915"/>
    <w:rsid w:val="00CB6B45"/>
    <w:rsid w:val="00CC2120"/>
    <w:rsid w:val="00CC3807"/>
    <w:rsid w:val="00CE14A9"/>
    <w:rsid w:val="00CE20F9"/>
    <w:rsid w:val="00CE2499"/>
    <w:rsid w:val="00CE48F3"/>
    <w:rsid w:val="00CE4F76"/>
    <w:rsid w:val="00CE5F86"/>
    <w:rsid w:val="00CE73B5"/>
    <w:rsid w:val="00CF7287"/>
    <w:rsid w:val="00D00D32"/>
    <w:rsid w:val="00D03824"/>
    <w:rsid w:val="00D051FE"/>
    <w:rsid w:val="00D066E6"/>
    <w:rsid w:val="00D071AB"/>
    <w:rsid w:val="00D11A06"/>
    <w:rsid w:val="00D127C8"/>
    <w:rsid w:val="00D20DD6"/>
    <w:rsid w:val="00D23DB6"/>
    <w:rsid w:val="00D25D45"/>
    <w:rsid w:val="00D32EDC"/>
    <w:rsid w:val="00D40220"/>
    <w:rsid w:val="00D405FE"/>
    <w:rsid w:val="00D44A59"/>
    <w:rsid w:val="00D509F5"/>
    <w:rsid w:val="00D5733C"/>
    <w:rsid w:val="00D76C37"/>
    <w:rsid w:val="00D84B23"/>
    <w:rsid w:val="00D85D18"/>
    <w:rsid w:val="00D86279"/>
    <w:rsid w:val="00D86869"/>
    <w:rsid w:val="00D92278"/>
    <w:rsid w:val="00D935FA"/>
    <w:rsid w:val="00DB2A52"/>
    <w:rsid w:val="00DB2F00"/>
    <w:rsid w:val="00DB37BD"/>
    <w:rsid w:val="00DB6CEE"/>
    <w:rsid w:val="00DC0D18"/>
    <w:rsid w:val="00DC0EF9"/>
    <w:rsid w:val="00DC20E9"/>
    <w:rsid w:val="00DC3565"/>
    <w:rsid w:val="00DC438E"/>
    <w:rsid w:val="00DD0C05"/>
    <w:rsid w:val="00DD3335"/>
    <w:rsid w:val="00DE59EE"/>
    <w:rsid w:val="00DF0E65"/>
    <w:rsid w:val="00DF1F0B"/>
    <w:rsid w:val="00DF278B"/>
    <w:rsid w:val="00DF3D8D"/>
    <w:rsid w:val="00E03E46"/>
    <w:rsid w:val="00E05B2B"/>
    <w:rsid w:val="00E07C26"/>
    <w:rsid w:val="00E142AD"/>
    <w:rsid w:val="00E163C7"/>
    <w:rsid w:val="00E1692B"/>
    <w:rsid w:val="00E2040A"/>
    <w:rsid w:val="00E225BA"/>
    <w:rsid w:val="00E25778"/>
    <w:rsid w:val="00E25872"/>
    <w:rsid w:val="00E2655D"/>
    <w:rsid w:val="00E27059"/>
    <w:rsid w:val="00E30707"/>
    <w:rsid w:val="00E41520"/>
    <w:rsid w:val="00E505F0"/>
    <w:rsid w:val="00E678B7"/>
    <w:rsid w:val="00E73F35"/>
    <w:rsid w:val="00E81EAE"/>
    <w:rsid w:val="00E92B5B"/>
    <w:rsid w:val="00E97A15"/>
    <w:rsid w:val="00EA2E7D"/>
    <w:rsid w:val="00EA7BDE"/>
    <w:rsid w:val="00EB06A9"/>
    <w:rsid w:val="00EB5801"/>
    <w:rsid w:val="00EC33AC"/>
    <w:rsid w:val="00EC501A"/>
    <w:rsid w:val="00EC6DAA"/>
    <w:rsid w:val="00ED01B3"/>
    <w:rsid w:val="00ED1A26"/>
    <w:rsid w:val="00ED3D7D"/>
    <w:rsid w:val="00ED6A9D"/>
    <w:rsid w:val="00ED7850"/>
    <w:rsid w:val="00EE40B3"/>
    <w:rsid w:val="00EF1FD4"/>
    <w:rsid w:val="00EF3B55"/>
    <w:rsid w:val="00EF6C1D"/>
    <w:rsid w:val="00F2003D"/>
    <w:rsid w:val="00F21E73"/>
    <w:rsid w:val="00F31611"/>
    <w:rsid w:val="00F322EE"/>
    <w:rsid w:val="00F352A3"/>
    <w:rsid w:val="00F40E8D"/>
    <w:rsid w:val="00F43D2B"/>
    <w:rsid w:val="00F45AB0"/>
    <w:rsid w:val="00F47672"/>
    <w:rsid w:val="00F60454"/>
    <w:rsid w:val="00F6270E"/>
    <w:rsid w:val="00F64430"/>
    <w:rsid w:val="00F73B92"/>
    <w:rsid w:val="00F81354"/>
    <w:rsid w:val="00F85053"/>
    <w:rsid w:val="00F854E2"/>
    <w:rsid w:val="00F91746"/>
    <w:rsid w:val="00F949BD"/>
    <w:rsid w:val="00FA14A5"/>
    <w:rsid w:val="00FA51AA"/>
    <w:rsid w:val="00FA7BA7"/>
    <w:rsid w:val="00FB064B"/>
    <w:rsid w:val="00FC2139"/>
    <w:rsid w:val="00FC55BB"/>
    <w:rsid w:val="00FD5214"/>
    <w:rsid w:val="00FD542E"/>
    <w:rsid w:val="00FE4925"/>
    <w:rsid w:val="00FF0DDB"/>
    <w:rsid w:val="00FF4B5F"/>
    <w:rsid w:val="00FF7CB3"/>
    <w:rsid w:val="01225AA9"/>
    <w:rsid w:val="020674F1"/>
    <w:rsid w:val="031656BD"/>
    <w:rsid w:val="03AD38E5"/>
    <w:rsid w:val="0445051C"/>
    <w:rsid w:val="050C35B4"/>
    <w:rsid w:val="05D610A0"/>
    <w:rsid w:val="071E28FD"/>
    <w:rsid w:val="07BA12E4"/>
    <w:rsid w:val="082B5C4E"/>
    <w:rsid w:val="08C17187"/>
    <w:rsid w:val="08DA19D9"/>
    <w:rsid w:val="08E05D02"/>
    <w:rsid w:val="093E6D1A"/>
    <w:rsid w:val="0941189A"/>
    <w:rsid w:val="096B7759"/>
    <w:rsid w:val="099C78F9"/>
    <w:rsid w:val="0A9979CE"/>
    <w:rsid w:val="0AC630B7"/>
    <w:rsid w:val="0ACA2858"/>
    <w:rsid w:val="0B3C1882"/>
    <w:rsid w:val="0B7603EC"/>
    <w:rsid w:val="0BEA3FD5"/>
    <w:rsid w:val="0C460DE0"/>
    <w:rsid w:val="0CC00AC2"/>
    <w:rsid w:val="0CC923A1"/>
    <w:rsid w:val="0CD42493"/>
    <w:rsid w:val="0D8E3BCB"/>
    <w:rsid w:val="0D9B531F"/>
    <w:rsid w:val="0DBD2C47"/>
    <w:rsid w:val="0DED35FF"/>
    <w:rsid w:val="0E3833D3"/>
    <w:rsid w:val="0E3C0FBC"/>
    <w:rsid w:val="0E3F3C73"/>
    <w:rsid w:val="0E5E2F2B"/>
    <w:rsid w:val="0EB80F72"/>
    <w:rsid w:val="0EBB20F0"/>
    <w:rsid w:val="101051B5"/>
    <w:rsid w:val="10347909"/>
    <w:rsid w:val="10421E2F"/>
    <w:rsid w:val="105E6D61"/>
    <w:rsid w:val="106E51BE"/>
    <w:rsid w:val="10A66360"/>
    <w:rsid w:val="11FB3170"/>
    <w:rsid w:val="124D18A5"/>
    <w:rsid w:val="125F702E"/>
    <w:rsid w:val="13B85568"/>
    <w:rsid w:val="13D4371F"/>
    <w:rsid w:val="13F32B06"/>
    <w:rsid w:val="13F46C07"/>
    <w:rsid w:val="14527113"/>
    <w:rsid w:val="14B61D49"/>
    <w:rsid w:val="150250F0"/>
    <w:rsid w:val="15166B2F"/>
    <w:rsid w:val="154171B4"/>
    <w:rsid w:val="15445C45"/>
    <w:rsid w:val="159D71EC"/>
    <w:rsid w:val="15D41610"/>
    <w:rsid w:val="15D65D41"/>
    <w:rsid w:val="16464F07"/>
    <w:rsid w:val="16827F60"/>
    <w:rsid w:val="16BC4410"/>
    <w:rsid w:val="17042C9C"/>
    <w:rsid w:val="171640EC"/>
    <w:rsid w:val="17A53CDB"/>
    <w:rsid w:val="17CB2B69"/>
    <w:rsid w:val="17CD10BC"/>
    <w:rsid w:val="184F0192"/>
    <w:rsid w:val="18521856"/>
    <w:rsid w:val="18C97F8A"/>
    <w:rsid w:val="191B34A5"/>
    <w:rsid w:val="191B6E40"/>
    <w:rsid w:val="199B75AC"/>
    <w:rsid w:val="1A0376A2"/>
    <w:rsid w:val="1A08750D"/>
    <w:rsid w:val="1B530AC1"/>
    <w:rsid w:val="1B6D1022"/>
    <w:rsid w:val="1B735EBB"/>
    <w:rsid w:val="1BE32262"/>
    <w:rsid w:val="1C211DFE"/>
    <w:rsid w:val="1C880D67"/>
    <w:rsid w:val="1C9636C7"/>
    <w:rsid w:val="1DBF35CD"/>
    <w:rsid w:val="1DCC1904"/>
    <w:rsid w:val="1DD04D11"/>
    <w:rsid w:val="1DD4297F"/>
    <w:rsid w:val="1DD5628A"/>
    <w:rsid w:val="1E236DE1"/>
    <w:rsid w:val="1E453476"/>
    <w:rsid w:val="1EB802E5"/>
    <w:rsid w:val="1F1037EA"/>
    <w:rsid w:val="1FBF6F35"/>
    <w:rsid w:val="1FD46053"/>
    <w:rsid w:val="2036011B"/>
    <w:rsid w:val="203C06D2"/>
    <w:rsid w:val="205F1765"/>
    <w:rsid w:val="20606462"/>
    <w:rsid w:val="20A63A6C"/>
    <w:rsid w:val="21006794"/>
    <w:rsid w:val="21906B39"/>
    <w:rsid w:val="22194F18"/>
    <w:rsid w:val="227B69D0"/>
    <w:rsid w:val="227E065B"/>
    <w:rsid w:val="22957109"/>
    <w:rsid w:val="22E337BD"/>
    <w:rsid w:val="22EE49A5"/>
    <w:rsid w:val="231865EE"/>
    <w:rsid w:val="23AC21E7"/>
    <w:rsid w:val="24107226"/>
    <w:rsid w:val="244821ED"/>
    <w:rsid w:val="24B104FE"/>
    <w:rsid w:val="24D76766"/>
    <w:rsid w:val="2577354D"/>
    <w:rsid w:val="257971BA"/>
    <w:rsid w:val="259C7159"/>
    <w:rsid w:val="261C05C1"/>
    <w:rsid w:val="2646742E"/>
    <w:rsid w:val="26A21CB6"/>
    <w:rsid w:val="26A23627"/>
    <w:rsid w:val="26F40C99"/>
    <w:rsid w:val="27956337"/>
    <w:rsid w:val="27D03FFF"/>
    <w:rsid w:val="27DA7A46"/>
    <w:rsid w:val="27ED0B8F"/>
    <w:rsid w:val="285E1D71"/>
    <w:rsid w:val="2874530C"/>
    <w:rsid w:val="287605A7"/>
    <w:rsid w:val="28894996"/>
    <w:rsid w:val="28A22C52"/>
    <w:rsid w:val="28AB4CAF"/>
    <w:rsid w:val="28D04FEC"/>
    <w:rsid w:val="290E122C"/>
    <w:rsid w:val="296F26B6"/>
    <w:rsid w:val="2A823FA8"/>
    <w:rsid w:val="2B112D30"/>
    <w:rsid w:val="2B2C2E17"/>
    <w:rsid w:val="2B9055D2"/>
    <w:rsid w:val="2BAC0E58"/>
    <w:rsid w:val="2C522180"/>
    <w:rsid w:val="2C9571B1"/>
    <w:rsid w:val="2CBA4061"/>
    <w:rsid w:val="2CF72122"/>
    <w:rsid w:val="2D0326F0"/>
    <w:rsid w:val="2D1660E0"/>
    <w:rsid w:val="2D732856"/>
    <w:rsid w:val="2DB16A28"/>
    <w:rsid w:val="2DCB5737"/>
    <w:rsid w:val="2E152E27"/>
    <w:rsid w:val="2E5D721F"/>
    <w:rsid w:val="2EDC182E"/>
    <w:rsid w:val="2F1348D5"/>
    <w:rsid w:val="2FF860B1"/>
    <w:rsid w:val="30B1334C"/>
    <w:rsid w:val="31592B19"/>
    <w:rsid w:val="31F3454A"/>
    <w:rsid w:val="32286D31"/>
    <w:rsid w:val="323303B3"/>
    <w:rsid w:val="324907C9"/>
    <w:rsid w:val="32C37167"/>
    <w:rsid w:val="32D229A2"/>
    <w:rsid w:val="32D549BC"/>
    <w:rsid w:val="32D56328"/>
    <w:rsid w:val="3345538E"/>
    <w:rsid w:val="334F426A"/>
    <w:rsid w:val="33FF720B"/>
    <w:rsid w:val="34467C33"/>
    <w:rsid w:val="3499219C"/>
    <w:rsid w:val="34F365D9"/>
    <w:rsid w:val="350C4D98"/>
    <w:rsid w:val="35123FC6"/>
    <w:rsid w:val="3548286C"/>
    <w:rsid w:val="35516C68"/>
    <w:rsid w:val="35AF2489"/>
    <w:rsid w:val="362E408D"/>
    <w:rsid w:val="36576957"/>
    <w:rsid w:val="36B60B12"/>
    <w:rsid w:val="37034E5A"/>
    <w:rsid w:val="370C6D2F"/>
    <w:rsid w:val="37372147"/>
    <w:rsid w:val="37577BE4"/>
    <w:rsid w:val="376731C5"/>
    <w:rsid w:val="37685BFF"/>
    <w:rsid w:val="376F1634"/>
    <w:rsid w:val="37D30CA7"/>
    <w:rsid w:val="37D64FF2"/>
    <w:rsid w:val="38881B44"/>
    <w:rsid w:val="38B27493"/>
    <w:rsid w:val="38EB5399"/>
    <w:rsid w:val="397D1B77"/>
    <w:rsid w:val="39DE0610"/>
    <w:rsid w:val="3A520710"/>
    <w:rsid w:val="3A54342F"/>
    <w:rsid w:val="3A710664"/>
    <w:rsid w:val="3B0774E4"/>
    <w:rsid w:val="3B296FAC"/>
    <w:rsid w:val="3B557B97"/>
    <w:rsid w:val="3B965B2F"/>
    <w:rsid w:val="3BAC5480"/>
    <w:rsid w:val="3BC213FD"/>
    <w:rsid w:val="3BCE03BC"/>
    <w:rsid w:val="3BEC7C97"/>
    <w:rsid w:val="3C863AF6"/>
    <w:rsid w:val="3E6C6B9B"/>
    <w:rsid w:val="3F3F2B1F"/>
    <w:rsid w:val="3F60618C"/>
    <w:rsid w:val="40B319C9"/>
    <w:rsid w:val="40E73B64"/>
    <w:rsid w:val="415D479C"/>
    <w:rsid w:val="41986FE2"/>
    <w:rsid w:val="42116475"/>
    <w:rsid w:val="421B574D"/>
    <w:rsid w:val="42555084"/>
    <w:rsid w:val="427C3D71"/>
    <w:rsid w:val="4285178D"/>
    <w:rsid w:val="433C531A"/>
    <w:rsid w:val="438862F7"/>
    <w:rsid w:val="43CB4747"/>
    <w:rsid w:val="43E24EE3"/>
    <w:rsid w:val="43F9392A"/>
    <w:rsid w:val="43FF1E33"/>
    <w:rsid w:val="443F2AC3"/>
    <w:rsid w:val="445E5D40"/>
    <w:rsid w:val="44B7726E"/>
    <w:rsid w:val="45083095"/>
    <w:rsid w:val="45BE4338"/>
    <w:rsid w:val="45C3646E"/>
    <w:rsid w:val="45DE6E06"/>
    <w:rsid w:val="45F94773"/>
    <w:rsid w:val="47033126"/>
    <w:rsid w:val="473476EC"/>
    <w:rsid w:val="47E9088B"/>
    <w:rsid w:val="48211AFC"/>
    <w:rsid w:val="48695233"/>
    <w:rsid w:val="489E5932"/>
    <w:rsid w:val="48D5064A"/>
    <w:rsid w:val="49F211E5"/>
    <w:rsid w:val="4A153594"/>
    <w:rsid w:val="4AAB7B91"/>
    <w:rsid w:val="4AEC60F8"/>
    <w:rsid w:val="4B1B15D5"/>
    <w:rsid w:val="4B414249"/>
    <w:rsid w:val="4B6A0199"/>
    <w:rsid w:val="4B6D7A26"/>
    <w:rsid w:val="4BA81C49"/>
    <w:rsid w:val="4BEB744F"/>
    <w:rsid w:val="4C6B253F"/>
    <w:rsid w:val="4C742664"/>
    <w:rsid w:val="4CB55FB7"/>
    <w:rsid w:val="4CCF6362"/>
    <w:rsid w:val="4D200876"/>
    <w:rsid w:val="4D3A30A1"/>
    <w:rsid w:val="4D5B7A0B"/>
    <w:rsid w:val="4DDE01D9"/>
    <w:rsid w:val="4DE227A0"/>
    <w:rsid w:val="4E041D47"/>
    <w:rsid w:val="4E5D5EF1"/>
    <w:rsid w:val="4EB74012"/>
    <w:rsid w:val="4EFC6988"/>
    <w:rsid w:val="4F166C04"/>
    <w:rsid w:val="4FB23B79"/>
    <w:rsid w:val="50392E1B"/>
    <w:rsid w:val="506772B7"/>
    <w:rsid w:val="507B7FDB"/>
    <w:rsid w:val="50E563C2"/>
    <w:rsid w:val="50FE7688"/>
    <w:rsid w:val="51133156"/>
    <w:rsid w:val="51227FC2"/>
    <w:rsid w:val="514132C9"/>
    <w:rsid w:val="515A577A"/>
    <w:rsid w:val="5204416C"/>
    <w:rsid w:val="52123509"/>
    <w:rsid w:val="521C471A"/>
    <w:rsid w:val="5284397B"/>
    <w:rsid w:val="528E2790"/>
    <w:rsid w:val="53A40EA1"/>
    <w:rsid w:val="53C819FC"/>
    <w:rsid w:val="54287421"/>
    <w:rsid w:val="545F4123"/>
    <w:rsid w:val="54883674"/>
    <w:rsid w:val="548A2552"/>
    <w:rsid w:val="549404E1"/>
    <w:rsid w:val="54980A4B"/>
    <w:rsid w:val="54A170CB"/>
    <w:rsid w:val="54D26021"/>
    <w:rsid w:val="54DD2298"/>
    <w:rsid w:val="554F0D3E"/>
    <w:rsid w:val="5584543B"/>
    <w:rsid w:val="55891704"/>
    <w:rsid w:val="559D5360"/>
    <w:rsid w:val="56220516"/>
    <w:rsid w:val="57051B49"/>
    <w:rsid w:val="5721149B"/>
    <w:rsid w:val="57632546"/>
    <w:rsid w:val="57760C09"/>
    <w:rsid w:val="57EE0D1F"/>
    <w:rsid w:val="58154DB7"/>
    <w:rsid w:val="58B80DFE"/>
    <w:rsid w:val="58B920BC"/>
    <w:rsid w:val="590951D9"/>
    <w:rsid w:val="595E3416"/>
    <w:rsid w:val="5A821FAE"/>
    <w:rsid w:val="5A917918"/>
    <w:rsid w:val="5A933F7A"/>
    <w:rsid w:val="5B3A26EB"/>
    <w:rsid w:val="5B866BE6"/>
    <w:rsid w:val="5BB00F77"/>
    <w:rsid w:val="5C1B1DA5"/>
    <w:rsid w:val="5C692107"/>
    <w:rsid w:val="5D32165A"/>
    <w:rsid w:val="5E1C3882"/>
    <w:rsid w:val="5E2F22B0"/>
    <w:rsid w:val="5E4F4E5A"/>
    <w:rsid w:val="5E74447E"/>
    <w:rsid w:val="5EE453BE"/>
    <w:rsid w:val="5EE4770D"/>
    <w:rsid w:val="5F357ED7"/>
    <w:rsid w:val="5F44274C"/>
    <w:rsid w:val="5F9D007A"/>
    <w:rsid w:val="5FFA65C9"/>
    <w:rsid w:val="60C72C09"/>
    <w:rsid w:val="611E6396"/>
    <w:rsid w:val="6153472E"/>
    <w:rsid w:val="61786B31"/>
    <w:rsid w:val="61A80893"/>
    <w:rsid w:val="61D75BCB"/>
    <w:rsid w:val="6206214B"/>
    <w:rsid w:val="62744735"/>
    <w:rsid w:val="62EF44E6"/>
    <w:rsid w:val="63945D73"/>
    <w:rsid w:val="63CC4E73"/>
    <w:rsid w:val="6433146B"/>
    <w:rsid w:val="649A0C4E"/>
    <w:rsid w:val="64E06114"/>
    <w:rsid w:val="659C1BE2"/>
    <w:rsid w:val="65CE3423"/>
    <w:rsid w:val="65F65154"/>
    <w:rsid w:val="661D2A36"/>
    <w:rsid w:val="664F16A6"/>
    <w:rsid w:val="66A13CF4"/>
    <w:rsid w:val="66F472C2"/>
    <w:rsid w:val="66FE21ED"/>
    <w:rsid w:val="67585F3B"/>
    <w:rsid w:val="677C4C89"/>
    <w:rsid w:val="67B00E63"/>
    <w:rsid w:val="684B2DC6"/>
    <w:rsid w:val="684D0AC6"/>
    <w:rsid w:val="684F56F9"/>
    <w:rsid w:val="68583D6E"/>
    <w:rsid w:val="691122FE"/>
    <w:rsid w:val="695D00F0"/>
    <w:rsid w:val="69CF7E0F"/>
    <w:rsid w:val="6A2F1B34"/>
    <w:rsid w:val="6AE91135"/>
    <w:rsid w:val="6AF25281"/>
    <w:rsid w:val="6B0B275B"/>
    <w:rsid w:val="6B2617EA"/>
    <w:rsid w:val="6B4E1FB3"/>
    <w:rsid w:val="6BEB431E"/>
    <w:rsid w:val="6C7D6791"/>
    <w:rsid w:val="6C915DCF"/>
    <w:rsid w:val="6CD24D2F"/>
    <w:rsid w:val="6CE66886"/>
    <w:rsid w:val="6CFB1391"/>
    <w:rsid w:val="6DEA51AD"/>
    <w:rsid w:val="6E1D2805"/>
    <w:rsid w:val="6E981DF5"/>
    <w:rsid w:val="6F2505CA"/>
    <w:rsid w:val="6F496EFA"/>
    <w:rsid w:val="7000008D"/>
    <w:rsid w:val="708712E8"/>
    <w:rsid w:val="70C9108D"/>
    <w:rsid w:val="71112BA1"/>
    <w:rsid w:val="714413F4"/>
    <w:rsid w:val="71A80016"/>
    <w:rsid w:val="723048A4"/>
    <w:rsid w:val="72B8390E"/>
    <w:rsid w:val="72B85C1D"/>
    <w:rsid w:val="72C37B85"/>
    <w:rsid w:val="72D45731"/>
    <w:rsid w:val="72D80A1C"/>
    <w:rsid w:val="73402572"/>
    <w:rsid w:val="73C4793C"/>
    <w:rsid w:val="73D20807"/>
    <w:rsid w:val="73FD058D"/>
    <w:rsid w:val="747C133D"/>
    <w:rsid w:val="748A4DE8"/>
    <w:rsid w:val="75774596"/>
    <w:rsid w:val="75831367"/>
    <w:rsid w:val="760258F6"/>
    <w:rsid w:val="76354EE6"/>
    <w:rsid w:val="7646194F"/>
    <w:rsid w:val="767C05FD"/>
    <w:rsid w:val="772603BE"/>
    <w:rsid w:val="77EB4999"/>
    <w:rsid w:val="785072E3"/>
    <w:rsid w:val="78F02C75"/>
    <w:rsid w:val="79172CC3"/>
    <w:rsid w:val="79401B08"/>
    <w:rsid w:val="795A449F"/>
    <w:rsid w:val="797F51A7"/>
    <w:rsid w:val="79EE12AA"/>
    <w:rsid w:val="7A296A84"/>
    <w:rsid w:val="7AD93961"/>
    <w:rsid w:val="7B7D254A"/>
    <w:rsid w:val="7BAE4127"/>
    <w:rsid w:val="7BBD7F1D"/>
    <w:rsid w:val="7BFE1CEE"/>
    <w:rsid w:val="7C3335CF"/>
    <w:rsid w:val="7C5E147E"/>
    <w:rsid w:val="7CB840D5"/>
    <w:rsid w:val="7D232881"/>
    <w:rsid w:val="7D253C59"/>
    <w:rsid w:val="7DD5098F"/>
    <w:rsid w:val="7DD62AE4"/>
    <w:rsid w:val="7E900AB0"/>
    <w:rsid w:val="7EE15802"/>
    <w:rsid w:val="7F26575F"/>
    <w:rsid w:val="7F5704EB"/>
    <w:rsid w:val="7F5E1CA6"/>
    <w:rsid w:val="7FC2064D"/>
    <w:rsid w:val="7FFC7AD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name="index 1"/>
    <w:lsdException w:qFormat="1" w:unhideWhenUsed="0" w:uiPriority="0" w:semiHidden="0" w:name="index 2"/>
    <w:lsdException w:qFormat="1" w:unhideWhenUsed="0" w:uiPriority="0" w:semiHidden="0" w:name="index 3"/>
    <w:lsdException w:qFormat="1" w:unhideWhenUsed="0" w:uiPriority="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iPriority="39" w:semiHidden="0" w:name="toc 1"/>
    <w:lsdException w:qFormat="1"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nhideWhenUsed="0" w:uiPriority="0" w:name="footnote text"/>
    <w:lsdException w:qFormat="1" w:unhideWhenUsed="0" w:uiPriority="0" w:name="annotation text"/>
    <w:lsdException w:qFormat="1" w:uiPriority="0" w:semiHidden="0" w:name="header"/>
    <w:lsdException w:qFormat="1" w:uiPriority="0" w:semiHidden="0" w:name="footer"/>
    <w:lsdException w:qFormat="1" w:unhideWhenUsed="0" w:uiPriority="0" w:semiHidden="0" w:name="index heading"/>
    <w:lsdException w:qFormat="1" w:unhideWhenUsed="0" w:uiPriority="0" w:semiHidden="0" w:name="caption"/>
    <w:lsdException w:qFormat="1" w:unhideWhenUsed="0" w:uiPriority="0" w:semiHidden="0" w:name="table of figures"/>
    <w:lsdException w:qFormat="1" w:unhideWhenUsed="0" w:uiPriority="0" w:semiHidden="0" w:name="envelope address"/>
    <w:lsdException w:qFormat="1" w:unhideWhenUsed="0" w:uiPriority="0" w:semiHidden="0" w:name="envelope return"/>
    <w:lsdException w:qFormat="1" w:unhideWhenUsed="0" w:uiPriority="0" w:name="footnote reference"/>
    <w:lsdException w:qFormat="1" w:unhideWhenUsed="0" w:uiPriority="0" w:semiHidden="0" w:name="annotation reference"/>
    <w:lsdException w:qFormat="1" w:unhideWhenUsed="0" w:uiPriority="0" w:semiHidden="0" w:name="line number"/>
    <w:lsdException w:qFormat="1" w:unhideWhenUsed="0" w:uiPriority="0" w:semiHidden="0" w:name="page number"/>
    <w:lsdException w:qFormat="1" w:unhideWhenUsed="0" w:uiPriority="0" w:name="endnote reference"/>
    <w:lsdException w:qFormat="1" w:unhideWhenUsed="0" w:uiPriority="0" w:name="endnote text"/>
    <w:lsdException w:qFormat="1" w:unhideWhenUsed="0" w:uiPriority="0" w:semiHidden="0" w:name="table of authorities"/>
    <w:lsdException w:qFormat="1" w:unhideWhenUsed="0" w:uiPriority="0" w:semiHidden="0" w:name="macro"/>
    <w:lsdException w:qFormat="1" w:unhideWhenUsed="0" w:uiPriority="0" w:semiHidden="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0" w:semiHidden="0" w:name="Title"/>
    <w:lsdException w:qFormat="1" w:unhideWhenUsed="0" w:uiPriority="0" w:semiHidden="0" w:name="Closing"/>
    <w:lsdException w:qFormat="1"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qFormat="1"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uiPriority="99"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99" w:semiHidden="0" w:name="Normal (Web)"/>
    <w:lsdException w:qFormat="1" w:unhideWhenUsed="0" w:uiPriority="0" w:semiHidden="0" w:name="HTML Acronym"/>
    <w:lsdException w:qFormat="1"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iPriority="99" w:name="Normal Table"/>
    <w:lsdException w:qFormat="1" w:unhideWhenUsed="0" w:uiPriority="0" w:name="annotation subject"/>
    <w:lsdException w:qFormat="1" w:unhideWhenUsed="0" w:uiPriority="0" w:semiHidden="0" w:name="Table Simple 1"/>
    <w:lsdException w:qFormat="1" w:unhideWhenUsed="0" w:uiPriority="0" w:name="Table Simple 2"/>
    <w:lsdException w:qFormat="1" w:unhideWhenUsed="0" w:uiPriority="0" w:name="Table Simple 3"/>
    <w:lsdException w:qFormat="1" w:unhideWhenUsed="0" w:uiPriority="0" w:name="Table Classic 1"/>
    <w:lsdException w:qFormat="1" w:unhideWhenUsed="0" w:uiPriority="0" w:name="Table Classic 2"/>
    <w:lsdException w:qFormat="1" w:unhideWhenUsed="0" w:uiPriority="0" w:name="Table Classic 3"/>
    <w:lsdException w:qFormat="1" w:unhideWhenUsed="0" w:uiPriority="0" w:name="Table Classic 4"/>
    <w:lsdException w:qFormat="1" w:unhideWhenUsed="0" w:uiPriority="0" w:name="Table Colorful 1"/>
    <w:lsdException w:qFormat="1" w:unhideWhenUsed="0" w:uiPriority="0" w:name="Table Colorful 2"/>
    <w:lsdException w:qFormat="1" w:unhideWhenUsed="0" w:uiPriority="0" w:name="Table Colorful 3"/>
    <w:lsdException w:qFormat="1" w:unhideWhenUsed="0" w:uiPriority="0" w:name="Table Columns 1"/>
    <w:lsdException w:qFormat="1" w:unhideWhenUsed="0" w:uiPriority="0" w:name="Table Columns 2"/>
    <w:lsdException w:qFormat="1" w:unhideWhenUsed="0" w:uiPriority="0" w:name="Table Columns 3"/>
    <w:lsdException w:qFormat="1" w:unhideWhenUsed="0" w:uiPriority="0" w:name="Table Columns 4"/>
    <w:lsdException w:qFormat="1" w:unhideWhenUsed="0" w:uiPriority="0" w:name="Table Columns 5"/>
    <w:lsdException w:qFormat="1" w:unhideWhenUsed="0" w:uiPriority="0" w:semiHidden="0" w:name="Table Grid 1"/>
    <w:lsdException w:qFormat="1" w:unhideWhenUsed="0" w:uiPriority="0" w:semiHidden="0" w:name="Table Grid 2"/>
    <w:lsdException w:qFormat="1" w:unhideWhenUsed="0" w:uiPriority="0" w:name="Table Grid 3"/>
    <w:lsdException w:qFormat="1" w:unhideWhenUsed="0" w:uiPriority="0" w:name="Table Grid 4"/>
    <w:lsdException w:qFormat="1" w:unhideWhenUsed="0" w:uiPriority="0" w:name="Table Grid 5"/>
    <w:lsdException w:qFormat="1" w:unhideWhenUsed="0" w:uiPriority="0" w:name="Table Grid 6"/>
    <w:lsdException w:qFormat="1" w:unhideWhenUsed="0" w:uiPriority="0" w:name="Table Grid 7"/>
    <w:lsdException w:qFormat="1" w:unhideWhenUsed="0" w:uiPriority="0" w:name="Table Grid 8"/>
    <w:lsdException w:qFormat="1" w:unhideWhenUsed="0" w:uiPriority="0" w:name="Table List 1"/>
    <w:lsdException w:qFormat="1" w:unhideWhenUsed="0" w:uiPriority="0" w:name="Table List 2"/>
    <w:lsdException w:qFormat="1" w:unhideWhenUsed="0" w:uiPriority="0" w:name="Table List 3"/>
    <w:lsdException w:qFormat="1" w:unhideWhenUsed="0" w:uiPriority="0" w:semiHidden="0" w:name="Table List 4"/>
    <w:lsdException w:qFormat="1" w:unhideWhenUsed="0" w:uiPriority="0" w:name="Table List 5"/>
    <w:lsdException w:qFormat="1" w:unhideWhenUsed="0" w:uiPriority="0" w:name="Table List 6"/>
    <w:lsdException w:qFormat="1" w:unhideWhenUsed="0" w:uiPriority="0" w:name="Table List 7"/>
    <w:lsdException w:qFormat="1" w:unhideWhenUsed="0" w:uiPriority="0" w:name="Table List 8"/>
    <w:lsdException w:qFormat="1" w:unhideWhenUsed="0" w:uiPriority="0" w:name="Table 3D effects 1"/>
    <w:lsdException w:qFormat="1" w:unhideWhenUsed="0" w:uiPriority="0" w:name="Table 3D effects 2"/>
    <w:lsdException w:qFormat="1" w:unhideWhenUsed="0" w:uiPriority="0" w:name="Table 3D effects 3"/>
    <w:lsdException w:qFormat="1" w:unhideWhenUsed="0" w:uiPriority="0" w:name="Table Contemporary"/>
    <w:lsdException w:qFormat="1" w:unhideWhenUsed="0" w:uiPriority="0" w:semiHidden="0" w:name="Table Elegant"/>
    <w:lsdException w:qFormat="1" w:unhideWhenUsed="0" w:uiPriority="0" w:name="Table Professional"/>
    <w:lsdException w:qFormat="1" w:unhideWhenUsed="0" w:uiPriority="0" w:name="Table Subtle 1"/>
    <w:lsdException w:qFormat="1" w:unhideWhenUsed="0" w:uiPriority="0" w:name="Table Subtle 2"/>
    <w:lsdException w:qFormat="1" w:unhideWhenUsed="0" w:uiPriority="0" w:name="Table Web 1"/>
    <w:lsdException w:qFormat="1" w:unhideWhenUsed="0" w:uiPriority="0" w:name="Table Web 2"/>
    <w:lsdException w:qFormat="1" w:unhideWhenUsed="0" w:uiPriority="0" w:name="Table Web 3"/>
    <w:lsdException w:qFormat="1" w:uiPriority="0" w:name="Balloon Text"/>
    <w:lsdException w:qFormat="1" w:unhideWhenUsed="0" w:uiPriority="0" w:semiHidden="0" w:name="Table Grid"/>
    <w:lsdException w:qFormat="1" w:unhideWhenUsed="0" w:uiPriority="0" w:semiHidden="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qFormat="1" w:unhideWhenUsed="0" w:uiPriority="0" w:semiHidden="0" w:name="Quote"/>
    <w:lsdException w:qFormat="1" w:unhideWhenUsed="0" w:uiPriority="0"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qFormat="1" w:unhideWhenUsed="0" w:uiPriority="0"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qFormat="1" w:unhideWhenUsed="0" w:uiPriority="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qFormat="1" w:unhideWhenUsed="0" w:uiPriority="0"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162"/>
    <w:qFormat/>
    <w:uiPriority w:val="0"/>
    <w:pPr>
      <w:keepNext/>
      <w:keepLines/>
      <w:spacing w:before="120" w:after="120" w:line="360" w:lineRule="auto"/>
      <w:outlineLvl w:val="0"/>
    </w:pPr>
    <w:rPr>
      <w:rFonts w:ascii="宋体" w:hAnsi="宋体"/>
      <w:b/>
      <w:bCs/>
      <w:color w:val="000000"/>
      <w:kern w:val="44"/>
      <w:sz w:val="32"/>
      <w:szCs w:val="32"/>
      <w:lang w:val="zh-CN"/>
    </w:rPr>
  </w:style>
  <w:style w:type="paragraph" w:styleId="4">
    <w:name w:val="heading 2"/>
    <w:basedOn w:val="1"/>
    <w:next w:val="1"/>
    <w:link w:val="164"/>
    <w:qFormat/>
    <w:uiPriority w:val="0"/>
    <w:pPr>
      <w:keepNext/>
      <w:keepLines/>
      <w:spacing w:before="120" w:after="120" w:line="360" w:lineRule="auto"/>
      <w:ind w:left="527" w:hanging="527"/>
      <w:outlineLvl w:val="1"/>
    </w:pPr>
    <w:rPr>
      <w:rFonts w:ascii="宋体" w:hAnsi="宋体"/>
      <w:b/>
      <w:bCs/>
      <w:color w:val="000000"/>
      <w:sz w:val="30"/>
      <w:szCs w:val="30"/>
      <w:lang w:val="zh-CN"/>
    </w:rPr>
  </w:style>
  <w:style w:type="paragraph" w:styleId="5">
    <w:name w:val="heading 3"/>
    <w:basedOn w:val="1"/>
    <w:next w:val="1"/>
    <w:link w:val="170"/>
    <w:qFormat/>
    <w:uiPriority w:val="0"/>
    <w:pPr>
      <w:keepNext/>
      <w:keepLines/>
      <w:spacing w:before="126" w:beforeLines="40" w:after="126" w:afterLines="40" w:line="360" w:lineRule="auto"/>
      <w:outlineLvl w:val="2"/>
    </w:pPr>
    <w:rPr>
      <w:b/>
      <w:kern w:val="0"/>
      <w:sz w:val="24"/>
      <w:lang w:val="zh-CN"/>
    </w:rPr>
  </w:style>
  <w:style w:type="paragraph" w:styleId="6">
    <w:name w:val="heading 4"/>
    <w:basedOn w:val="1"/>
    <w:next w:val="1"/>
    <w:link w:val="4001"/>
    <w:qFormat/>
    <w:uiPriority w:val="0"/>
    <w:pPr>
      <w:outlineLvl w:val="3"/>
    </w:pPr>
    <w:rPr>
      <w:rFonts w:ascii="仿宋" w:hAnsi="仿宋" w:eastAsia="仿宋"/>
      <w:bCs/>
      <w:sz w:val="28"/>
      <w:szCs w:val="21"/>
    </w:rPr>
  </w:style>
  <w:style w:type="paragraph" w:styleId="7">
    <w:name w:val="heading 5"/>
    <w:basedOn w:val="1"/>
    <w:next w:val="1"/>
    <w:link w:val="178"/>
    <w:qFormat/>
    <w:uiPriority w:val="0"/>
    <w:pPr>
      <w:keepNext/>
      <w:keepLines/>
      <w:numPr>
        <w:ilvl w:val="4"/>
        <w:numId w:val="1"/>
      </w:numPr>
      <w:spacing w:before="280" w:after="290" w:line="374" w:lineRule="auto"/>
      <w:ind w:left="1008" w:hanging="432"/>
      <w:outlineLvl w:val="4"/>
    </w:pPr>
    <w:rPr>
      <w:rFonts w:ascii="仿宋" w:hAnsi="仿宋" w:eastAsia="仿宋"/>
      <w:b/>
      <w:kern w:val="0"/>
      <w:sz w:val="28"/>
      <w:szCs w:val="28"/>
      <w:lang w:val="zh-CN"/>
    </w:rPr>
  </w:style>
  <w:style w:type="paragraph" w:styleId="8">
    <w:name w:val="heading 6"/>
    <w:basedOn w:val="1"/>
    <w:next w:val="1"/>
    <w:link w:val="179"/>
    <w:qFormat/>
    <w:uiPriority w:val="0"/>
    <w:pPr>
      <w:numPr>
        <w:ilvl w:val="5"/>
        <w:numId w:val="1"/>
      </w:numPr>
      <w:topLinePunct/>
      <w:adjustRightInd w:val="0"/>
      <w:snapToGrid w:val="0"/>
      <w:spacing w:line="400" w:lineRule="exact"/>
      <w:ind w:left="1152" w:hanging="432" w:firstLineChars="200"/>
      <w:outlineLvl w:val="5"/>
    </w:pPr>
    <w:rPr>
      <w:rFonts w:ascii="宋体" w:hAnsi="仿宋" w:eastAsia="仿宋"/>
      <w:bCs/>
      <w:kern w:val="0"/>
      <w:sz w:val="24"/>
      <w:szCs w:val="20"/>
      <w:lang w:val="zh-CN"/>
    </w:rPr>
  </w:style>
  <w:style w:type="paragraph" w:styleId="9">
    <w:name w:val="heading 7"/>
    <w:basedOn w:val="1"/>
    <w:next w:val="1"/>
    <w:link w:val="191"/>
    <w:qFormat/>
    <w:uiPriority w:val="0"/>
    <w:pPr>
      <w:keepNext/>
      <w:keepLines/>
      <w:numPr>
        <w:ilvl w:val="6"/>
        <w:numId w:val="1"/>
      </w:numPr>
      <w:spacing w:before="240" w:after="64" w:line="319" w:lineRule="auto"/>
      <w:ind w:left="1296" w:hanging="288" w:firstLineChars="200"/>
      <w:outlineLvl w:val="6"/>
    </w:pPr>
    <w:rPr>
      <w:rFonts w:ascii="仿宋" w:hAnsi="仿宋" w:eastAsia="仿宋"/>
      <w:b/>
      <w:bCs/>
      <w:kern w:val="0"/>
      <w:sz w:val="24"/>
      <w:szCs w:val="20"/>
      <w:lang w:val="zh-CN"/>
    </w:rPr>
  </w:style>
  <w:style w:type="paragraph" w:styleId="10">
    <w:name w:val="heading 8"/>
    <w:basedOn w:val="1"/>
    <w:next w:val="1"/>
    <w:link w:val="181"/>
    <w:qFormat/>
    <w:uiPriority w:val="0"/>
    <w:pPr>
      <w:keepNext/>
      <w:keepLines/>
      <w:numPr>
        <w:ilvl w:val="7"/>
        <w:numId w:val="1"/>
      </w:numPr>
      <w:spacing w:before="240" w:after="64" w:line="319" w:lineRule="auto"/>
      <w:ind w:left="1440" w:hanging="432" w:firstLineChars="200"/>
      <w:outlineLvl w:val="7"/>
    </w:pPr>
    <w:rPr>
      <w:rFonts w:ascii="Arial" w:hAnsi="Arial" w:eastAsia="黑体"/>
      <w:bCs/>
      <w:kern w:val="0"/>
      <w:sz w:val="24"/>
      <w:szCs w:val="20"/>
      <w:lang w:val="zh-CN"/>
    </w:rPr>
  </w:style>
  <w:style w:type="paragraph" w:styleId="11">
    <w:name w:val="heading 9"/>
    <w:basedOn w:val="1"/>
    <w:next w:val="1"/>
    <w:link w:val="182"/>
    <w:qFormat/>
    <w:uiPriority w:val="0"/>
    <w:pPr>
      <w:keepNext/>
      <w:keepLines/>
      <w:numPr>
        <w:ilvl w:val="8"/>
        <w:numId w:val="1"/>
      </w:numPr>
      <w:spacing w:before="240" w:after="64" w:line="319" w:lineRule="auto"/>
      <w:ind w:left="1584" w:hanging="144" w:firstLineChars="200"/>
      <w:outlineLvl w:val="8"/>
    </w:pPr>
    <w:rPr>
      <w:rFonts w:ascii="Arial" w:hAnsi="Arial" w:eastAsia="黑体"/>
      <w:bCs/>
      <w:kern w:val="0"/>
      <w:sz w:val="24"/>
      <w:szCs w:val="20"/>
      <w:lang w:val="zh-CN"/>
    </w:rPr>
  </w:style>
  <w:style w:type="character" w:default="1" w:styleId="138">
    <w:name w:val="Default Paragraph Font"/>
    <w:semiHidden/>
    <w:unhideWhenUsed/>
    <w:qFormat/>
    <w:uiPriority w:val="1"/>
  </w:style>
  <w:style w:type="table" w:default="1" w:styleId="89">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macro"/>
    <w:link w:val="200"/>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Theme="minorHAnsi" w:hAnsiTheme="minorHAnsi" w:eastAsiaTheme="minorEastAsia" w:cstheme="minorBidi"/>
      <w:kern w:val="2"/>
      <w:sz w:val="18"/>
      <w:szCs w:val="18"/>
      <w:lang w:val="en-US" w:eastAsia="zh-CN" w:bidi="ar-SA"/>
    </w:rPr>
  </w:style>
  <w:style w:type="paragraph" w:styleId="12">
    <w:name w:val="List 3"/>
    <w:basedOn w:val="1"/>
    <w:qFormat/>
    <w:uiPriority w:val="0"/>
    <w:pPr>
      <w:ind w:left="100" w:leftChars="400" w:hanging="200" w:hangingChars="200"/>
    </w:pPr>
  </w:style>
  <w:style w:type="paragraph" w:styleId="13">
    <w:name w:val="toc 7"/>
    <w:basedOn w:val="1"/>
    <w:next w:val="1"/>
    <w:qFormat/>
    <w:uiPriority w:val="39"/>
    <w:pPr>
      <w:ind w:left="1260"/>
      <w:jc w:val="left"/>
    </w:pPr>
    <w:rPr>
      <w:sz w:val="18"/>
      <w:szCs w:val="18"/>
    </w:rPr>
  </w:style>
  <w:style w:type="paragraph" w:styleId="14">
    <w:name w:val="List Number 2"/>
    <w:basedOn w:val="1"/>
    <w:qFormat/>
    <w:uiPriority w:val="0"/>
    <w:pPr>
      <w:tabs>
        <w:tab w:val="left" w:pos="780"/>
      </w:tabs>
      <w:spacing w:line="360" w:lineRule="auto"/>
      <w:ind w:left="780" w:hanging="360"/>
    </w:pPr>
    <w:rPr>
      <w:sz w:val="24"/>
    </w:rPr>
  </w:style>
  <w:style w:type="paragraph" w:styleId="15">
    <w:name w:val="table of authorities"/>
    <w:basedOn w:val="1"/>
    <w:next w:val="1"/>
    <w:qFormat/>
    <w:uiPriority w:val="0"/>
    <w:pPr>
      <w:spacing w:line="360" w:lineRule="auto"/>
      <w:ind w:left="240" w:hanging="240" w:firstLineChars="200"/>
      <w:jc w:val="left"/>
    </w:pPr>
    <w:rPr>
      <w:sz w:val="20"/>
      <w:szCs w:val="20"/>
    </w:rPr>
  </w:style>
  <w:style w:type="paragraph" w:styleId="16">
    <w:name w:val="Note Heading"/>
    <w:basedOn w:val="1"/>
    <w:next w:val="1"/>
    <w:link w:val="212"/>
    <w:qFormat/>
    <w:uiPriority w:val="0"/>
    <w:pPr>
      <w:jc w:val="center"/>
    </w:pPr>
    <w:rPr>
      <w:rFonts w:asciiTheme="minorHAnsi" w:hAnsiTheme="minorHAnsi" w:eastAsiaTheme="minorEastAsia" w:cstheme="minorBidi"/>
      <w:szCs w:val="22"/>
      <w:lang w:bidi="he-IL"/>
    </w:rPr>
  </w:style>
  <w:style w:type="paragraph" w:styleId="17">
    <w:name w:val="List Bullet 4"/>
    <w:basedOn w:val="1"/>
    <w:qFormat/>
    <w:uiPriority w:val="0"/>
    <w:pPr>
      <w:tabs>
        <w:tab w:val="left" w:pos="1620"/>
      </w:tabs>
      <w:spacing w:line="360" w:lineRule="auto"/>
      <w:ind w:left="1620" w:hanging="360"/>
    </w:pPr>
    <w:rPr>
      <w:sz w:val="24"/>
    </w:rPr>
  </w:style>
  <w:style w:type="paragraph" w:styleId="18">
    <w:name w:val="index 8"/>
    <w:basedOn w:val="1"/>
    <w:next w:val="1"/>
    <w:qFormat/>
    <w:uiPriority w:val="0"/>
    <w:pPr>
      <w:ind w:left="1400" w:leftChars="1400"/>
    </w:pPr>
  </w:style>
  <w:style w:type="paragraph" w:styleId="19">
    <w:name w:val="E-mail Signature"/>
    <w:basedOn w:val="1"/>
    <w:link w:val="223"/>
    <w:qFormat/>
    <w:uiPriority w:val="0"/>
    <w:rPr>
      <w:rFonts w:asciiTheme="minorHAnsi" w:hAnsiTheme="minorHAnsi" w:eastAsiaTheme="minorEastAsia" w:cstheme="minorBidi"/>
      <w:sz w:val="24"/>
    </w:rPr>
  </w:style>
  <w:style w:type="paragraph" w:styleId="20">
    <w:name w:val="List Number"/>
    <w:basedOn w:val="1"/>
    <w:qFormat/>
    <w:uiPriority w:val="0"/>
    <w:pPr>
      <w:tabs>
        <w:tab w:val="left" w:pos="360"/>
      </w:tabs>
      <w:spacing w:line="360" w:lineRule="auto"/>
      <w:ind w:left="360" w:hanging="360"/>
    </w:pPr>
    <w:rPr>
      <w:sz w:val="24"/>
    </w:rPr>
  </w:style>
  <w:style w:type="paragraph" w:styleId="21">
    <w:name w:val="Normal Indent"/>
    <w:basedOn w:val="1"/>
    <w:link w:val="193"/>
    <w:qFormat/>
    <w:uiPriority w:val="0"/>
    <w:pPr>
      <w:ind w:firstLine="420"/>
    </w:pPr>
    <w:rPr>
      <w:rFonts w:asciiTheme="minorHAnsi" w:hAnsiTheme="minorHAnsi" w:eastAsiaTheme="minorEastAsia" w:cstheme="minorBidi"/>
      <w:szCs w:val="22"/>
    </w:rPr>
  </w:style>
  <w:style w:type="paragraph" w:styleId="22">
    <w:name w:val="caption"/>
    <w:basedOn w:val="1"/>
    <w:next w:val="1"/>
    <w:link w:val="198"/>
    <w:qFormat/>
    <w:uiPriority w:val="0"/>
    <w:pPr>
      <w:spacing w:line="360" w:lineRule="auto"/>
      <w:ind w:firstLine="200" w:firstLineChars="200"/>
    </w:pPr>
    <w:rPr>
      <w:rFonts w:ascii="Arial" w:hAnsi="Arial" w:eastAsia="黑体" w:cstheme="minorBidi"/>
      <w:szCs w:val="22"/>
    </w:rPr>
  </w:style>
  <w:style w:type="paragraph" w:styleId="23">
    <w:name w:val="index 5"/>
    <w:basedOn w:val="1"/>
    <w:next w:val="1"/>
    <w:qFormat/>
    <w:uiPriority w:val="0"/>
    <w:pPr>
      <w:ind w:left="800" w:leftChars="800"/>
    </w:pPr>
  </w:style>
  <w:style w:type="paragraph" w:styleId="24">
    <w:name w:val="List Bullet"/>
    <w:basedOn w:val="1"/>
    <w:qFormat/>
    <w:uiPriority w:val="0"/>
    <w:pPr>
      <w:tabs>
        <w:tab w:val="left" w:pos="420"/>
        <w:tab w:val="left" w:pos="1125"/>
      </w:tabs>
      <w:spacing w:line="360" w:lineRule="auto"/>
      <w:ind w:left="1125" w:hanging="1125" w:firstLineChars="200"/>
    </w:pPr>
    <w:rPr>
      <w:sz w:val="24"/>
    </w:rPr>
  </w:style>
  <w:style w:type="paragraph" w:styleId="25">
    <w:name w:val="envelope address"/>
    <w:basedOn w:val="1"/>
    <w:qFormat/>
    <w:uiPriority w:val="0"/>
    <w:pPr>
      <w:snapToGrid w:val="0"/>
      <w:spacing w:line="360" w:lineRule="auto"/>
      <w:ind w:left="100" w:leftChars="1400" w:firstLine="200" w:firstLineChars="200"/>
    </w:pPr>
    <w:rPr>
      <w:rFonts w:ascii="Arial" w:hAnsi="Arial" w:cs="Arial"/>
      <w:sz w:val="24"/>
    </w:rPr>
  </w:style>
  <w:style w:type="paragraph" w:styleId="26">
    <w:name w:val="Document Map"/>
    <w:basedOn w:val="1"/>
    <w:link w:val="221"/>
    <w:qFormat/>
    <w:uiPriority w:val="0"/>
    <w:pPr>
      <w:shd w:val="clear" w:color="auto" w:fill="000080"/>
    </w:pPr>
    <w:rPr>
      <w:rFonts w:asciiTheme="minorHAnsi" w:hAnsiTheme="minorHAnsi" w:eastAsiaTheme="minorEastAsia" w:cstheme="minorBidi"/>
      <w:shd w:val="clear" w:color="auto" w:fill="000080"/>
    </w:rPr>
  </w:style>
  <w:style w:type="paragraph" w:styleId="27">
    <w:name w:val="toa heading"/>
    <w:basedOn w:val="1"/>
    <w:next w:val="1"/>
    <w:qFormat/>
    <w:uiPriority w:val="0"/>
    <w:pPr>
      <w:spacing w:before="120" w:after="120" w:line="360" w:lineRule="auto"/>
      <w:ind w:firstLine="480" w:firstLineChars="200"/>
      <w:jc w:val="left"/>
    </w:pPr>
    <w:rPr>
      <w:sz w:val="20"/>
      <w:szCs w:val="20"/>
      <w:u w:val="single"/>
    </w:rPr>
  </w:style>
  <w:style w:type="paragraph" w:styleId="28">
    <w:name w:val="annotation text"/>
    <w:basedOn w:val="1"/>
    <w:link w:val="195"/>
    <w:semiHidden/>
    <w:qFormat/>
    <w:uiPriority w:val="0"/>
    <w:pPr>
      <w:jc w:val="left"/>
    </w:pPr>
    <w:rPr>
      <w:rFonts w:asciiTheme="minorHAnsi" w:hAnsiTheme="minorHAnsi" w:eastAsiaTheme="minorEastAsia" w:cstheme="minorBidi"/>
    </w:rPr>
  </w:style>
  <w:style w:type="paragraph" w:styleId="29">
    <w:name w:val="index 6"/>
    <w:basedOn w:val="1"/>
    <w:next w:val="1"/>
    <w:qFormat/>
    <w:uiPriority w:val="0"/>
    <w:pPr>
      <w:ind w:left="1000" w:leftChars="1000"/>
    </w:pPr>
  </w:style>
  <w:style w:type="paragraph" w:styleId="30">
    <w:name w:val="Salutation"/>
    <w:basedOn w:val="1"/>
    <w:next w:val="1"/>
    <w:link w:val="206"/>
    <w:qFormat/>
    <w:uiPriority w:val="0"/>
    <w:rPr>
      <w:rFonts w:asciiTheme="minorHAnsi" w:hAnsiTheme="minorHAnsi" w:eastAsiaTheme="minorEastAsia" w:cstheme="minorBidi"/>
      <w:sz w:val="18"/>
      <w:szCs w:val="18"/>
    </w:rPr>
  </w:style>
  <w:style w:type="paragraph" w:styleId="31">
    <w:name w:val="Body Text 3"/>
    <w:link w:val="3182"/>
    <w:qFormat/>
    <w:uiPriority w:val="0"/>
    <w:pPr>
      <w:spacing w:before="240" w:after="240" w:line="360" w:lineRule="auto"/>
    </w:pPr>
    <w:rPr>
      <w:rFonts w:ascii="Times New Roman" w:hAnsi="Times New Roman" w:eastAsia="Times New Roman" w:cs="Times New Roman"/>
      <w:kern w:val="2"/>
      <w:sz w:val="16"/>
      <w:szCs w:val="16"/>
      <w:lang w:val="en-US" w:eastAsia="zh-CN" w:bidi="ar-SA"/>
    </w:rPr>
  </w:style>
  <w:style w:type="paragraph" w:styleId="32">
    <w:name w:val="Closing"/>
    <w:basedOn w:val="1"/>
    <w:link w:val="201"/>
    <w:qFormat/>
    <w:uiPriority w:val="0"/>
    <w:pPr>
      <w:ind w:left="100" w:leftChars="2100"/>
    </w:pPr>
    <w:rPr>
      <w:rFonts w:asciiTheme="minorHAnsi" w:hAnsiTheme="minorHAnsi" w:eastAsiaTheme="minorEastAsia" w:cstheme="minorBidi"/>
      <w:sz w:val="18"/>
      <w:szCs w:val="18"/>
    </w:rPr>
  </w:style>
  <w:style w:type="paragraph" w:styleId="33">
    <w:name w:val="List Bullet 3"/>
    <w:basedOn w:val="1"/>
    <w:qFormat/>
    <w:uiPriority w:val="0"/>
    <w:pPr>
      <w:tabs>
        <w:tab w:val="left" w:pos="1200"/>
      </w:tabs>
      <w:ind w:left="1200" w:hanging="360"/>
    </w:pPr>
  </w:style>
  <w:style w:type="paragraph" w:styleId="34">
    <w:name w:val="Body Text"/>
    <w:basedOn w:val="1"/>
    <w:link w:val="157"/>
    <w:qFormat/>
    <w:uiPriority w:val="0"/>
    <w:pPr>
      <w:spacing w:after="120"/>
    </w:pPr>
    <w:rPr>
      <w:rFonts w:asciiTheme="minorHAnsi" w:hAnsiTheme="minorHAnsi" w:eastAsiaTheme="minorEastAsia" w:cstheme="minorBidi"/>
    </w:rPr>
  </w:style>
  <w:style w:type="paragraph" w:styleId="35">
    <w:name w:val="Body Text Indent"/>
    <w:link w:val="204"/>
    <w:qFormat/>
    <w:uiPriority w:val="0"/>
    <w:pPr>
      <w:spacing w:before="240" w:after="240" w:line="360" w:lineRule="auto"/>
    </w:pPr>
    <w:rPr>
      <w:rFonts w:ascii="Times New Roman" w:hAnsi="Times New Roman" w:eastAsia="宋体" w:cs="Times New Roman"/>
      <w:szCs w:val="24"/>
      <w:lang w:val="en-US" w:eastAsia="zh-CN" w:bidi="ar-SA"/>
    </w:rPr>
  </w:style>
  <w:style w:type="paragraph" w:styleId="36">
    <w:name w:val="List Number 3"/>
    <w:basedOn w:val="1"/>
    <w:qFormat/>
    <w:uiPriority w:val="0"/>
    <w:pPr>
      <w:tabs>
        <w:tab w:val="left" w:pos="1200"/>
      </w:tabs>
      <w:spacing w:line="360" w:lineRule="auto"/>
      <w:ind w:left="1200" w:hanging="360"/>
    </w:pPr>
    <w:rPr>
      <w:sz w:val="24"/>
    </w:rPr>
  </w:style>
  <w:style w:type="paragraph" w:styleId="37">
    <w:name w:val="List 2"/>
    <w:basedOn w:val="1"/>
    <w:qFormat/>
    <w:uiPriority w:val="0"/>
    <w:pPr>
      <w:ind w:left="200" w:leftChars="200" w:hanging="200" w:hangingChars="200"/>
    </w:pPr>
    <w:rPr>
      <w:rFonts w:ascii="仿宋" w:hAnsi="仿宋" w:eastAsia="仿宋"/>
      <w:bCs/>
      <w:sz w:val="28"/>
      <w:szCs w:val="28"/>
    </w:rPr>
  </w:style>
  <w:style w:type="paragraph" w:styleId="38">
    <w:name w:val="List Continue"/>
    <w:basedOn w:val="1"/>
    <w:qFormat/>
    <w:uiPriority w:val="0"/>
    <w:pPr>
      <w:spacing w:after="120" w:line="360" w:lineRule="auto"/>
      <w:ind w:left="420" w:leftChars="200" w:firstLine="200" w:firstLineChars="200"/>
    </w:pPr>
    <w:rPr>
      <w:sz w:val="24"/>
    </w:rPr>
  </w:style>
  <w:style w:type="paragraph" w:styleId="39">
    <w:name w:val="Block Text"/>
    <w:basedOn w:val="1"/>
    <w:qFormat/>
    <w:uiPriority w:val="0"/>
    <w:pPr>
      <w:ind w:left="-120" w:right="-88"/>
      <w:jc w:val="center"/>
    </w:pPr>
    <w:rPr>
      <w:rFonts w:ascii="仿宋" w:hAnsi="仿宋" w:eastAsia="仿宋"/>
      <w:bCs/>
      <w:sz w:val="18"/>
      <w:szCs w:val="20"/>
    </w:rPr>
  </w:style>
  <w:style w:type="paragraph" w:styleId="40">
    <w:name w:val="List Bullet 2"/>
    <w:basedOn w:val="1"/>
    <w:qFormat/>
    <w:uiPriority w:val="0"/>
    <w:pPr>
      <w:numPr>
        <w:ilvl w:val="0"/>
        <w:numId w:val="2"/>
      </w:numPr>
    </w:pPr>
    <w:rPr>
      <w:rFonts w:ascii="仿宋" w:hAnsi="仿宋" w:eastAsia="仿宋"/>
      <w:bCs/>
      <w:sz w:val="28"/>
      <w:szCs w:val="28"/>
    </w:rPr>
  </w:style>
  <w:style w:type="paragraph" w:styleId="41">
    <w:name w:val="HTML Address"/>
    <w:basedOn w:val="1"/>
    <w:link w:val="184"/>
    <w:qFormat/>
    <w:uiPriority w:val="0"/>
    <w:pPr>
      <w:spacing w:line="360" w:lineRule="auto"/>
      <w:ind w:firstLine="200" w:firstLineChars="200"/>
    </w:pPr>
    <w:rPr>
      <w:rFonts w:asciiTheme="minorHAnsi" w:hAnsiTheme="minorHAnsi" w:eastAsiaTheme="minorEastAsia" w:cstheme="minorBidi"/>
      <w:i/>
      <w:iCs/>
      <w:sz w:val="24"/>
    </w:rPr>
  </w:style>
  <w:style w:type="paragraph" w:styleId="42">
    <w:name w:val="index 4"/>
    <w:basedOn w:val="1"/>
    <w:next w:val="1"/>
    <w:semiHidden/>
    <w:qFormat/>
    <w:uiPriority w:val="0"/>
    <w:pPr>
      <w:ind w:left="600" w:leftChars="600"/>
    </w:pPr>
    <w:rPr>
      <w:rFonts w:ascii="仿宋" w:hAnsi="仿宋" w:eastAsia="仿宋"/>
      <w:bCs/>
      <w:sz w:val="28"/>
      <w:szCs w:val="28"/>
    </w:rPr>
  </w:style>
  <w:style w:type="paragraph" w:styleId="43">
    <w:name w:val="toc 5"/>
    <w:basedOn w:val="1"/>
    <w:next w:val="1"/>
    <w:qFormat/>
    <w:uiPriority w:val="39"/>
    <w:pPr>
      <w:ind w:left="840"/>
      <w:jc w:val="left"/>
    </w:pPr>
    <w:rPr>
      <w:sz w:val="18"/>
      <w:szCs w:val="18"/>
    </w:rPr>
  </w:style>
  <w:style w:type="paragraph" w:styleId="44">
    <w:name w:val="toc 3"/>
    <w:basedOn w:val="1"/>
    <w:next w:val="1"/>
    <w:qFormat/>
    <w:uiPriority w:val="39"/>
    <w:pPr>
      <w:tabs>
        <w:tab w:val="right" w:leader="dot" w:pos="8296"/>
      </w:tabs>
      <w:spacing w:line="360" w:lineRule="auto"/>
      <w:ind w:firstLine="480" w:firstLineChars="200"/>
      <w:jc w:val="left"/>
    </w:pPr>
    <w:rPr>
      <w:rFonts w:ascii="仿宋" w:hAnsi="仿宋" w:eastAsia="仿宋"/>
      <w:sz w:val="24"/>
      <w:szCs w:val="28"/>
    </w:rPr>
  </w:style>
  <w:style w:type="paragraph" w:styleId="45">
    <w:name w:val="Plain Text"/>
    <w:basedOn w:val="1"/>
    <w:next w:val="35"/>
    <w:link w:val="222"/>
    <w:qFormat/>
    <w:uiPriority w:val="0"/>
    <w:pPr>
      <w:spacing w:line="360" w:lineRule="auto"/>
      <w:ind w:firstLine="480" w:firstLineChars="200"/>
    </w:pPr>
    <w:rPr>
      <w:rFonts w:ascii="宋体" w:hAnsi="Courier" w:eastAsia="仿宋"/>
      <w:bCs/>
      <w:kern w:val="0"/>
      <w:sz w:val="20"/>
      <w:szCs w:val="21"/>
    </w:rPr>
  </w:style>
  <w:style w:type="paragraph" w:styleId="46">
    <w:name w:val="List Bullet 5"/>
    <w:basedOn w:val="1"/>
    <w:qFormat/>
    <w:uiPriority w:val="0"/>
    <w:pPr>
      <w:tabs>
        <w:tab w:val="left" w:pos="2040"/>
      </w:tabs>
      <w:spacing w:line="360" w:lineRule="auto"/>
      <w:ind w:left="2040" w:hanging="360"/>
    </w:pPr>
    <w:rPr>
      <w:sz w:val="24"/>
    </w:rPr>
  </w:style>
  <w:style w:type="paragraph" w:styleId="47">
    <w:name w:val="List Number 4"/>
    <w:basedOn w:val="1"/>
    <w:qFormat/>
    <w:uiPriority w:val="0"/>
    <w:pPr>
      <w:tabs>
        <w:tab w:val="left" w:pos="1620"/>
      </w:tabs>
      <w:spacing w:line="360" w:lineRule="auto"/>
      <w:ind w:left="1620" w:hanging="360"/>
    </w:pPr>
    <w:rPr>
      <w:sz w:val="24"/>
    </w:rPr>
  </w:style>
  <w:style w:type="paragraph" w:styleId="48">
    <w:name w:val="toc 8"/>
    <w:basedOn w:val="1"/>
    <w:next w:val="1"/>
    <w:qFormat/>
    <w:uiPriority w:val="39"/>
    <w:pPr>
      <w:ind w:left="1470"/>
      <w:jc w:val="left"/>
    </w:pPr>
    <w:rPr>
      <w:sz w:val="18"/>
      <w:szCs w:val="18"/>
    </w:rPr>
  </w:style>
  <w:style w:type="paragraph" w:styleId="49">
    <w:name w:val="index 3"/>
    <w:basedOn w:val="1"/>
    <w:next w:val="1"/>
    <w:qFormat/>
    <w:uiPriority w:val="0"/>
    <w:pPr>
      <w:ind w:left="400" w:leftChars="400"/>
    </w:pPr>
  </w:style>
  <w:style w:type="paragraph" w:styleId="50">
    <w:name w:val="Date"/>
    <w:basedOn w:val="1"/>
    <w:next w:val="1"/>
    <w:link w:val="207"/>
    <w:qFormat/>
    <w:uiPriority w:val="0"/>
    <w:pPr>
      <w:ind w:left="100" w:leftChars="2500"/>
    </w:pPr>
    <w:rPr>
      <w:rFonts w:asciiTheme="minorHAnsi" w:hAnsiTheme="minorHAnsi" w:eastAsiaTheme="minorEastAsia" w:cstheme="minorBidi"/>
      <w:b/>
      <w:bCs/>
      <w:sz w:val="28"/>
    </w:rPr>
  </w:style>
  <w:style w:type="paragraph" w:styleId="51">
    <w:name w:val="Body Text Indent 2"/>
    <w:basedOn w:val="1"/>
    <w:link w:val="217"/>
    <w:qFormat/>
    <w:uiPriority w:val="0"/>
    <w:pPr>
      <w:ind w:firstLine="540" w:firstLineChars="225"/>
    </w:pPr>
    <w:rPr>
      <w:rFonts w:asciiTheme="minorHAnsi" w:hAnsiTheme="minorHAnsi" w:cstheme="minorBidi"/>
      <w:szCs w:val="22"/>
    </w:rPr>
  </w:style>
  <w:style w:type="paragraph" w:styleId="52">
    <w:name w:val="endnote text"/>
    <w:basedOn w:val="1"/>
    <w:link w:val="199"/>
    <w:semiHidden/>
    <w:qFormat/>
    <w:uiPriority w:val="0"/>
    <w:pPr>
      <w:snapToGrid w:val="0"/>
      <w:jc w:val="left"/>
    </w:pPr>
    <w:rPr>
      <w:rFonts w:asciiTheme="minorHAnsi" w:hAnsiTheme="minorHAnsi" w:eastAsiaTheme="minorEastAsia" w:cstheme="minorBidi"/>
      <w:szCs w:val="22"/>
    </w:rPr>
  </w:style>
  <w:style w:type="paragraph" w:styleId="53">
    <w:name w:val="List Continue 5"/>
    <w:basedOn w:val="1"/>
    <w:qFormat/>
    <w:uiPriority w:val="0"/>
    <w:pPr>
      <w:spacing w:after="120" w:line="360" w:lineRule="auto"/>
      <w:ind w:left="2100" w:leftChars="1000" w:firstLine="200" w:firstLineChars="200"/>
    </w:pPr>
    <w:rPr>
      <w:sz w:val="24"/>
    </w:rPr>
  </w:style>
  <w:style w:type="paragraph" w:styleId="54">
    <w:name w:val="Balloon Text"/>
    <w:basedOn w:val="1"/>
    <w:link w:val="173"/>
    <w:semiHidden/>
    <w:unhideWhenUsed/>
    <w:qFormat/>
    <w:uiPriority w:val="0"/>
    <w:rPr>
      <w:sz w:val="18"/>
      <w:szCs w:val="18"/>
    </w:rPr>
  </w:style>
  <w:style w:type="paragraph" w:styleId="55">
    <w:name w:val="footer"/>
    <w:basedOn w:val="1"/>
    <w:link w:val="156"/>
    <w:unhideWhenUsed/>
    <w:qFormat/>
    <w:uiPriority w:val="0"/>
    <w:pPr>
      <w:tabs>
        <w:tab w:val="center" w:pos="4153"/>
        <w:tab w:val="right" w:pos="8306"/>
      </w:tabs>
      <w:snapToGrid w:val="0"/>
      <w:jc w:val="left"/>
    </w:pPr>
    <w:rPr>
      <w:sz w:val="18"/>
      <w:szCs w:val="18"/>
    </w:rPr>
  </w:style>
  <w:style w:type="paragraph" w:styleId="56">
    <w:name w:val="envelope return"/>
    <w:basedOn w:val="1"/>
    <w:qFormat/>
    <w:uiPriority w:val="0"/>
    <w:pPr>
      <w:snapToGrid w:val="0"/>
      <w:spacing w:line="360" w:lineRule="auto"/>
      <w:ind w:firstLine="200" w:firstLineChars="200"/>
    </w:pPr>
    <w:rPr>
      <w:rFonts w:ascii="Arial" w:hAnsi="Arial" w:cs="Arial"/>
      <w:sz w:val="24"/>
    </w:rPr>
  </w:style>
  <w:style w:type="paragraph" w:styleId="57">
    <w:name w:val="header"/>
    <w:basedOn w:val="1"/>
    <w:link w:val="155"/>
    <w:unhideWhenUsed/>
    <w:qFormat/>
    <w:uiPriority w:val="0"/>
    <w:pPr>
      <w:pBdr>
        <w:bottom w:val="single" w:color="auto" w:sz="6" w:space="1"/>
      </w:pBdr>
      <w:tabs>
        <w:tab w:val="center" w:pos="4153"/>
        <w:tab w:val="right" w:pos="8306"/>
      </w:tabs>
      <w:snapToGrid w:val="0"/>
      <w:jc w:val="center"/>
    </w:pPr>
    <w:rPr>
      <w:sz w:val="18"/>
      <w:szCs w:val="18"/>
    </w:rPr>
  </w:style>
  <w:style w:type="paragraph" w:styleId="58">
    <w:name w:val="Signature"/>
    <w:basedOn w:val="1"/>
    <w:link w:val="202"/>
    <w:qFormat/>
    <w:uiPriority w:val="0"/>
    <w:pPr>
      <w:ind w:left="100" w:leftChars="2100"/>
    </w:pPr>
    <w:rPr>
      <w:rFonts w:asciiTheme="minorHAnsi" w:hAnsiTheme="minorHAnsi" w:eastAsiaTheme="minorEastAsia" w:cstheme="minorBidi"/>
      <w:sz w:val="24"/>
    </w:rPr>
  </w:style>
  <w:style w:type="paragraph" w:styleId="59">
    <w:name w:val="toc 1"/>
    <w:basedOn w:val="1"/>
    <w:next w:val="1"/>
    <w:link w:val="192"/>
    <w:unhideWhenUsed/>
    <w:qFormat/>
    <w:uiPriority w:val="39"/>
    <w:pPr>
      <w:tabs>
        <w:tab w:val="right" w:leader="dot" w:pos="8296"/>
      </w:tabs>
    </w:pPr>
    <w:rPr>
      <w:b/>
      <w:bCs/>
      <w:sz w:val="28"/>
      <w:szCs w:val="28"/>
    </w:rPr>
  </w:style>
  <w:style w:type="paragraph" w:styleId="60">
    <w:name w:val="List Continue 4"/>
    <w:basedOn w:val="1"/>
    <w:qFormat/>
    <w:uiPriority w:val="0"/>
    <w:pPr>
      <w:spacing w:after="120" w:line="360" w:lineRule="auto"/>
      <w:ind w:left="1680" w:leftChars="800" w:firstLine="200" w:firstLineChars="200"/>
    </w:pPr>
    <w:rPr>
      <w:sz w:val="24"/>
    </w:rPr>
  </w:style>
  <w:style w:type="paragraph" w:styleId="61">
    <w:name w:val="toc 4"/>
    <w:basedOn w:val="1"/>
    <w:next w:val="1"/>
    <w:qFormat/>
    <w:uiPriority w:val="39"/>
    <w:pPr>
      <w:ind w:left="1260" w:leftChars="600"/>
    </w:pPr>
    <w:rPr>
      <w:rFonts w:ascii="仿宋" w:hAnsi="仿宋" w:eastAsia="仿宋"/>
      <w:bCs/>
      <w:sz w:val="28"/>
      <w:szCs w:val="28"/>
    </w:rPr>
  </w:style>
  <w:style w:type="paragraph" w:styleId="62">
    <w:name w:val="index heading"/>
    <w:basedOn w:val="1"/>
    <w:next w:val="63"/>
    <w:qFormat/>
    <w:uiPriority w:val="0"/>
  </w:style>
  <w:style w:type="paragraph" w:styleId="63">
    <w:name w:val="index 1"/>
    <w:basedOn w:val="1"/>
    <w:next w:val="1"/>
    <w:semiHidden/>
    <w:qFormat/>
    <w:uiPriority w:val="0"/>
    <w:rPr>
      <w:rFonts w:ascii="仿宋" w:hAnsi="仿宋" w:eastAsia="仿宋"/>
      <w:bCs/>
      <w:sz w:val="28"/>
      <w:szCs w:val="28"/>
    </w:rPr>
  </w:style>
  <w:style w:type="paragraph" w:styleId="64">
    <w:name w:val="Subtitle"/>
    <w:basedOn w:val="1"/>
    <w:next w:val="1"/>
    <w:link w:val="167"/>
    <w:qFormat/>
    <w:uiPriority w:val="0"/>
    <w:pPr>
      <w:spacing w:before="240" w:after="60" w:line="312" w:lineRule="auto"/>
      <w:jc w:val="center"/>
      <w:outlineLvl w:val="1"/>
    </w:pPr>
    <w:rPr>
      <w:rFonts w:asciiTheme="majorHAnsi" w:hAnsiTheme="majorHAnsi" w:cstheme="majorBidi"/>
      <w:b/>
      <w:bCs/>
      <w:kern w:val="28"/>
      <w:sz w:val="32"/>
      <w:szCs w:val="32"/>
    </w:rPr>
  </w:style>
  <w:style w:type="paragraph" w:styleId="65">
    <w:name w:val="List Number 5"/>
    <w:basedOn w:val="1"/>
    <w:qFormat/>
    <w:uiPriority w:val="0"/>
    <w:pPr>
      <w:tabs>
        <w:tab w:val="left" w:pos="2040"/>
      </w:tabs>
      <w:spacing w:line="360" w:lineRule="auto"/>
      <w:ind w:left="2040" w:hanging="360"/>
    </w:pPr>
    <w:rPr>
      <w:sz w:val="24"/>
    </w:rPr>
  </w:style>
  <w:style w:type="paragraph" w:styleId="66">
    <w:name w:val="List"/>
    <w:basedOn w:val="1"/>
    <w:qFormat/>
    <w:uiPriority w:val="0"/>
    <w:pPr>
      <w:ind w:left="200" w:hanging="200" w:hangingChars="200"/>
    </w:pPr>
    <w:rPr>
      <w:rFonts w:ascii="仿宋" w:hAnsi="仿宋" w:eastAsia="仿宋"/>
      <w:bCs/>
      <w:sz w:val="28"/>
      <w:szCs w:val="28"/>
    </w:rPr>
  </w:style>
  <w:style w:type="paragraph" w:styleId="67">
    <w:name w:val="footnote text"/>
    <w:basedOn w:val="1"/>
    <w:link w:val="194"/>
    <w:semiHidden/>
    <w:qFormat/>
    <w:uiPriority w:val="0"/>
    <w:pPr>
      <w:snapToGrid w:val="0"/>
      <w:jc w:val="left"/>
    </w:pPr>
    <w:rPr>
      <w:rFonts w:asciiTheme="minorHAnsi" w:hAnsiTheme="minorHAnsi" w:eastAsiaTheme="minorEastAsia" w:cstheme="minorBidi"/>
      <w:sz w:val="18"/>
      <w:szCs w:val="18"/>
    </w:rPr>
  </w:style>
  <w:style w:type="paragraph" w:styleId="68">
    <w:name w:val="toc 6"/>
    <w:basedOn w:val="1"/>
    <w:next w:val="1"/>
    <w:qFormat/>
    <w:uiPriority w:val="39"/>
    <w:pPr>
      <w:ind w:left="1050"/>
      <w:jc w:val="left"/>
    </w:pPr>
    <w:rPr>
      <w:sz w:val="18"/>
      <w:szCs w:val="18"/>
    </w:rPr>
  </w:style>
  <w:style w:type="paragraph" w:styleId="69">
    <w:name w:val="List 5"/>
    <w:basedOn w:val="1"/>
    <w:qFormat/>
    <w:uiPriority w:val="0"/>
    <w:pPr>
      <w:spacing w:line="360" w:lineRule="auto"/>
      <w:ind w:left="100" w:leftChars="800" w:hanging="200" w:hangingChars="200"/>
    </w:pPr>
    <w:rPr>
      <w:sz w:val="24"/>
    </w:rPr>
  </w:style>
  <w:style w:type="paragraph" w:styleId="70">
    <w:name w:val="Body Text Indent 3"/>
    <w:basedOn w:val="1"/>
    <w:link w:val="219"/>
    <w:qFormat/>
    <w:uiPriority w:val="0"/>
    <w:pPr>
      <w:ind w:firstLine="560" w:firstLineChars="200"/>
    </w:pPr>
    <w:rPr>
      <w:rFonts w:asciiTheme="minorHAnsi" w:hAnsiTheme="minorHAnsi" w:cstheme="minorBidi"/>
      <w:sz w:val="16"/>
      <w:szCs w:val="16"/>
    </w:rPr>
  </w:style>
  <w:style w:type="paragraph" w:styleId="71">
    <w:name w:val="index 7"/>
    <w:basedOn w:val="1"/>
    <w:next w:val="1"/>
    <w:qFormat/>
    <w:uiPriority w:val="0"/>
    <w:pPr>
      <w:ind w:left="1200" w:leftChars="1200"/>
    </w:pPr>
  </w:style>
  <w:style w:type="paragraph" w:styleId="72">
    <w:name w:val="index 9"/>
    <w:basedOn w:val="1"/>
    <w:next w:val="1"/>
    <w:qFormat/>
    <w:uiPriority w:val="0"/>
    <w:pPr>
      <w:ind w:left="1600" w:leftChars="1600"/>
    </w:pPr>
  </w:style>
  <w:style w:type="paragraph" w:styleId="73">
    <w:name w:val="table of figures"/>
    <w:basedOn w:val="1"/>
    <w:next w:val="1"/>
    <w:qFormat/>
    <w:uiPriority w:val="0"/>
    <w:pPr>
      <w:ind w:left="200" w:leftChars="200" w:hanging="200" w:hangingChars="200"/>
    </w:pPr>
  </w:style>
  <w:style w:type="paragraph" w:styleId="74">
    <w:name w:val="toc 2"/>
    <w:basedOn w:val="1"/>
    <w:next w:val="1"/>
    <w:unhideWhenUsed/>
    <w:qFormat/>
    <w:uiPriority w:val="39"/>
    <w:pPr>
      <w:ind w:left="420" w:leftChars="200"/>
    </w:pPr>
  </w:style>
  <w:style w:type="paragraph" w:styleId="75">
    <w:name w:val="toc 9"/>
    <w:basedOn w:val="1"/>
    <w:next w:val="1"/>
    <w:qFormat/>
    <w:uiPriority w:val="39"/>
    <w:pPr>
      <w:ind w:left="1680"/>
      <w:jc w:val="left"/>
    </w:pPr>
    <w:rPr>
      <w:sz w:val="18"/>
      <w:szCs w:val="18"/>
    </w:rPr>
  </w:style>
  <w:style w:type="paragraph" w:styleId="76">
    <w:name w:val="Body Text 2"/>
    <w:basedOn w:val="1"/>
    <w:link w:val="213"/>
    <w:qFormat/>
    <w:uiPriority w:val="0"/>
    <w:pPr>
      <w:spacing w:after="120" w:line="480" w:lineRule="auto"/>
    </w:pPr>
    <w:rPr>
      <w:rFonts w:asciiTheme="minorHAnsi" w:hAnsiTheme="minorHAnsi" w:eastAsiaTheme="minorEastAsia" w:cstheme="minorBidi"/>
    </w:rPr>
  </w:style>
  <w:style w:type="paragraph" w:styleId="77">
    <w:name w:val="List 4"/>
    <w:basedOn w:val="1"/>
    <w:qFormat/>
    <w:uiPriority w:val="0"/>
    <w:pPr>
      <w:ind w:left="100" w:leftChars="600" w:hanging="200" w:hangingChars="200"/>
    </w:pPr>
  </w:style>
  <w:style w:type="paragraph" w:styleId="78">
    <w:name w:val="List Continue 2"/>
    <w:basedOn w:val="1"/>
    <w:qFormat/>
    <w:uiPriority w:val="0"/>
    <w:pPr>
      <w:spacing w:after="120" w:line="360" w:lineRule="auto"/>
      <w:ind w:left="840" w:leftChars="400" w:firstLine="200" w:firstLineChars="200"/>
    </w:pPr>
    <w:rPr>
      <w:sz w:val="24"/>
    </w:rPr>
  </w:style>
  <w:style w:type="paragraph" w:styleId="79">
    <w:name w:val="Message Header"/>
    <w:basedOn w:val="1"/>
    <w:link w:val="205"/>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eastAsiaTheme="minorEastAsia" w:cstheme="minorBidi"/>
      <w:sz w:val="24"/>
      <w:shd w:val="pct20" w:color="auto" w:fill="auto"/>
    </w:rPr>
  </w:style>
  <w:style w:type="paragraph" w:styleId="80">
    <w:name w:val="HTML Preformatted"/>
    <w:basedOn w:val="1"/>
    <w:link w:val="188"/>
    <w:qFormat/>
    <w:uiPriority w:val="0"/>
    <w:pPr>
      <w:tabs>
        <w:tab w:val="left" w:pos="420"/>
      </w:tabs>
      <w:spacing w:line="360" w:lineRule="auto"/>
      <w:ind w:firstLine="200" w:firstLineChars="200"/>
    </w:pPr>
    <w:rPr>
      <w:rFonts w:ascii="Courier New" w:hAnsi="Courier New" w:eastAsiaTheme="minorEastAsia" w:cstheme="minorBidi"/>
      <w:szCs w:val="22"/>
    </w:rPr>
  </w:style>
  <w:style w:type="paragraph" w:styleId="81">
    <w:name w:val="Normal (Web)"/>
    <w:basedOn w:val="3"/>
    <w:next w:val="1"/>
    <w:link w:val="190"/>
    <w:qFormat/>
    <w:uiPriority w:val="99"/>
    <w:pPr>
      <w:spacing w:before="340" w:after="330" w:line="576" w:lineRule="auto"/>
      <w:outlineLvl w:val="9"/>
    </w:pPr>
    <w:rPr>
      <w:rFonts w:asciiTheme="minorHAnsi" w:hAnsiTheme="minorHAnsi" w:cstheme="minorBidi"/>
      <w:bCs w:val="0"/>
      <w:sz w:val="44"/>
      <w:szCs w:val="44"/>
      <w:lang w:val="en-US"/>
    </w:rPr>
  </w:style>
  <w:style w:type="paragraph" w:styleId="82">
    <w:name w:val="List Continue 3"/>
    <w:basedOn w:val="1"/>
    <w:qFormat/>
    <w:uiPriority w:val="0"/>
    <w:pPr>
      <w:spacing w:after="120" w:line="360" w:lineRule="auto"/>
      <w:ind w:left="1260" w:leftChars="600" w:firstLine="200" w:firstLineChars="200"/>
    </w:pPr>
    <w:rPr>
      <w:sz w:val="24"/>
    </w:rPr>
  </w:style>
  <w:style w:type="paragraph" w:styleId="83">
    <w:name w:val="index 2"/>
    <w:basedOn w:val="84"/>
    <w:next w:val="1"/>
    <w:qFormat/>
    <w:uiPriority w:val="0"/>
    <w:pPr>
      <w:ind w:left="200" w:leftChars="200"/>
    </w:pPr>
    <w:rPr>
      <w:rFonts w:ascii="Times New Roman" w:hAnsi="Times New Roman" w:eastAsia="宋体"/>
      <w:bCs w:val="0"/>
      <w:szCs w:val="24"/>
    </w:rPr>
  </w:style>
  <w:style w:type="paragraph" w:customStyle="1" w:styleId="84">
    <w:name w:val="font10"/>
    <w:basedOn w:val="1"/>
    <w:qFormat/>
    <w:uiPriority w:val="0"/>
    <w:pPr>
      <w:widowControl/>
      <w:spacing w:before="100" w:beforeAutospacing="1" w:after="100" w:afterAutospacing="1"/>
      <w:jc w:val="left"/>
    </w:pPr>
    <w:rPr>
      <w:rFonts w:ascii="宋体" w:hAnsi="宋体" w:eastAsia="仿宋"/>
      <w:bCs/>
      <w:kern w:val="0"/>
      <w:sz w:val="24"/>
      <w:szCs w:val="28"/>
    </w:rPr>
  </w:style>
  <w:style w:type="paragraph" w:styleId="85">
    <w:name w:val="Title"/>
    <w:basedOn w:val="1"/>
    <w:next w:val="1"/>
    <w:link w:val="160"/>
    <w:qFormat/>
    <w:uiPriority w:val="0"/>
    <w:pPr>
      <w:spacing w:before="240" w:after="60"/>
      <w:jc w:val="center"/>
      <w:outlineLvl w:val="0"/>
    </w:pPr>
    <w:rPr>
      <w:rFonts w:asciiTheme="majorHAnsi" w:hAnsiTheme="majorHAnsi" w:cstheme="majorBidi"/>
      <w:b/>
      <w:bCs/>
      <w:sz w:val="44"/>
      <w:szCs w:val="32"/>
    </w:rPr>
  </w:style>
  <w:style w:type="paragraph" w:styleId="86">
    <w:name w:val="annotation subject"/>
    <w:basedOn w:val="28"/>
    <w:next w:val="28"/>
    <w:link w:val="224"/>
    <w:semiHidden/>
    <w:qFormat/>
    <w:uiPriority w:val="0"/>
    <w:rPr>
      <w:b/>
      <w:bCs/>
    </w:rPr>
  </w:style>
  <w:style w:type="paragraph" w:styleId="87">
    <w:name w:val="Body Text First Indent"/>
    <w:basedOn w:val="1"/>
    <w:link w:val="209"/>
    <w:qFormat/>
    <w:uiPriority w:val="0"/>
    <w:pPr>
      <w:spacing w:line="360" w:lineRule="auto"/>
      <w:ind w:firstLine="200" w:firstLineChars="200"/>
    </w:pPr>
    <w:rPr>
      <w:rFonts w:ascii="宋体" w:hAnsi="宋体" w:eastAsia="仿宋" w:cs="宋体"/>
      <w:bCs/>
      <w:sz w:val="24"/>
      <w:szCs w:val="28"/>
    </w:rPr>
  </w:style>
  <w:style w:type="paragraph" w:styleId="88">
    <w:name w:val="Body Text First Indent 2"/>
    <w:basedOn w:val="35"/>
    <w:link w:val="210"/>
    <w:qFormat/>
    <w:uiPriority w:val="0"/>
    <w:pPr>
      <w:widowControl w:val="0"/>
      <w:spacing w:before="0" w:after="120"/>
      <w:ind w:left="200" w:leftChars="200" w:firstLine="420" w:firstLineChars="200"/>
      <w:jc w:val="both"/>
    </w:pPr>
    <w:rPr>
      <w:rFonts w:asciiTheme="minorHAnsi" w:hAnsiTheme="minorHAnsi" w:eastAsiaTheme="minorEastAsia" w:cstheme="minorBidi"/>
      <w:kern w:val="2"/>
      <w:sz w:val="24"/>
    </w:rPr>
  </w:style>
  <w:style w:type="table" w:styleId="90">
    <w:name w:val="Table Grid"/>
    <w:basedOn w:val="89"/>
    <w:qFormat/>
    <w:uiPriority w:val="0"/>
    <w:pPr>
      <w:widowControl w:val="0"/>
      <w:adjustRightInd w:val="0"/>
      <w:snapToGrid w:val="0"/>
      <w:jc w:val="center"/>
    </w:pPr>
    <w:rPr>
      <w:rFonts w:ascii="宋体"/>
      <w:szCs w:val="21"/>
    </w:rPr>
    <w:tblPr>
      <w:tblBorders>
        <w:top w:val="single" w:color="auto" w:sz="12" w:space="0"/>
        <w:bottom w:val="single" w:color="auto" w:sz="12" w:space="0"/>
        <w:insideH w:val="single" w:color="auto" w:sz="2" w:space="0"/>
        <w:insideV w:val="single" w:color="auto" w:sz="2" w:space="0"/>
      </w:tblBorders>
    </w:tblPr>
    <w:tcPr>
      <w:vAlign w:val="center"/>
    </w:tcPr>
  </w:style>
  <w:style w:type="table" w:styleId="91">
    <w:name w:val="Table Theme"/>
    <w:basedOn w:val="8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92">
    <w:name w:val="Table Colorful 1"/>
    <w:basedOn w:val="89"/>
    <w:semiHidden/>
    <w:qFormat/>
    <w:uiPriority w:val="0"/>
    <w:pPr>
      <w:widowControl w:val="0"/>
      <w:jc w:val="both"/>
    </w:pPr>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93">
    <w:name w:val="Table Colorful 2"/>
    <w:basedOn w:val="89"/>
    <w:semiHidden/>
    <w:qFormat/>
    <w:uiPriority w:val="0"/>
    <w:pPr>
      <w:widowControl w:val="0"/>
      <w:jc w:val="both"/>
    </w:pPr>
    <w:tblPr>
      <w:tblBorders>
        <w:bottom w:val="single" w:color="000000" w:sz="12" w:space="0"/>
      </w:tblBorders>
    </w:tblPr>
    <w:tcPr>
      <w:shd w:val="pct20" w:color="FFFF00" w:fill="FFFFFF"/>
    </w:tcPr>
    <w:tblStylePr w:type="firstRow">
      <w:rPr>
        <w:b/>
        <w:bCs/>
        <w:i/>
        <w:iCs/>
        <w:color w:val="FFFFFF"/>
      </w:rPr>
      <w:tblPr/>
      <w:tcPr>
        <w:tcBorders>
          <w:bottom w:val="single" w:color="000000" w:sz="12" w:space="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94">
    <w:name w:val="Table Colorful 3"/>
    <w:basedOn w:val="89"/>
    <w:semiHidden/>
    <w:qFormat/>
    <w:uiPriority w:val="0"/>
    <w:pPr>
      <w:widowControl w:val="0"/>
      <w:jc w:val="both"/>
    </w:p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blPr/>
      <w:tcPr>
        <w:tcBorders>
          <w:bottom w:val="single" w:color="000000" w:sz="6" w:space="0"/>
          <w:tl2br w:val="nil"/>
          <w:tr2bl w:val="nil"/>
        </w:tcBorders>
        <w:shd w:val="solid" w:color="008080" w:fill="FFFFFF"/>
      </w:tcPr>
    </w:tblStylePr>
    <w:tblStylePr w:type="firstCol">
      <w:tblPr/>
      <w:tcPr>
        <w:tcBorders>
          <w:left w:val="single" w:color="000000" w:sz="36" w:space="0"/>
          <w:right w:val="single" w:color="000000" w:sz="6" w:space="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95">
    <w:name w:val="Table Elegant"/>
    <w:basedOn w:val="89"/>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cPr>
        <w:tcBorders>
          <w:tl2br w:val="nil"/>
          <w:tr2bl w:val="nil"/>
        </w:tcBorders>
      </w:tcPr>
    </w:tblStylePr>
  </w:style>
  <w:style w:type="table" w:styleId="96">
    <w:name w:val="Table Classic 1"/>
    <w:basedOn w:val="89"/>
    <w:semiHidden/>
    <w:qFormat/>
    <w:uiPriority w:val="0"/>
    <w:pPr>
      <w:widowControl w:val="0"/>
      <w:jc w:val="both"/>
    </w:pPr>
    <w:tblPr>
      <w:tblBorders>
        <w:top w:val="single" w:color="000000" w:sz="12" w:space="0"/>
        <w:bottom w:val="single" w:color="000000" w:sz="12" w:space="0"/>
      </w:tblBorders>
    </w:tblPr>
    <w:tblStylePr w:type="firstRow">
      <w:rPr>
        <w:i/>
        <w:iCs/>
      </w:rPr>
      <w:tblPr/>
      <w:tcPr>
        <w:tcBorders>
          <w:bottom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tblPr/>
      <w:tcPr>
        <w:tcBorders>
          <w:right w:val="single" w:color="000000" w:sz="6" w:space="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97">
    <w:name w:val="Table Classic 2"/>
    <w:basedOn w:val="89"/>
    <w:semiHidden/>
    <w:qFormat/>
    <w:uiPriority w:val="0"/>
    <w:pPr>
      <w:widowControl w:val="0"/>
      <w:jc w:val="both"/>
    </w:pPr>
    <w:tblPr>
      <w:tblBorders>
        <w:top w:val="single" w:color="000000" w:sz="12" w:space="0"/>
        <w:bottom w:val="single" w:color="000000" w:sz="12" w:space="0"/>
      </w:tblBorders>
    </w:tblPr>
    <w:tblStylePr w:type="firstRow">
      <w:rPr>
        <w:color w:val="FFFFFF"/>
      </w:rPr>
      <w:tblPr/>
      <w:tcPr>
        <w:tcBorders>
          <w:bottom w:val="single" w:color="000000" w:sz="6" w:space="0"/>
          <w:tl2br w:val="nil"/>
          <w:tr2bl w:val="nil"/>
        </w:tcBorders>
        <w:shd w:val="solid" w:color="800080" w:fill="FFFFFF"/>
      </w:tcPr>
    </w:tblStylePr>
    <w:tblStylePr w:type="lastRow">
      <w:tblPr/>
      <w:tcPr>
        <w:tcBorders>
          <w:top w:val="single" w:color="000000" w:sz="6" w:space="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98">
    <w:name w:val="Table Classic 3"/>
    <w:basedOn w:val="89"/>
    <w:semiHidden/>
    <w:qFormat/>
    <w:uiPriority w:val="0"/>
    <w:pPr>
      <w:widowControl w:val="0"/>
      <w:jc w:val="both"/>
    </w:pPr>
    <w:rPr>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blPr/>
      <w:tcPr>
        <w:tcBorders>
          <w:bottom w:val="single" w:color="000000" w:sz="6" w:space="0"/>
          <w:tl2br w:val="nil"/>
          <w:tr2bl w:val="nil"/>
        </w:tcBorders>
        <w:shd w:val="solid" w:color="000080" w:fill="FFFFFF"/>
      </w:tcPr>
    </w:tblStylePr>
    <w:tblStylePr w:type="lastRow">
      <w:rPr>
        <w:color w:val="000080"/>
      </w:rPr>
      <w:tblPr/>
      <w:tcPr>
        <w:tcBorders>
          <w:top w:val="single" w:color="000000" w:sz="12" w:space="0"/>
          <w:tl2br w:val="nil"/>
          <w:tr2bl w:val="nil"/>
        </w:tcBorders>
        <w:shd w:val="solid" w:color="FFFFFF" w:fill="FFFFFF"/>
      </w:tcPr>
    </w:tblStylePr>
    <w:tblStylePr w:type="firstCol">
      <w:rPr>
        <w:b/>
        <w:bCs/>
        <w:color w:val="000000"/>
      </w:rPr>
      <w:tblPr/>
      <w:tcPr>
        <w:tcBorders>
          <w:tl2br w:val="nil"/>
          <w:tr2bl w:val="nil"/>
        </w:tcBorders>
      </w:tcPr>
    </w:tblStylePr>
  </w:style>
  <w:style w:type="table" w:styleId="99">
    <w:name w:val="Table Classic 4"/>
    <w:basedOn w:val="89"/>
    <w:semiHidden/>
    <w:qFormat/>
    <w:uiPriority w:val="0"/>
    <w:pPr>
      <w:widowControl w:val="0"/>
      <w:jc w:val="both"/>
    </w:pPr>
    <w:tblPr>
      <w:tblBorders>
        <w:top w:val="single" w:color="000000" w:sz="12" w:space="0"/>
        <w:left w:val="single" w:color="000000" w:sz="6" w:space="0"/>
        <w:bottom w:val="single" w:color="000000" w:sz="12" w:space="0"/>
        <w:right w:val="single" w:color="000000" w:sz="6" w:space="0"/>
      </w:tblBorders>
    </w:tblPr>
    <w:tblStylePr w:type="firstRow">
      <w:rPr>
        <w:b/>
        <w:bCs/>
        <w:i/>
        <w:iCs/>
        <w:color w:val="FFFFFF"/>
      </w:rPr>
      <w:tblPr/>
      <w:tcPr>
        <w:tcBorders>
          <w:bottom w:val="single" w:color="000000" w:sz="6" w:space="0"/>
          <w:tl2br w:val="nil"/>
          <w:tr2bl w:val="nil"/>
        </w:tcBorders>
        <w:shd w:val="pct50" w:color="000080" w:fill="FFFFFF"/>
      </w:tcPr>
    </w:tblStylePr>
    <w:tblStylePr w:type="lastRow">
      <w:rPr>
        <w:color w:val="000080"/>
      </w:rPr>
      <w:tblPr/>
      <w:tcPr>
        <w:tcBorders>
          <w:bottom w:val="single" w:color="000000" w:sz="6" w:space="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100">
    <w:name w:val="Table Simple 1"/>
    <w:basedOn w:val="89"/>
    <w:qFormat/>
    <w:uiPriority w:val="0"/>
    <w:pPr>
      <w:widowControl w:val="0"/>
      <w:jc w:val="both"/>
    </w:pPr>
    <w:tblPr>
      <w:tblBorders>
        <w:top w:val="single" w:color="008000" w:sz="12" w:space="0"/>
        <w:bottom w:val="single" w:color="008000" w:sz="12" w:space="0"/>
      </w:tblBorders>
    </w:tblPr>
    <w:tblStylePr w:type="firstRow">
      <w:tblPr/>
      <w:tcPr>
        <w:tcBorders>
          <w:bottom w:val="single" w:color="008000" w:sz="6" w:space="0"/>
          <w:tl2br w:val="nil"/>
          <w:tr2bl w:val="nil"/>
        </w:tcBorders>
      </w:tcPr>
    </w:tblStylePr>
    <w:tblStylePr w:type="lastRow">
      <w:tblPr/>
      <w:tcPr>
        <w:tcBorders>
          <w:top w:val="single" w:color="008000" w:sz="6" w:space="0"/>
          <w:tl2br w:val="nil"/>
          <w:tr2bl w:val="nil"/>
        </w:tcBorders>
      </w:tcPr>
    </w:tblStylePr>
  </w:style>
  <w:style w:type="table" w:styleId="101">
    <w:name w:val="Table Simple 2"/>
    <w:basedOn w:val="89"/>
    <w:semiHidden/>
    <w:qFormat/>
    <w:uiPriority w:val="0"/>
    <w:pPr>
      <w:widowControl w:val="0"/>
      <w:jc w:val="both"/>
    </w:pPr>
    <w:tblPr/>
    <w:tblStylePr w:type="firstRow">
      <w:rPr>
        <w:b/>
        <w:bCs/>
      </w:rPr>
      <w:tblPr/>
      <w:tcPr>
        <w:tcBorders>
          <w:bottom w:val="single" w:color="000000" w:sz="12" w:space="0"/>
          <w:tl2br w:val="nil"/>
          <w:tr2bl w:val="nil"/>
        </w:tcBorders>
      </w:tcPr>
    </w:tblStylePr>
    <w:tblStylePr w:type="lastRow">
      <w:rPr>
        <w:b/>
        <w:bCs/>
        <w:color w:val="auto"/>
      </w:rPr>
      <w:tblPr/>
      <w:tcPr>
        <w:tcBorders>
          <w:top w:val="single" w:color="000000" w:sz="6" w:space="0"/>
          <w:tl2br w:val="nil"/>
          <w:tr2bl w:val="nil"/>
        </w:tcBorders>
      </w:tcPr>
    </w:tblStylePr>
    <w:tblStylePr w:type="firstCol">
      <w:rPr>
        <w:b/>
        <w:bCs/>
      </w:rPr>
      <w:tblPr/>
      <w:tcPr>
        <w:tcBorders>
          <w:right w:val="single" w:color="000000" w:sz="12" w:space="0"/>
          <w:tl2br w:val="nil"/>
          <w:tr2bl w:val="nil"/>
        </w:tcBorders>
      </w:tcPr>
    </w:tblStylePr>
    <w:tblStylePr w:type="lastCol">
      <w:rPr>
        <w:b/>
        <w:bCs/>
      </w:rPr>
      <w:tblPr/>
      <w:tcPr>
        <w:tcBorders>
          <w:left w:val="single" w:color="000000" w:sz="6" w:space="0"/>
          <w:tl2br w:val="nil"/>
          <w:tr2bl w:val="nil"/>
        </w:tcBorders>
      </w:tcPr>
    </w:tblStylePr>
    <w:tblStylePr w:type="neCell">
      <w:rPr>
        <w:b/>
        <w:bCs/>
      </w:rPr>
      <w:tblPr/>
      <w:tcPr>
        <w:tcBorders>
          <w:left w:val="nil"/>
          <w:tl2br w:val="nil"/>
          <w:tr2bl w:val="nil"/>
        </w:tcBorders>
      </w:tcPr>
    </w:tblStylePr>
    <w:tblStylePr w:type="swCell">
      <w:rPr>
        <w:b/>
        <w:bCs/>
      </w:rPr>
      <w:tblPr/>
      <w:tcPr>
        <w:tcBorders>
          <w:top w:val="nil"/>
          <w:tl2br w:val="nil"/>
          <w:tr2bl w:val="nil"/>
        </w:tcBorders>
      </w:tcPr>
    </w:tblStylePr>
  </w:style>
  <w:style w:type="table" w:styleId="102">
    <w:name w:val="Table Simple 3"/>
    <w:basedOn w:val="89"/>
    <w:semiHidden/>
    <w:qFormat/>
    <w:uiPriority w:val="0"/>
    <w:pPr>
      <w:widowControl w:val="0"/>
      <w:jc w:val="both"/>
    </w:pPr>
    <w:tblPr>
      <w:tblBorders>
        <w:top w:val="single" w:color="000000" w:sz="12" w:space="0"/>
        <w:left w:val="single" w:color="000000" w:sz="12" w:space="0"/>
        <w:bottom w:val="single" w:color="000000" w:sz="12" w:space="0"/>
        <w:right w:val="single" w:color="000000" w:sz="12" w:space="0"/>
      </w:tblBorders>
    </w:tblPr>
    <w:tblStylePr w:type="firstRow">
      <w:rPr>
        <w:b/>
        <w:bCs/>
        <w:color w:val="FFFFFF"/>
      </w:rPr>
      <w:tblPr/>
      <w:tcPr>
        <w:tcBorders>
          <w:tl2br w:val="nil"/>
          <w:tr2bl w:val="nil"/>
        </w:tcBorders>
        <w:shd w:val="solid" w:color="000000" w:fill="FFFFFF"/>
      </w:tcPr>
    </w:tblStylePr>
  </w:style>
  <w:style w:type="table" w:styleId="103">
    <w:name w:val="Table Subtle 1"/>
    <w:basedOn w:val="89"/>
    <w:semiHidden/>
    <w:qFormat/>
    <w:uiPriority w:val="0"/>
    <w:pPr>
      <w:widowControl w:val="0"/>
      <w:jc w:val="both"/>
    </w:pPr>
    <w:tblPr>
      <w:tblStyleRowBandSize w:val="1"/>
    </w:tblPr>
    <w:tblStylePr w:type="firstRow">
      <w:tblPr/>
      <w:tcPr>
        <w:tcBorders>
          <w:top w:val="single" w:color="000000" w:sz="6" w:space="0"/>
          <w:bottom w:val="single" w:color="000000" w:sz="12" w:space="0"/>
          <w:tl2br w:val="nil"/>
          <w:tr2bl w:val="nil"/>
        </w:tcBorders>
      </w:tcPr>
    </w:tblStylePr>
    <w:tblStylePr w:type="lastRow">
      <w:tblPr/>
      <w:tcPr>
        <w:tcBorders>
          <w:top w:val="single" w:color="000000" w:sz="12" w:space="0"/>
          <w:tl2br w:val="nil"/>
          <w:tr2bl w:val="nil"/>
        </w:tcBorders>
        <w:shd w:val="pct25" w:color="800080" w:fill="FFFFFF"/>
      </w:tcPr>
    </w:tblStylePr>
    <w:tblStylePr w:type="firstCol">
      <w:tblPr/>
      <w:tcPr>
        <w:tcBorders>
          <w:right w:val="single" w:color="000000" w:sz="12" w:space="0"/>
          <w:tl2br w:val="nil"/>
          <w:tr2bl w:val="nil"/>
        </w:tcBorders>
      </w:tcPr>
    </w:tblStylePr>
    <w:tblStylePr w:type="lastCol">
      <w:tblPr/>
      <w:tcPr>
        <w:tcBorders>
          <w:left w:val="single" w:color="000000" w:sz="12" w:space="0"/>
          <w:tl2br w:val="nil"/>
          <w:tr2bl w:val="nil"/>
        </w:tcBorders>
      </w:tcPr>
    </w:tblStylePr>
    <w:tblStylePr w:type="band1Horz">
      <w:tblPr/>
      <w:tcPr>
        <w:tcBorders>
          <w:bottom w:val="single" w:color="000000" w:sz="6"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04">
    <w:name w:val="Table Subtle 2"/>
    <w:basedOn w:val="89"/>
    <w:semiHidden/>
    <w:qFormat/>
    <w:uiPriority w:val="0"/>
    <w:pPr>
      <w:widowControl w:val="0"/>
      <w:jc w:val="both"/>
    </w:pPr>
    <w:tblPr>
      <w:tblBorders>
        <w:left w:val="single" w:color="000000" w:sz="6" w:space="0"/>
        <w:right w:val="single" w:color="000000" w:sz="6" w:space="0"/>
      </w:tblBorders>
    </w:tblPr>
    <w:tblStylePr w:type="firstRow">
      <w:tblPr/>
      <w:tcPr>
        <w:tcBorders>
          <w:bottom w:val="single" w:color="000000" w:sz="12" w:space="0"/>
          <w:tl2br w:val="nil"/>
          <w:tr2bl w:val="nil"/>
        </w:tcBorders>
      </w:tcPr>
    </w:tblStylePr>
    <w:tblStylePr w:type="lastRow">
      <w:tblPr/>
      <w:tcPr>
        <w:tcBorders>
          <w:top w:val="single" w:color="000000" w:sz="12" w:space="0"/>
          <w:tl2br w:val="nil"/>
          <w:tr2bl w:val="nil"/>
        </w:tcBorders>
      </w:tcPr>
    </w:tblStylePr>
    <w:tblStylePr w:type="firstCol">
      <w:tblPr/>
      <w:tcPr>
        <w:tcBorders>
          <w:right w:val="single" w:color="000000" w:sz="12" w:space="0"/>
          <w:tl2br w:val="nil"/>
          <w:tr2bl w:val="nil"/>
        </w:tcBorders>
        <w:shd w:val="pct25" w:color="008000" w:fill="FFFFFF"/>
      </w:tcPr>
    </w:tblStylePr>
    <w:tblStylePr w:type="lastCol">
      <w:tblPr/>
      <w:tcPr>
        <w:tcBorders>
          <w:left w:val="single" w:color="000000" w:sz="12"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05">
    <w:name w:val="Table 3D effects 1"/>
    <w:basedOn w:val="89"/>
    <w:semiHidden/>
    <w:qFormat/>
    <w:uiPriority w:val="0"/>
    <w:pPr>
      <w:widowControl w:val="0"/>
      <w:jc w:val="both"/>
    </w:pPr>
    <w:tblPr/>
    <w:tcPr>
      <w:shd w:val="solid" w:color="C0C0C0" w:fill="FFFFFF"/>
    </w:tcPr>
    <w:tblStylePr w:type="firstRow">
      <w:rPr>
        <w:b/>
        <w:bCs/>
        <w:color w:val="800080"/>
      </w:rPr>
      <w:tblPr/>
      <w:tcPr>
        <w:tcBorders>
          <w:bottom w:val="single" w:color="808080" w:sz="6" w:space="0"/>
          <w:tl2br w:val="nil"/>
          <w:tr2bl w:val="nil"/>
        </w:tcBorders>
      </w:tcPr>
    </w:tblStylePr>
    <w:tblStylePr w:type="lastRow">
      <w:tblPr/>
      <w:tcPr>
        <w:tcBorders>
          <w:top w:val="single" w:color="FFFFFF" w:sz="6" w:space="0"/>
          <w:tl2br w:val="nil"/>
          <w:tr2bl w:val="nil"/>
        </w:tcBorders>
      </w:tcPr>
    </w:tblStylePr>
    <w:tblStylePr w:type="firstCol">
      <w:rPr>
        <w:b/>
        <w:bCs/>
      </w:rPr>
      <w:tblPr/>
      <w:tcPr>
        <w:tcBorders>
          <w:right w:val="single" w:color="808080" w:sz="6" w:space="0"/>
          <w:tl2br w:val="nil"/>
          <w:tr2bl w:val="nil"/>
        </w:tcBorders>
      </w:tcPr>
    </w:tblStylePr>
    <w:tblStylePr w:type="lastCol">
      <w:tblPr/>
      <w:tcPr>
        <w:tcBorders>
          <w:left w:val="single" w:color="FFFFFF" w:sz="6" w:space="0"/>
          <w:tl2br w:val="nil"/>
          <w:tr2bl w:val="nil"/>
        </w:tcBorders>
      </w:tcPr>
    </w:tblStylePr>
    <w:tblStylePr w:type="neCell">
      <w:tblPr/>
      <w:tcPr>
        <w:tcBorders>
          <w:left w:val="nil"/>
          <w:bottom w:val="nil"/>
          <w:tl2br w:val="nil"/>
          <w:tr2bl w:val="nil"/>
        </w:tcBorders>
      </w:tcPr>
    </w:tblStylePr>
    <w:tblStylePr w:type="nwCell">
      <w:tblPr/>
      <w:tcPr>
        <w:tcBorders>
          <w:bottom w:val="nil"/>
          <w:right w:val="nil"/>
          <w:tl2br w:val="nil"/>
          <w:tr2bl w:val="nil"/>
        </w:tcBorders>
      </w:tcPr>
    </w:tblStylePr>
    <w:tblStylePr w:type="seCell">
      <w:tblPr/>
      <w:tcPr>
        <w:tcBorders>
          <w:top w:val="nil"/>
          <w:left w:val="nil"/>
          <w:tl2br w:val="nil"/>
          <w:tr2bl w:val="nil"/>
        </w:tcBorders>
      </w:tcPr>
    </w:tblStylePr>
    <w:tblStylePr w:type="swCell">
      <w:rPr>
        <w:color w:val="000080"/>
      </w:rPr>
      <w:tblPr/>
      <w:tcPr>
        <w:tcBorders>
          <w:top w:val="nil"/>
          <w:right w:val="nil"/>
          <w:tl2br w:val="nil"/>
          <w:tr2bl w:val="nil"/>
        </w:tcBorders>
      </w:tcPr>
    </w:tblStylePr>
  </w:style>
  <w:style w:type="table" w:styleId="106">
    <w:name w:val="Table 3D effects 2"/>
    <w:basedOn w:val="89"/>
    <w:semiHidden/>
    <w:qFormat/>
    <w:uiPriority w:val="0"/>
    <w:pPr>
      <w:widowControl w:val="0"/>
      <w:jc w:val="both"/>
    </w:pPr>
    <w:tblPr>
      <w:tblStyleRowBandSize w:val="1"/>
    </w:tblPr>
    <w:tcPr>
      <w:shd w:val="solid" w:color="C0C0C0" w:fill="FFFFFF"/>
    </w:tcPr>
    <w:tblStylePr w:type="firstRow">
      <w:rPr>
        <w:b/>
        <w:bCs/>
      </w:rPr>
      <w:tblPr/>
      <w:tcPr>
        <w:tcBorders>
          <w:tl2br w:val="nil"/>
          <w:tr2bl w:val="nil"/>
        </w:tcBorders>
      </w:tcPr>
    </w:tblStylePr>
    <w:tblStylePr w:type="firstCol">
      <w:tblPr/>
      <w:tcPr>
        <w:tcBorders>
          <w:top w:val="nil"/>
          <w:bottom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Horz">
      <w:tblPr/>
      <w:tcPr>
        <w:tcBorders>
          <w:top w:val="single" w:color="808080" w:sz="6" w:space="0"/>
          <w:bottom w:val="single" w:color="FFFFFF" w:sz="6" w:space="0"/>
          <w:tl2br w:val="nil"/>
          <w:tr2bl w:val="nil"/>
        </w:tcBorders>
      </w:tcPr>
    </w:tblStylePr>
    <w:tblStylePr w:type="swCell">
      <w:rPr>
        <w:b/>
        <w:bCs/>
      </w:rPr>
      <w:tblPr/>
      <w:tcPr>
        <w:tcBorders>
          <w:tl2br w:val="nil"/>
          <w:tr2bl w:val="nil"/>
        </w:tcBorders>
      </w:tcPr>
    </w:tblStylePr>
  </w:style>
  <w:style w:type="table" w:styleId="107">
    <w:name w:val="Table 3D effects 3"/>
    <w:basedOn w:val="89"/>
    <w:semiHidden/>
    <w:qFormat/>
    <w:uiPriority w:val="0"/>
    <w:pPr>
      <w:widowControl w:val="0"/>
      <w:jc w:val="both"/>
    </w:pPr>
    <w:tblPr>
      <w:tblStyleRowBandSize w:val="1"/>
      <w:tblStyleColBandSize w:val="1"/>
    </w:tblPr>
    <w:tblStylePr w:type="firstRow">
      <w:rPr>
        <w:b/>
        <w:bCs/>
      </w:rPr>
      <w:tblPr/>
      <w:tcPr>
        <w:tcBorders>
          <w:tl2br w:val="nil"/>
          <w:tr2bl w:val="nil"/>
        </w:tcBorders>
      </w:tcPr>
    </w:tblStylePr>
    <w:tblStylePr w:type="firstCol">
      <w:tblPr/>
      <w:tcPr>
        <w:tcBorders>
          <w:top w:val="nil"/>
          <w:bottom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bottom w:val="single" w:color="FFFFFF" w:sz="6" w:space="0"/>
          <w:tl2br w:val="nil"/>
          <w:tr2bl w:val="nil"/>
        </w:tcBorders>
      </w:tcPr>
    </w:tblStylePr>
    <w:tblStylePr w:type="swCell">
      <w:rPr>
        <w:b/>
        <w:bCs/>
      </w:rPr>
      <w:tblPr/>
      <w:tcPr>
        <w:tcBorders>
          <w:tl2br w:val="nil"/>
          <w:tr2bl w:val="nil"/>
        </w:tcBorders>
      </w:tcPr>
    </w:tblStylePr>
  </w:style>
  <w:style w:type="table" w:styleId="108">
    <w:name w:val="Table List 1"/>
    <w:basedOn w:val="89"/>
    <w:semiHidden/>
    <w:qFormat/>
    <w:uiPriority w:val="0"/>
    <w:pPr>
      <w:widowControl w:val="0"/>
      <w:jc w:val="both"/>
    </w:pPr>
    <w:tblPr>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cPr>
        <w:tcBorders>
          <w:bottom w:val="single" w:color="000000" w:sz="6" w:space="0"/>
          <w:tl2br w:val="nil"/>
          <w:tr2bl w:val="nil"/>
        </w:tcBorders>
        <w:shd w:val="solid" w:color="C0C0C0" w:fill="FFFFFF"/>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09">
    <w:name w:val="Table List 2"/>
    <w:basedOn w:val="89"/>
    <w:semiHidden/>
    <w:qFormat/>
    <w:uiPriority w:val="0"/>
    <w:pPr>
      <w:widowControl w:val="0"/>
      <w:jc w:val="both"/>
    </w:pPr>
    <w:tblPr>
      <w:tblBorders>
        <w:bottom w:val="single" w:color="808080" w:sz="12" w:space="0"/>
      </w:tblBorders>
    </w:tblPr>
    <w:tblStylePr w:type="firstRow">
      <w:rPr>
        <w:b/>
        <w:bCs/>
        <w:color w:val="FFFFFF"/>
      </w:rPr>
      <w:tblPr/>
      <w:tcPr>
        <w:tcBorders>
          <w:bottom w:val="single" w:color="000000" w:sz="6" w:space="0"/>
          <w:tl2br w:val="nil"/>
          <w:tr2bl w:val="nil"/>
        </w:tcBorders>
        <w:shd w:val="pct75" w:color="008080" w:fill="008000"/>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10">
    <w:name w:val="Table List 3"/>
    <w:basedOn w:val="89"/>
    <w:semiHidden/>
    <w:qFormat/>
    <w:uiPriority w:val="0"/>
    <w:pPr>
      <w:widowControl w:val="0"/>
      <w:jc w:val="both"/>
    </w:pPr>
    <w:tblPr>
      <w:tblBorders>
        <w:top w:val="single" w:color="000000" w:sz="12" w:space="0"/>
        <w:bottom w:val="single" w:color="000000" w:sz="12" w:space="0"/>
        <w:insideH w:val="single" w:color="000000" w:sz="6" w:space="0"/>
      </w:tblBorders>
    </w:tblPr>
    <w:tblStylePr w:type="firstRow">
      <w:rPr>
        <w:b/>
        <w:bCs/>
        <w:color w:val="000080"/>
      </w:rPr>
      <w:tblPr/>
      <w:tcPr>
        <w:tcBorders>
          <w:bottom w:val="single" w:color="000000" w:sz="12" w:space="0"/>
          <w:tl2br w:val="nil"/>
          <w:tr2bl w:val="nil"/>
        </w:tcBorders>
      </w:tcPr>
    </w:tblStylePr>
    <w:tblStylePr w:type="lastRow">
      <w:tblPr/>
      <w:tcPr>
        <w:tcBorders>
          <w:top w:val="single" w:color="000000" w:sz="12" w:space="0"/>
          <w:tl2br w:val="nil"/>
          <w:tr2bl w:val="nil"/>
        </w:tcBorders>
      </w:tcPr>
    </w:tblStylePr>
    <w:tblStylePr w:type="swCell">
      <w:rPr>
        <w:i/>
        <w:iCs/>
        <w:color w:val="000080"/>
      </w:rPr>
      <w:tblPr/>
      <w:tcPr>
        <w:tcBorders>
          <w:tl2br w:val="nil"/>
          <w:tr2bl w:val="nil"/>
        </w:tcBorders>
      </w:tcPr>
    </w:tblStylePr>
  </w:style>
  <w:style w:type="table" w:styleId="111">
    <w:name w:val="Table List 4"/>
    <w:basedOn w:val="89"/>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tblBorders>
    </w:tblPr>
    <w:tblStylePr w:type="firstRow">
      <w:rPr>
        <w:b/>
        <w:bCs/>
        <w:color w:val="FFFFFF"/>
      </w:rPr>
      <w:tblPr/>
      <w:tcPr>
        <w:tcBorders>
          <w:bottom w:val="single" w:color="000000" w:sz="12" w:space="0"/>
          <w:tl2br w:val="nil"/>
          <w:tr2bl w:val="nil"/>
        </w:tcBorders>
        <w:shd w:val="solid" w:color="808080" w:fill="FFFFFF"/>
      </w:tcPr>
    </w:tblStylePr>
  </w:style>
  <w:style w:type="table" w:styleId="112">
    <w:name w:val="Table List 5"/>
    <w:basedOn w:val="89"/>
    <w:semiHidden/>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tblBorders>
    </w:tblPr>
    <w:tblStylePr w:type="firstRow">
      <w:rPr>
        <w:b/>
        <w:bCs/>
      </w:rPr>
      <w:tblPr/>
      <w:tcPr>
        <w:tcBorders>
          <w:bottom w:val="single" w:color="000000" w:sz="12" w:space="0"/>
          <w:tl2br w:val="nil"/>
          <w:tr2bl w:val="nil"/>
        </w:tcBorders>
      </w:tcPr>
    </w:tblStylePr>
    <w:tblStylePr w:type="firstCol">
      <w:rPr>
        <w:b/>
        <w:bCs/>
      </w:rPr>
      <w:tblPr/>
      <w:tcPr>
        <w:tcBorders>
          <w:tl2br w:val="nil"/>
          <w:tr2bl w:val="nil"/>
        </w:tcBorders>
      </w:tcPr>
    </w:tblStylePr>
  </w:style>
  <w:style w:type="table" w:styleId="113">
    <w:name w:val="Table List 6"/>
    <w:basedOn w:val="89"/>
    <w:semiHidden/>
    <w:qFormat/>
    <w:uiPriority w:val="0"/>
    <w:pPr>
      <w:widowControl w:val="0"/>
      <w:jc w:val="both"/>
    </w:pPr>
    <w:tblPr>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blPr/>
      <w:tcPr>
        <w:tcBorders>
          <w:bottom w:val="single" w:color="000000" w:sz="12" w:space="0"/>
          <w:tl2br w:val="nil"/>
          <w:tr2bl w:val="nil"/>
        </w:tcBorders>
      </w:tcPr>
    </w:tblStylePr>
    <w:tblStylePr w:type="firstCol">
      <w:rPr>
        <w:b/>
        <w:bCs/>
      </w:rPr>
      <w:tblPr/>
      <w:tcPr>
        <w:tcBorders>
          <w:right w:val="single" w:color="000000" w:sz="12" w:space="0"/>
          <w:tl2br w:val="nil"/>
          <w:tr2bl w:val="nil"/>
        </w:tcBorders>
      </w:tcPr>
    </w:tblStylePr>
    <w:tblStylePr w:type="band1Horz">
      <w:tblPr/>
      <w:tcPr>
        <w:tcBorders>
          <w:tl2br w:val="nil"/>
          <w:tr2bl w:val="nil"/>
        </w:tcBorders>
        <w:shd w:val="pct25" w:color="000000" w:fill="FFFFFF"/>
      </w:tcPr>
    </w:tblStylePr>
    <w:tblStylePr w:type="nwCell">
      <w:tblPr/>
      <w:tcPr>
        <w:tcBorders>
          <w:tl2br w:val="single" w:color="000000" w:sz="6" w:space="0"/>
          <w:tr2bl w:val="nil"/>
        </w:tcBorders>
      </w:tcPr>
    </w:tblStylePr>
  </w:style>
  <w:style w:type="table" w:styleId="114">
    <w:name w:val="Table List 7"/>
    <w:basedOn w:val="89"/>
    <w:semiHidden/>
    <w:qFormat/>
    <w:uiPriority w:val="0"/>
    <w:pPr>
      <w:widowControl w:val="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blPr/>
      <w:tcPr>
        <w:tcBorders>
          <w:bottom w:val="single" w:color="008000" w:sz="12" w:space="0"/>
          <w:tl2br w:val="nil"/>
          <w:tr2bl w:val="nil"/>
        </w:tcBorders>
        <w:shd w:val="solid" w:color="C0C0C0" w:fill="FFFFFF"/>
      </w:tcPr>
    </w:tblStylePr>
    <w:tblStylePr w:type="lastRow">
      <w:rPr>
        <w:b/>
        <w:bCs/>
      </w:rPr>
      <w:tblPr/>
      <w:tcPr>
        <w:tcBorders>
          <w:top w:val="single" w:color="008000" w:sz="12"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115">
    <w:name w:val="Table List 8"/>
    <w:basedOn w:val="89"/>
    <w:semiHidden/>
    <w:qFormat/>
    <w:uiPriority w:val="0"/>
    <w:pPr>
      <w:widowControl w:val="0"/>
      <w:jc w:val="both"/>
    </w:pPr>
    <w:tblPr>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blPr/>
      <w:tcPr>
        <w:tcBorders>
          <w:bottom w:val="single" w:color="000000" w:sz="6" w:space="0"/>
          <w:tl2br w:val="nil"/>
          <w:tr2bl w:val="nil"/>
        </w:tcBorders>
        <w:shd w:val="solid" w:color="FFFF00" w:fill="FFFFFF"/>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single" w:color="auto" w:sz="6" w:space="0"/>
          <w:tr2bl w:val="nil"/>
        </w:tcBorders>
      </w:tcPr>
    </w:tblStylePr>
  </w:style>
  <w:style w:type="table" w:styleId="116">
    <w:name w:val="Table Contemporary"/>
    <w:basedOn w:val="89"/>
    <w:semiHidden/>
    <w:qFormat/>
    <w:uiPriority w:val="0"/>
    <w:pPr>
      <w:widowControl w:val="0"/>
      <w:jc w:val="both"/>
    </w:pPr>
    <w:tblPr>
      <w:tblBorders>
        <w:insideH w:val="single" w:color="FFFFFF" w:sz="18" w:space="0"/>
        <w:insideV w:val="single" w:color="FFFFFF" w:sz="18" w:space="0"/>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117">
    <w:name w:val="Table Columns 1"/>
    <w:basedOn w:val="89"/>
    <w:semiHidden/>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tblBorders>
    </w:tblPr>
    <w:tblStylePr w:type="firstRow">
      <w:rPr>
        <w:b w:val="0"/>
        <w:bCs w:val="0"/>
      </w:rPr>
      <w:tblPr/>
      <w:tcPr>
        <w:tcBorders>
          <w:bottom w:val="double" w:color="000000" w:sz="6" w:space="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18">
    <w:name w:val="Table Columns 2"/>
    <w:basedOn w:val="89"/>
    <w:semiHidden/>
    <w:qFormat/>
    <w:uiPriority w:val="0"/>
    <w:pPr>
      <w:widowControl w:val="0"/>
      <w:jc w:val="both"/>
    </w:pPr>
    <w:rPr>
      <w:b/>
      <w:bCs/>
    </w:rPr>
    <w:tblPr>
      <w:tblStyleColBandSize w:val="1"/>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19">
    <w:name w:val="Table Columns 3"/>
    <w:basedOn w:val="89"/>
    <w:semiHidden/>
    <w:qFormat/>
    <w:uiPriority w:val="0"/>
    <w:pPr>
      <w:widowControl w:val="0"/>
      <w:jc w:val="both"/>
    </w:pPr>
    <w:rPr>
      <w:b/>
      <w:bCs/>
    </w:rPr>
    <w:tblPr>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color="00008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120">
    <w:name w:val="Table Columns 4"/>
    <w:basedOn w:val="89"/>
    <w:semiHidden/>
    <w:qFormat/>
    <w:uiPriority w:val="0"/>
    <w:pPr>
      <w:widowControl w:val="0"/>
      <w:jc w:val="both"/>
    </w:pPr>
    <w:tblPr>
      <w:tblStyleColBandSize w:val="1"/>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121">
    <w:name w:val="Table Columns 5"/>
    <w:basedOn w:val="89"/>
    <w:semiHidden/>
    <w:qFormat/>
    <w:uiPriority w:val="0"/>
    <w:pPr>
      <w:widowControl w:val="0"/>
      <w:jc w:val="both"/>
    </w:pPr>
    <w:tblPr>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cPr>
        <w:tcBorders>
          <w:bottom w:val="single" w:color="808080" w:sz="6" w:space="0"/>
          <w:tl2br w:val="nil"/>
          <w:tr2bl w:val="nil"/>
        </w:tcBorders>
      </w:tcPr>
    </w:tblStylePr>
    <w:tblStylePr w:type="lastRow">
      <w:rPr>
        <w:b/>
        <w:bCs/>
      </w:rPr>
      <w:tblPr/>
      <w:tcPr>
        <w:tcBorders>
          <w:top w:val="single" w:color="80808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22">
    <w:name w:val="Table Grid 1"/>
    <w:basedOn w:val="89"/>
    <w:qFormat/>
    <w:uiPriority w:val="0"/>
    <w:pPr>
      <w:widowControl w:val="0"/>
      <w:adjustRightInd w:val="0"/>
      <w:snapToGrid w:val="0"/>
      <w:spacing w:line="360" w:lineRule="auto"/>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color="000000" w:sz="6" w:space="0"/>
          <w:tr2bl w:val="nil"/>
        </w:tcBorders>
      </w:tcPr>
    </w:tblStylePr>
  </w:style>
  <w:style w:type="table" w:styleId="123">
    <w:name w:val="Table Grid 2"/>
    <w:basedOn w:val="89"/>
    <w:qFormat/>
    <w:uiPriority w:val="0"/>
    <w:pPr>
      <w:widowControl w:val="0"/>
      <w:jc w:val="both"/>
    </w:pPr>
    <w:tblPr>
      <w:tblBorders>
        <w:insideH w:val="single" w:color="000000" w:sz="6" w:space="0"/>
        <w:insideV w:val="single" w:color="000000" w:sz="6" w:space="0"/>
      </w:tblBorders>
    </w:tblPr>
    <w:tblStylePr w:type="firstRow">
      <w:rPr>
        <w:b/>
        <w:bCs/>
      </w:rPr>
      <w:tblPr/>
      <w:tcPr>
        <w:tcBorders>
          <w:tl2br w:val="nil"/>
          <w:tr2bl w:val="nil"/>
        </w:tcBorders>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124">
    <w:name w:val="Table Grid 3"/>
    <w:basedOn w:val="89"/>
    <w:semiHidden/>
    <w:qFormat/>
    <w:uiPriority w:val="0"/>
    <w:pPr>
      <w:widowControl w:val="0"/>
      <w:jc w:val="both"/>
    </w:pPr>
    <w:tblPr>
      <w:tblBorders>
        <w:top w:val="single" w:color="000000" w:sz="6" w:space="0"/>
        <w:left w:val="single" w:color="000000" w:sz="12" w:space="0"/>
        <w:bottom w:val="single" w:color="000000" w:sz="6" w:space="0"/>
        <w:right w:val="single" w:color="000000" w:sz="12" w:space="0"/>
        <w:insideV w:val="single" w:color="000000" w:sz="6" w:space="0"/>
      </w:tblBorders>
    </w:tblPr>
    <w:tblStylePr w:type="firstRow">
      <w:tblPr/>
      <w:tcPr>
        <w:tcBorders>
          <w:bottom w:val="single" w:color="000000" w:sz="6" w:space="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25">
    <w:name w:val="Table Grid 4"/>
    <w:basedOn w:val="89"/>
    <w:semiHidden/>
    <w:qFormat/>
    <w:uiPriority w:val="0"/>
    <w:pPr>
      <w:widowControl w:val="0"/>
      <w:jc w:val="both"/>
    </w:pPr>
    <w:tblPr>
      <w:tblBorders>
        <w:left w:val="single" w:color="000000" w:sz="12" w:space="0"/>
        <w:right w:val="single" w:color="000000" w:sz="12" w:space="0"/>
        <w:insideH w:val="single" w:color="000000" w:sz="6" w:space="0"/>
        <w:insideV w:val="single" w:color="000000" w:sz="6" w:space="0"/>
      </w:tblBorders>
    </w:tblPr>
    <w:tblStylePr w:type="firstRow">
      <w:rPr>
        <w:color w:val="auto"/>
      </w:rPr>
      <w:tblPr/>
      <w:tcPr>
        <w:tcBorders>
          <w:bottom w:val="single" w:color="000000" w:sz="6" w:space="0"/>
          <w:tl2br w:val="nil"/>
          <w:tr2bl w:val="nil"/>
        </w:tcBorders>
        <w:shd w:val="pct30" w:color="FFFF00" w:fill="FFFFFF"/>
      </w:tcPr>
    </w:tblStylePr>
    <w:tblStylePr w:type="lastRow">
      <w:rPr>
        <w:b/>
        <w:bCs/>
        <w:color w:val="auto"/>
      </w:rPr>
      <w:tblPr/>
      <w:tcPr>
        <w:tcBorders>
          <w:top w:val="single" w:color="000000" w:sz="6" w:space="0"/>
          <w:tl2br w:val="nil"/>
          <w:tr2bl w:val="nil"/>
        </w:tcBorders>
        <w:shd w:val="pct30" w:color="FFFF00" w:fill="FFFFFF"/>
      </w:tcPr>
    </w:tblStylePr>
    <w:tblStylePr w:type="lastCol">
      <w:rPr>
        <w:b/>
        <w:bCs/>
        <w:color w:val="auto"/>
      </w:rPr>
      <w:tblPr/>
      <w:tcPr>
        <w:tcBorders>
          <w:tl2br w:val="nil"/>
          <w:tr2bl w:val="nil"/>
        </w:tcBorders>
      </w:tcPr>
    </w:tblStylePr>
  </w:style>
  <w:style w:type="table" w:styleId="126">
    <w:name w:val="Table Grid 5"/>
    <w:basedOn w:val="89"/>
    <w:semiHidden/>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cPr>
        <w:tcBorders>
          <w:bottom w:val="single" w:color="000000" w:sz="12" w:space="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27">
    <w:name w:val="Table Grid 6"/>
    <w:basedOn w:val="89"/>
    <w:semiHidden/>
    <w:qFormat/>
    <w:uiPriority w:val="0"/>
    <w:pPr>
      <w:widowControl w:val="0"/>
      <w:jc w:val="both"/>
    </w:pPr>
    <w:tblPr>
      <w:tblBorders>
        <w:top w:val="single" w:color="000000" w:sz="12" w:space="0"/>
        <w:left w:val="single" w:color="000000" w:sz="12" w:space="0"/>
        <w:bottom w:val="single" w:color="000000" w:sz="12" w:space="0"/>
        <w:right w:val="single" w:color="000000" w:sz="12" w:space="0"/>
        <w:insideV w:val="single" w:color="000000" w:sz="6" w:space="0"/>
      </w:tblBorders>
    </w:tblPr>
    <w:tblStylePr w:type="firstRow">
      <w:rPr>
        <w:b/>
        <w:bCs/>
      </w:rPr>
      <w:tblPr/>
      <w:tcPr>
        <w:tcBorders>
          <w:bottom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rPr>
        <w:b/>
        <w:bCs/>
      </w:rPr>
      <w:tblPr/>
      <w:tcPr>
        <w:tcBorders>
          <w:tl2br w:val="nil"/>
          <w:tr2bl w:val="nil"/>
        </w:tcBorders>
      </w:tcPr>
    </w:tblStylePr>
    <w:tblStylePr w:type="nwCell">
      <w:tblPr/>
      <w:tcPr>
        <w:tcBorders>
          <w:tl2br w:val="single" w:color="000000" w:sz="6" w:space="0"/>
          <w:tr2bl w:val="nil"/>
        </w:tcBorders>
      </w:tcPr>
    </w:tblStylePr>
  </w:style>
  <w:style w:type="table" w:styleId="128">
    <w:name w:val="Table Grid 7"/>
    <w:basedOn w:val="89"/>
    <w:semiHidden/>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rPr>
        <w:b w:val="0"/>
        <w:bCs w:val="0"/>
      </w:rPr>
      <w:tblPr/>
      <w:tcPr>
        <w:tcBorders>
          <w:bottom w:val="single" w:color="000000" w:sz="12" w:space="0"/>
          <w:tl2br w:val="nil"/>
          <w:tr2bl w:val="nil"/>
        </w:tcBorders>
      </w:tcPr>
    </w:tblStylePr>
    <w:tblStylePr w:type="lastRow">
      <w:rPr>
        <w:b w:val="0"/>
        <w:bCs w:val="0"/>
      </w:rPr>
      <w:tblPr/>
      <w:tcPr>
        <w:tcBorders>
          <w:top w:val="single" w:color="00000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color="000000" w:sz="6" w:space="0"/>
          <w:tr2bl w:val="nil"/>
        </w:tcBorders>
      </w:tcPr>
    </w:tblStylePr>
  </w:style>
  <w:style w:type="table" w:styleId="129">
    <w:name w:val="Table Grid 8"/>
    <w:basedOn w:val="89"/>
    <w:semiHidden/>
    <w:qFormat/>
    <w:uiPriority w:val="0"/>
    <w:pPr>
      <w:widowControl w:val="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130">
    <w:name w:val="Table Web 1"/>
    <w:basedOn w:val="89"/>
    <w:semiHidden/>
    <w:qFormat/>
    <w:uiPriority w:val="0"/>
    <w:pPr>
      <w:widowControl w:val="0"/>
      <w:jc w:val="both"/>
    </w:p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blStylePr w:type="firstRow">
      <w:rPr>
        <w:color w:val="auto"/>
      </w:rPr>
      <w:tblPr/>
      <w:tcPr>
        <w:tcBorders>
          <w:tl2br w:val="nil"/>
          <w:tr2bl w:val="nil"/>
        </w:tcBorders>
      </w:tcPr>
    </w:tblStylePr>
  </w:style>
  <w:style w:type="table" w:styleId="131">
    <w:name w:val="Table Web 2"/>
    <w:basedOn w:val="89"/>
    <w:semiHidden/>
    <w:qFormat/>
    <w:uiPriority w:val="0"/>
    <w:pPr>
      <w:widowControl w:val="0"/>
      <w:jc w:val="both"/>
    </w:p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blStylePr w:type="firstRow">
      <w:rPr>
        <w:color w:val="auto"/>
      </w:rPr>
      <w:tblPr/>
      <w:tcPr>
        <w:tcBorders>
          <w:tl2br w:val="nil"/>
          <w:tr2bl w:val="nil"/>
        </w:tcBorders>
      </w:tcPr>
    </w:tblStylePr>
  </w:style>
  <w:style w:type="table" w:styleId="132">
    <w:name w:val="Table Web 3"/>
    <w:basedOn w:val="89"/>
    <w:semiHidden/>
    <w:qFormat/>
    <w:uiPriority w:val="0"/>
    <w:pPr>
      <w:widowControl w:val="0"/>
      <w:jc w:val="both"/>
    </w:p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blStylePr w:type="firstRow">
      <w:rPr>
        <w:color w:val="auto"/>
      </w:rPr>
      <w:tblPr/>
      <w:tcPr>
        <w:tcBorders>
          <w:tl2br w:val="nil"/>
          <w:tr2bl w:val="nil"/>
        </w:tcBorders>
      </w:tcPr>
    </w:tblStylePr>
  </w:style>
  <w:style w:type="table" w:styleId="133">
    <w:name w:val="Table Professional"/>
    <w:basedOn w:val="89"/>
    <w:semiHidden/>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cPr>
        <w:tcBorders>
          <w:tl2br w:val="nil"/>
          <w:tr2bl w:val="nil"/>
        </w:tcBorders>
        <w:shd w:val="solid" w:color="000000" w:fill="FFFFFF"/>
      </w:tcPr>
    </w:tblStylePr>
  </w:style>
  <w:style w:type="table" w:styleId="134">
    <w:name w:val="Light Shading Accent 4"/>
    <w:basedOn w:val="89"/>
    <w:qFormat/>
    <w:uiPriority w:val="0"/>
    <w:rPr>
      <w:rFonts w:ascii="Calibri" w:hAnsi="Calibri"/>
      <w:color w:val="5F497A"/>
    </w:rPr>
    <w:tblPr>
      <w:tblBorders>
        <w:top w:val="single" w:color="8064A2" w:sz="8" w:space="0"/>
        <w:bottom w:val="single" w:color="8064A2" w:sz="8" w:space="0"/>
      </w:tblBorders>
    </w:tblPr>
    <w:tblStylePr w:type="firstRow">
      <w:pPr>
        <w:spacing w:before="0" w:beforeLines="0" w:beforeAutospacing="0" w:after="0" w:afterLines="0" w:afterAutospacing="0" w:line="240" w:lineRule="auto"/>
      </w:pPr>
      <w:rPr>
        <w:b/>
        <w:bCs/>
      </w:rPr>
      <w:tblPr/>
      <w:tcPr>
        <w:tcBorders>
          <w:top w:val="single" w:color="8064A2" w:sz="8" w:space="0"/>
          <w:left w:val="nil"/>
          <w:bottom w:val="single" w:color="8064A2" w:sz="8" w:space="0"/>
          <w:right w:val="nil"/>
          <w:insideH w:val="nil"/>
          <w:insideV w:val="nil"/>
        </w:tcBorders>
      </w:tcPr>
    </w:tblStylePr>
    <w:tblStylePr w:type="lastRow">
      <w:pPr>
        <w:spacing w:before="0" w:beforeLines="0" w:beforeAutospacing="0" w:after="0" w:afterLines="0" w:afterAutospacing="0" w:line="240" w:lineRule="auto"/>
      </w:pPr>
      <w:rPr>
        <w:b/>
        <w:bCs/>
      </w:rPr>
      <w:tblPr/>
      <w:tcPr>
        <w:tcBorders>
          <w:top w:val="single" w:color="8064A2" w:sz="8" w:space="0"/>
          <w:left w:val="nil"/>
          <w:bottom w:val="single" w:color="8064A2"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135">
    <w:name w:val="Light List Accent 3"/>
    <w:basedOn w:val="89"/>
    <w:qFormat/>
    <w:uiPriority w:val="0"/>
    <w:rPr>
      <w:rFonts w:ascii="Calibri" w:hAnsi="Calibri"/>
      <w:sz w:val="22"/>
    </w:rPr>
    <w:tblPr>
      <w:tblBorders>
        <w:top w:val="single" w:color="9BBB59" w:sz="8" w:space="0"/>
        <w:left w:val="single" w:color="9BBB59" w:sz="8" w:space="0"/>
        <w:bottom w:val="single" w:color="9BBB59" w:sz="8" w:space="0"/>
        <w:right w:val="single" w:color="9BBB59" w:sz="8" w:space="0"/>
      </w:tblBorders>
    </w:tblPr>
    <w:tblStylePr w:type="firstRow">
      <w:pPr>
        <w:spacing w:line="240" w:lineRule="auto"/>
      </w:pPr>
      <w:rPr>
        <w:b/>
        <w:bCs/>
        <w:color w:val="FFFFFF"/>
      </w:rPr>
      <w:tblPr/>
      <w:tcPr>
        <w:shd w:val="clear" w:color="auto" w:fill="9BBB59"/>
      </w:tcPr>
    </w:tblStylePr>
    <w:tblStylePr w:type="lastRow">
      <w:pPr>
        <w:spacing w:line="240" w:lineRule="auto"/>
      </w:pPr>
      <w:rPr>
        <w:b/>
        <w:bCs/>
      </w:rPr>
      <w:tblPr/>
      <w:tcPr>
        <w:tcBorders>
          <w:top w:val="double" w:color="9BBB59" w:sz="6" w:space="0"/>
          <w:left w:val="single" w:color="9BBB59" w:sz="8" w:space="0"/>
          <w:bottom w:val="single" w:color="9BBB59" w:sz="8" w:space="0"/>
          <w:right w:val="single" w:color="9BBB59" w:sz="8" w:space="0"/>
        </w:tcBorders>
      </w:tcPr>
    </w:tblStylePr>
    <w:tblStylePr w:type="firstCol">
      <w:rPr>
        <w:b/>
        <w:bCs/>
      </w:rPr>
    </w:tblStylePr>
    <w:tblStylePr w:type="lastCol">
      <w:rPr>
        <w:b/>
        <w:bCs/>
      </w:rPr>
    </w:tblStylePr>
    <w:tblStylePr w:type="band1Vert">
      <w:tblPr/>
      <w:tcPr>
        <w:tcBorders>
          <w:top w:val="single" w:color="9BBB59" w:sz="8" w:space="0"/>
          <w:left w:val="single" w:color="9BBB59" w:sz="8" w:space="0"/>
          <w:bottom w:val="single" w:color="9BBB59" w:sz="8" w:space="0"/>
          <w:right w:val="single" w:color="9BBB59" w:sz="8" w:space="0"/>
        </w:tcBorders>
      </w:tcPr>
    </w:tblStylePr>
    <w:tblStylePr w:type="band1Horz">
      <w:tblPr/>
      <w:tcPr>
        <w:tcBorders>
          <w:top w:val="single" w:color="9BBB59" w:sz="8" w:space="0"/>
          <w:left w:val="single" w:color="9BBB59" w:sz="8" w:space="0"/>
          <w:bottom w:val="single" w:color="9BBB59" w:sz="8" w:space="0"/>
          <w:right w:val="single" w:color="9BBB59" w:sz="8" w:space="0"/>
        </w:tcBorders>
      </w:tcPr>
    </w:tblStylePr>
  </w:style>
  <w:style w:type="table" w:styleId="136">
    <w:name w:val="Medium Shading 2 Accent 5"/>
    <w:basedOn w:val="89"/>
    <w:qFormat/>
    <w:uiPriority w:val="0"/>
    <w:rPr>
      <w:rFonts w:ascii="Calibri" w:hAnsi="Calibri"/>
      <w:sz w:val="22"/>
    </w:rPr>
    <w:tblPr>
      <w:tblBorders>
        <w:top w:val="single" w:color="auto" w:sz="18" w:space="0"/>
        <w:bottom w:val="single" w:color="auto" w:sz="18" w:space="0"/>
      </w:tblBorders>
    </w:tblPr>
    <w:tblStylePr w:type="firstRow">
      <w:pPr>
        <w:spacing w:line="240" w:lineRule="auto"/>
      </w:pPr>
      <w:rPr>
        <w:b/>
        <w:bCs/>
        <w:color w:val="FFFFFF"/>
      </w:rPr>
      <w:tblPr/>
      <w:tcPr>
        <w:tcBorders>
          <w:top w:val="single" w:color="auto" w:sz="18" w:space="0"/>
          <w:left w:val="nil"/>
          <w:bottom w:val="single" w:color="auto" w:sz="18" w:space="0"/>
          <w:right w:val="nil"/>
          <w:insideH w:val="nil"/>
          <w:insideV w:val="nil"/>
        </w:tcBorders>
        <w:shd w:val="clear" w:color="auto" w:fill="4BACC6"/>
      </w:tcPr>
    </w:tblStylePr>
    <w:tblStylePr w:type="lastRow">
      <w:pPr>
        <w:spacing w:line="240" w:lineRule="auto"/>
      </w:pPr>
      <w:rPr>
        <w:color w:val="auto"/>
      </w:rPr>
      <w:tblPr/>
      <w:tcPr>
        <w:tcBorders>
          <w:top w:val="double" w:color="auto" w:sz="6" w:space="0"/>
          <w:left w:val="nil"/>
          <w:bottom w:val="single" w:color="auto" w:sz="18" w:space="0"/>
          <w:right w:val="nil"/>
          <w:insideH w:val="nil"/>
          <w:insideV w:val="nil"/>
        </w:tcBorders>
        <w:shd w:val="clear" w:color="auto" w:fill="FFFFFF"/>
      </w:tcPr>
    </w:tblStylePr>
    <w:tblStylePr w:type="firstCol">
      <w:rPr>
        <w:b/>
        <w:bCs/>
        <w:color w:val="FFFFFF"/>
      </w:rPr>
      <w:tblPr/>
      <w:tcPr>
        <w:tcBorders>
          <w:top w:val="nil"/>
          <w:left w:val="nil"/>
          <w:bottom w:val="single" w:color="auto" w:sz="18" w:space="0"/>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rPr>
      <w:tblPr/>
      <w:tcPr>
        <w:tcBorders>
          <w:top w:val="single" w:color="auto" w:sz="18" w:space="0"/>
          <w:left w:val="nil"/>
          <w:bottom w:val="single" w:color="auto" w:sz="18" w:space="0"/>
          <w:right w:val="nil"/>
          <w:insideH w:val="nil"/>
          <w:insideV w:val="nil"/>
        </w:tcBorders>
      </w:tcPr>
    </w:tblStylePr>
  </w:style>
  <w:style w:type="table" w:styleId="137">
    <w:name w:val="Medium List 2 Accent 1"/>
    <w:basedOn w:val="89"/>
    <w:qFormat/>
    <w:uiPriority w:val="0"/>
    <w:rPr>
      <w:rFonts w:ascii="Cambria" w:hAnsi="Cambria"/>
      <w:color w:val="000000"/>
      <w:sz w:val="22"/>
    </w:rPr>
    <w:tblPr>
      <w:tblBorders>
        <w:top w:val="single" w:color="4F81BD" w:sz="8" w:space="0"/>
        <w:left w:val="single" w:color="4F81BD" w:sz="8" w:space="0"/>
        <w:bottom w:val="single" w:color="4F81BD" w:sz="8" w:space="0"/>
        <w:right w:val="single" w:color="4F81BD" w:sz="8" w:space="0"/>
      </w:tblBorders>
    </w:tblPr>
    <w:tblStylePr w:type="firstRow">
      <w:rPr>
        <w:sz w:val="24"/>
        <w:szCs w:val="24"/>
      </w:rPr>
      <w:tblPr/>
      <w:tcPr>
        <w:tcBorders>
          <w:top w:val="nil"/>
          <w:left w:val="nil"/>
          <w:bottom w:val="single" w:color="4F81BD" w:sz="24" w:space="0"/>
          <w:right w:val="nil"/>
          <w:insideH w:val="nil"/>
          <w:insideV w:val="nil"/>
        </w:tcBorders>
        <w:shd w:val="clear" w:color="auto" w:fill="FFFFFF"/>
      </w:tcPr>
    </w:tblStylePr>
    <w:tblStylePr w:type="lastRow">
      <w:tblPr/>
      <w:tcPr>
        <w:tcBorders>
          <w:top w:val="single" w:color="4F81BD" w:sz="8" w:space="0"/>
          <w:left w:val="nil"/>
          <w:bottom w:val="nil"/>
          <w:right w:val="nil"/>
          <w:insideH w:val="nil"/>
          <w:insideV w:val="nil"/>
        </w:tcBorders>
        <w:shd w:val="clear" w:color="auto" w:fill="FFFFFF"/>
      </w:tcPr>
    </w:tblStylePr>
    <w:tblStylePr w:type="firstCol">
      <w:tblPr/>
      <w:tcPr>
        <w:tcBorders>
          <w:top w:val="nil"/>
          <w:left w:val="nil"/>
          <w:bottom w:val="nil"/>
          <w:right w:val="single" w:color="4F81BD" w:sz="8" w:space="0"/>
          <w:insideH w:val="nil"/>
          <w:insideV w:val="nil"/>
        </w:tcBorders>
        <w:shd w:val="clear" w:color="auto" w:fill="FFFFFF"/>
      </w:tcPr>
    </w:tblStylePr>
    <w:tblStylePr w:type="lastCol">
      <w:tblPr/>
      <w:tcPr>
        <w:tcBorders>
          <w:top w:val="nil"/>
          <w:left w:val="single" w:color="4F81BD" w:sz="8" w:space="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character" w:styleId="139">
    <w:name w:val="Strong"/>
    <w:qFormat/>
    <w:uiPriority w:val="0"/>
    <w:rPr>
      <w:b/>
      <w:bCs/>
    </w:rPr>
  </w:style>
  <w:style w:type="character" w:styleId="140">
    <w:name w:val="endnote reference"/>
    <w:semiHidden/>
    <w:qFormat/>
    <w:uiPriority w:val="0"/>
    <w:rPr>
      <w:vertAlign w:val="superscript"/>
    </w:rPr>
  </w:style>
  <w:style w:type="character" w:styleId="141">
    <w:name w:val="page number"/>
    <w:basedOn w:val="138"/>
    <w:qFormat/>
    <w:uiPriority w:val="0"/>
  </w:style>
  <w:style w:type="character" w:styleId="142">
    <w:name w:val="Emphasis"/>
    <w:qFormat/>
    <w:uiPriority w:val="0"/>
    <w:rPr>
      <w:i/>
      <w:iCs/>
    </w:rPr>
  </w:style>
  <w:style w:type="character" w:styleId="143">
    <w:name w:val="line number"/>
    <w:qFormat/>
    <w:uiPriority w:val="0"/>
  </w:style>
  <w:style w:type="character" w:styleId="144">
    <w:name w:val="HTML Definition"/>
    <w:qFormat/>
    <w:uiPriority w:val="0"/>
    <w:rPr>
      <w:i/>
      <w:iCs/>
    </w:rPr>
  </w:style>
  <w:style w:type="character" w:styleId="145">
    <w:name w:val="HTML Typewriter"/>
    <w:qFormat/>
    <w:uiPriority w:val="0"/>
    <w:rPr>
      <w:rFonts w:hint="default" w:ascii="Courier New" w:hAnsi="Courier New" w:eastAsia="Times New Roman" w:cs="Courier New"/>
      <w:sz w:val="24"/>
      <w:szCs w:val="24"/>
    </w:rPr>
  </w:style>
  <w:style w:type="character" w:styleId="146">
    <w:name w:val="HTML Acronym"/>
    <w:qFormat/>
    <w:uiPriority w:val="0"/>
  </w:style>
  <w:style w:type="character" w:styleId="147">
    <w:name w:val="HTML Variable"/>
    <w:qFormat/>
    <w:uiPriority w:val="0"/>
    <w:rPr>
      <w:i/>
      <w:iCs/>
    </w:rPr>
  </w:style>
  <w:style w:type="character" w:styleId="148">
    <w:name w:val="Hyperlink"/>
    <w:qFormat/>
    <w:uiPriority w:val="99"/>
    <w:rPr>
      <w:color w:val="0000FF"/>
      <w:u w:val="single"/>
    </w:rPr>
  </w:style>
  <w:style w:type="character" w:styleId="149">
    <w:name w:val="HTML Code"/>
    <w:qFormat/>
    <w:uiPriority w:val="0"/>
    <w:rPr>
      <w:rFonts w:hint="default" w:ascii="Courier New" w:hAnsi="Courier New" w:eastAsia="Times New Roman" w:cs="Courier New"/>
      <w:sz w:val="24"/>
      <w:szCs w:val="24"/>
    </w:rPr>
  </w:style>
  <w:style w:type="character" w:styleId="150">
    <w:name w:val="annotation reference"/>
    <w:qFormat/>
    <w:uiPriority w:val="0"/>
    <w:rPr>
      <w:sz w:val="21"/>
      <w:szCs w:val="21"/>
    </w:rPr>
  </w:style>
  <w:style w:type="character" w:styleId="151">
    <w:name w:val="HTML Cite"/>
    <w:qFormat/>
    <w:uiPriority w:val="0"/>
    <w:rPr>
      <w:i/>
      <w:iCs/>
    </w:rPr>
  </w:style>
  <w:style w:type="character" w:styleId="152">
    <w:name w:val="footnote reference"/>
    <w:semiHidden/>
    <w:qFormat/>
    <w:uiPriority w:val="0"/>
    <w:rPr>
      <w:vertAlign w:val="superscript"/>
    </w:rPr>
  </w:style>
  <w:style w:type="character" w:styleId="153">
    <w:name w:val="HTML Keyboard"/>
    <w:qFormat/>
    <w:uiPriority w:val="0"/>
    <w:rPr>
      <w:rFonts w:hint="default" w:ascii="Courier New" w:hAnsi="Courier New" w:eastAsia="Times New Roman" w:cs="Courier New"/>
      <w:sz w:val="24"/>
      <w:szCs w:val="24"/>
    </w:rPr>
  </w:style>
  <w:style w:type="character" w:styleId="154">
    <w:name w:val="HTML Sample"/>
    <w:qFormat/>
    <w:uiPriority w:val="0"/>
    <w:rPr>
      <w:rFonts w:hint="default" w:ascii="Courier New" w:hAnsi="Courier New" w:eastAsia="Times New Roman" w:cs="Courier New"/>
    </w:rPr>
  </w:style>
  <w:style w:type="character" w:customStyle="1" w:styleId="155">
    <w:name w:val="页眉 字符"/>
    <w:basedOn w:val="138"/>
    <w:link w:val="57"/>
    <w:qFormat/>
    <w:uiPriority w:val="0"/>
    <w:rPr>
      <w:rFonts w:ascii="Times New Roman" w:hAnsi="Times New Roman" w:eastAsia="宋体" w:cs="Times New Roman"/>
      <w:sz w:val="18"/>
      <w:szCs w:val="18"/>
    </w:rPr>
  </w:style>
  <w:style w:type="character" w:customStyle="1" w:styleId="156">
    <w:name w:val="页脚 字符"/>
    <w:basedOn w:val="138"/>
    <w:link w:val="55"/>
    <w:qFormat/>
    <w:uiPriority w:val="0"/>
    <w:rPr>
      <w:rFonts w:ascii="Times New Roman" w:hAnsi="Times New Roman" w:eastAsia="宋体" w:cs="Times New Roman"/>
      <w:sz w:val="18"/>
      <w:szCs w:val="18"/>
    </w:rPr>
  </w:style>
  <w:style w:type="character" w:customStyle="1" w:styleId="157">
    <w:name w:val="正文文本 字符1"/>
    <w:link w:val="34"/>
    <w:qFormat/>
    <w:locked/>
    <w:uiPriority w:val="0"/>
    <w:rPr>
      <w:szCs w:val="24"/>
    </w:rPr>
  </w:style>
  <w:style w:type="character" w:customStyle="1" w:styleId="158">
    <w:name w:val="正文文本 Char1"/>
    <w:basedOn w:val="138"/>
    <w:semiHidden/>
    <w:qFormat/>
    <w:uiPriority w:val="0"/>
    <w:rPr>
      <w:rFonts w:ascii="Times New Roman" w:hAnsi="Times New Roman" w:eastAsia="宋体" w:cs="Times New Roman"/>
      <w:szCs w:val="24"/>
    </w:rPr>
  </w:style>
  <w:style w:type="character" w:customStyle="1" w:styleId="159">
    <w:name w:val="页眉 Char3"/>
    <w:qFormat/>
    <w:locked/>
    <w:uiPriority w:val="0"/>
    <w:rPr>
      <w:sz w:val="18"/>
      <w:szCs w:val="18"/>
      <w:lang w:bidi="ar-SA"/>
    </w:rPr>
  </w:style>
  <w:style w:type="character" w:customStyle="1" w:styleId="160">
    <w:name w:val="标题 字符1"/>
    <w:basedOn w:val="138"/>
    <w:link w:val="85"/>
    <w:qFormat/>
    <w:uiPriority w:val="0"/>
    <w:rPr>
      <w:rFonts w:eastAsia="宋体" w:asciiTheme="majorHAnsi" w:hAnsiTheme="majorHAnsi" w:cstheme="majorBidi"/>
      <w:b/>
      <w:bCs/>
      <w:sz w:val="44"/>
      <w:szCs w:val="32"/>
    </w:rPr>
  </w:style>
  <w:style w:type="character" w:customStyle="1" w:styleId="161">
    <w:name w:val="标题 1 Char"/>
    <w:basedOn w:val="138"/>
    <w:qFormat/>
    <w:uiPriority w:val="0"/>
    <w:rPr>
      <w:rFonts w:ascii="Times New Roman" w:hAnsi="Times New Roman" w:eastAsia="宋体" w:cs="Times New Roman"/>
      <w:b/>
      <w:bCs/>
      <w:kern w:val="44"/>
      <w:sz w:val="44"/>
      <w:szCs w:val="44"/>
    </w:rPr>
  </w:style>
  <w:style w:type="character" w:customStyle="1" w:styleId="162">
    <w:name w:val="标题 1 字符1"/>
    <w:link w:val="3"/>
    <w:qFormat/>
    <w:locked/>
    <w:uiPriority w:val="0"/>
    <w:rPr>
      <w:rFonts w:ascii="宋体" w:hAnsi="宋体" w:eastAsia="宋体" w:cs="Times New Roman"/>
      <w:b/>
      <w:bCs/>
      <w:color w:val="000000"/>
      <w:kern w:val="44"/>
      <w:sz w:val="32"/>
      <w:szCs w:val="32"/>
      <w:lang w:val="zh-CN" w:eastAsia="zh-CN"/>
    </w:rPr>
  </w:style>
  <w:style w:type="character" w:customStyle="1" w:styleId="163">
    <w:name w:val="标题 2 Char"/>
    <w:basedOn w:val="138"/>
    <w:qFormat/>
    <w:uiPriority w:val="0"/>
    <w:rPr>
      <w:rFonts w:asciiTheme="majorHAnsi" w:hAnsiTheme="majorHAnsi" w:eastAsiaTheme="majorEastAsia" w:cstheme="majorBidi"/>
      <w:b/>
      <w:bCs/>
      <w:sz w:val="32"/>
      <w:szCs w:val="32"/>
    </w:rPr>
  </w:style>
  <w:style w:type="character" w:customStyle="1" w:styleId="164">
    <w:name w:val="标题 2 字符1"/>
    <w:link w:val="4"/>
    <w:qFormat/>
    <w:locked/>
    <w:uiPriority w:val="0"/>
    <w:rPr>
      <w:rFonts w:ascii="宋体" w:hAnsi="宋体" w:eastAsia="宋体" w:cs="Times New Roman"/>
      <w:b/>
      <w:bCs/>
      <w:color w:val="000000"/>
      <w:sz w:val="30"/>
      <w:szCs w:val="30"/>
      <w:lang w:val="zh-CN"/>
    </w:rPr>
  </w:style>
  <w:style w:type="paragraph" w:customStyle="1" w:styleId="165">
    <w:name w:val="样式1"/>
    <w:basedOn w:val="1"/>
    <w:next w:val="1"/>
    <w:qFormat/>
    <w:uiPriority w:val="0"/>
    <w:pPr>
      <w:spacing w:line="360" w:lineRule="auto"/>
      <w:ind w:firstLine="480" w:firstLineChars="200"/>
    </w:pPr>
    <w:rPr>
      <w:rFonts w:ascii="仿宋" w:hAnsi="仿宋" w:eastAsia="仿宋" w:cs="宋体"/>
      <w:bCs/>
      <w:sz w:val="28"/>
      <w:szCs w:val="20"/>
    </w:rPr>
  </w:style>
  <w:style w:type="paragraph" w:styleId="166">
    <w:name w:val="List Paragraph"/>
    <w:basedOn w:val="1"/>
    <w:link w:val="228"/>
    <w:qFormat/>
    <w:uiPriority w:val="0"/>
    <w:pPr>
      <w:ind w:firstLine="420" w:firstLineChars="200"/>
    </w:pPr>
  </w:style>
  <w:style w:type="character" w:customStyle="1" w:styleId="167">
    <w:name w:val="副标题 字符1"/>
    <w:basedOn w:val="138"/>
    <w:link w:val="64"/>
    <w:qFormat/>
    <w:uiPriority w:val="0"/>
    <w:rPr>
      <w:rFonts w:eastAsia="宋体" w:asciiTheme="majorHAnsi" w:hAnsiTheme="majorHAnsi" w:cstheme="majorBidi"/>
      <w:b/>
      <w:bCs/>
      <w:kern w:val="28"/>
      <w:sz w:val="32"/>
      <w:szCs w:val="32"/>
    </w:rPr>
  </w:style>
  <w:style w:type="paragraph" w:customStyle="1" w:styleId="168">
    <w:name w:val="样式  + 左侧:  7 字符 首行缩进:  2 字符 右侧:  7 字符"/>
    <w:basedOn w:val="1"/>
    <w:qFormat/>
    <w:uiPriority w:val="0"/>
    <w:pPr>
      <w:adjustRightInd w:val="0"/>
      <w:snapToGrid w:val="0"/>
      <w:spacing w:line="360" w:lineRule="auto"/>
      <w:ind w:firstLine="200" w:firstLineChars="200"/>
    </w:pPr>
    <w:rPr>
      <w:rFonts w:ascii="宋体" w:hAnsi="仿宋" w:eastAsia="仿宋"/>
      <w:bCs/>
      <w:sz w:val="24"/>
      <w:szCs w:val="20"/>
    </w:rPr>
  </w:style>
  <w:style w:type="character" w:customStyle="1" w:styleId="169">
    <w:name w:val="标题 3 Char"/>
    <w:basedOn w:val="138"/>
    <w:qFormat/>
    <w:uiPriority w:val="0"/>
    <w:rPr>
      <w:rFonts w:ascii="Times New Roman" w:hAnsi="Times New Roman" w:eastAsia="宋体" w:cs="Times New Roman"/>
      <w:b/>
      <w:bCs/>
      <w:sz w:val="32"/>
      <w:szCs w:val="32"/>
    </w:rPr>
  </w:style>
  <w:style w:type="character" w:customStyle="1" w:styleId="170">
    <w:name w:val="标题 3 字符1"/>
    <w:link w:val="5"/>
    <w:qFormat/>
    <w:locked/>
    <w:uiPriority w:val="0"/>
    <w:rPr>
      <w:rFonts w:ascii="Times New Roman" w:hAnsi="Times New Roman" w:eastAsia="宋体" w:cs="Times New Roman"/>
      <w:b/>
      <w:kern w:val="0"/>
      <w:sz w:val="24"/>
      <w:szCs w:val="24"/>
      <w:lang w:val="zh-CN"/>
    </w:rPr>
  </w:style>
  <w:style w:type="character" w:customStyle="1" w:styleId="171">
    <w:name w:val="报告正文 Char"/>
    <w:link w:val="172"/>
    <w:qFormat/>
    <w:locked/>
    <w:uiPriority w:val="0"/>
    <w:rPr>
      <w:sz w:val="24"/>
    </w:rPr>
  </w:style>
  <w:style w:type="paragraph" w:customStyle="1" w:styleId="172">
    <w:name w:val="报告正文"/>
    <w:basedOn w:val="1"/>
    <w:link w:val="171"/>
    <w:qFormat/>
    <w:uiPriority w:val="0"/>
    <w:pPr>
      <w:spacing w:line="360" w:lineRule="auto"/>
      <w:ind w:firstLine="200" w:firstLineChars="200"/>
    </w:pPr>
    <w:rPr>
      <w:rFonts w:asciiTheme="minorHAnsi" w:hAnsiTheme="minorHAnsi" w:eastAsiaTheme="minorEastAsia" w:cstheme="minorBidi"/>
      <w:sz w:val="24"/>
      <w:szCs w:val="22"/>
    </w:rPr>
  </w:style>
  <w:style w:type="character" w:customStyle="1" w:styleId="173">
    <w:name w:val="批注框文本 字符1"/>
    <w:basedOn w:val="138"/>
    <w:link w:val="54"/>
    <w:semiHidden/>
    <w:qFormat/>
    <w:uiPriority w:val="0"/>
    <w:rPr>
      <w:rFonts w:ascii="Times New Roman" w:hAnsi="Times New Roman" w:eastAsia="宋体" w:cs="Times New Roman"/>
      <w:sz w:val="18"/>
      <w:szCs w:val="18"/>
    </w:rPr>
  </w:style>
  <w:style w:type="paragraph" w:customStyle="1" w:styleId="174">
    <w:name w:val="表格（小五）"/>
    <w:qFormat/>
    <w:uiPriority w:val="0"/>
    <w:pPr>
      <w:jc w:val="center"/>
    </w:pPr>
    <w:rPr>
      <w:rFonts w:ascii="宋体" w:hAnsi="Times New Roman" w:eastAsia="宋体" w:cs="Times New Roman"/>
      <w:kern w:val="2"/>
      <w:sz w:val="18"/>
      <w:szCs w:val="18"/>
      <w:lang w:val="en-US" w:eastAsia="zh-CN" w:bidi="ar-SA"/>
    </w:rPr>
  </w:style>
  <w:style w:type="paragraph" w:customStyle="1" w:styleId="175">
    <w:name w:val="表头1"/>
    <w:basedOn w:val="1"/>
    <w:link w:val="176"/>
    <w:qFormat/>
    <w:uiPriority w:val="0"/>
    <w:pPr>
      <w:adjustRightInd w:val="0"/>
      <w:spacing w:beforeLines="100" w:line="400" w:lineRule="exact"/>
      <w:ind w:left="4"/>
      <w:jc w:val="center"/>
    </w:pPr>
    <w:rPr>
      <w:rFonts w:ascii="黑体" w:hAnsi="宋体" w:eastAsia="黑体"/>
      <w:bCs/>
      <w:sz w:val="28"/>
      <w:szCs w:val="28"/>
    </w:rPr>
  </w:style>
  <w:style w:type="character" w:customStyle="1" w:styleId="176">
    <w:name w:val="表头1 Char"/>
    <w:link w:val="175"/>
    <w:qFormat/>
    <w:uiPriority w:val="0"/>
    <w:rPr>
      <w:rFonts w:ascii="黑体" w:hAnsi="宋体" w:eastAsia="黑体" w:cs="Times New Roman"/>
      <w:bCs/>
      <w:sz w:val="28"/>
      <w:szCs w:val="28"/>
    </w:rPr>
  </w:style>
  <w:style w:type="character" w:customStyle="1" w:styleId="177">
    <w:name w:val="标题 4 Char"/>
    <w:basedOn w:val="138"/>
    <w:qFormat/>
    <w:uiPriority w:val="0"/>
    <w:rPr>
      <w:rFonts w:asciiTheme="majorHAnsi" w:hAnsiTheme="majorHAnsi" w:eastAsiaTheme="majorEastAsia" w:cstheme="majorBidi"/>
      <w:b/>
      <w:bCs/>
      <w:sz w:val="28"/>
      <w:szCs w:val="28"/>
    </w:rPr>
  </w:style>
  <w:style w:type="character" w:customStyle="1" w:styleId="178">
    <w:name w:val="标题 5 字符1"/>
    <w:basedOn w:val="138"/>
    <w:link w:val="7"/>
    <w:qFormat/>
    <w:uiPriority w:val="0"/>
    <w:rPr>
      <w:rFonts w:ascii="仿宋" w:hAnsi="仿宋" w:eastAsia="仿宋" w:cs="Times New Roman"/>
      <w:b/>
      <w:kern w:val="0"/>
      <w:sz w:val="28"/>
      <w:szCs w:val="28"/>
      <w:lang w:val="zh-CN" w:eastAsia="zh-CN"/>
    </w:rPr>
  </w:style>
  <w:style w:type="character" w:customStyle="1" w:styleId="179">
    <w:name w:val="标题 6 字符1"/>
    <w:basedOn w:val="138"/>
    <w:link w:val="8"/>
    <w:qFormat/>
    <w:uiPriority w:val="0"/>
    <w:rPr>
      <w:rFonts w:ascii="宋体" w:hAnsi="仿宋" w:eastAsia="仿宋" w:cs="Times New Roman"/>
      <w:bCs/>
      <w:kern w:val="0"/>
      <w:sz w:val="24"/>
      <w:szCs w:val="20"/>
      <w:lang w:val="zh-CN" w:eastAsia="zh-CN"/>
    </w:rPr>
  </w:style>
  <w:style w:type="character" w:customStyle="1" w:styleId="180">
    <w:name w:val="标题 7 Char"/>
    <w:basedOn w:val="138"/>
    <w:qFormat/>
    <w:uiPriority w:val="0"/>
    <w:rPr>
      <w:rFonts w:ascii="Times New Roman" w:hAnsi="Times New Roman" w:eastAsia="宋体" w:cs="Times New Roman"/>
      <w:b/>
      <w:bCs/>
      <w:sz w:val="24"/>
      <w:szCs w:val="24"/>
    </w:rPr>
  </w:style>
  <w:style w:type="character" w:customStyle="1" w:styleId="181">
    <w:name w:val="标题 8 字符1"/>
    <w:basedOn w:val="138"/>
    <w:link w:val="10"/>
    <w:qFormat/>
    <w:uiPriority w:val="0"/>
    <w:rPr>
      <w:rFonts w:ascii="Arial" w:hAnsi="Arial" w:eastAsia="黑体" w:cs="Times New Roman"/>
      <w:bCs/>
      <w:kern w:val="0"/>
      <w:sz w:val="24"/>
      <w:szCs w:val="20"/>
      <w:lang w:val="zh-CN" w:eastAsia="zh-CN"/>
    </w:rPr>
  </w:style>
  <w:style w:type="character" w:customStyle="1" w:styleId="182">
    <w:name w:val="标题 9 字符1"/>
    <w:basedOn w:val="138"/>
    <w:link w:val="11"/>
    <w:qFormat/>
    <w:uiPriority w:val="0"/>
    <w:rPr>
      <w:rFonts w:ascii="Arial" w:hAnsi="Arial" w:eastAsia="黑体" w:cs="Times New Roman"/>
      <w:bCs/>
      <w:kern w:val="0"/>
      <w:sz w:val="24"/>
      <w:szCs w:val="20"/>
      <w:lang w:val="zh-CN" w:eastAsia="zh-CN"/>
    </w:rPr>
  </w:style>
  <w:style w:type="character" w:customStyle="1" w:styleId="183">
    <w:name w:val="访问过的超链接1"/>
    <w:qFormat/>
    <w:uiPriority w:val="0"/>
    <w:rPr>
      <w:color w:val="800080"/>
      <w:u w:val="single"/>
    </w:rPr>
  </w:style>
  <w:style w:type="character" w:customStyle="1" w:styleId="184">
    <w:name w:val="HTML 地址 字符1"/>
    <w:link w:val="41"/>
    <w:qFormat/>
    <w:locked/>
    <w:uiPriority w:val="0"/>
    <w:rPr>
      <w:i/>
      <w:iCs/>
      <w:sz w:val="24"/>
      <w:szCs w:val="24"/>
    </w:rPr>
  </w:style>
  <w:style w:type="character" w:customStyle="1" w:styleId="185">
    <w:name w:val="HTML 地址 Char"/>
    <w:basedOn w:val="138"/>
    <w:qFormat/>
    <w:uiPriority w:val="0"/>
    <w:rPr>
      <w:rFonts w:ascii="Times New Roman" w:hAnsi="Times New Roman" w:eastAsia="宋体" w:cs="Times New Roman"/>
      <w:i/>
      <w:iCs/>
      <w:szCs w:val="24"/>
    </w:rPr>
  </w:style>
  <w:style w:type="character" w:customStyle="1" w:styleId="186">
    <w:name w:val="标题 3 Char3"/>
    <w:qFormat/>
    <w:locked/>
    <w:uiPriority w:val="0"/>
    <w:rPr>
      <w:rFonts w:eastAsia="黑体"/>
      <w:sz w:val="28"/>
      <w:szCs w:val="28"/>
      <w:lang w:val="zh-CN"/>
    </w:rPr>
  </w:style>
  <w:style w:type="character" w:customStyle="1" w:styleId="187">
    <w:name w:val="Char Char Char Char Char Char1"/>
    <w:qFormat/>
    <w:uiPriority w:val="0"/>
    <w:rPr>
      <w:rFonts w:hint="default" w:ascii="Times New Roman" w:hAnsi="Times New Roman" w:eastAsia="宋体" w:cs="Times New Roman"/>
      <w:sz w:val="18"/>
      <w:szCs w:val="18"/>
    </w:rPr>
  </w:style>
  <w:style w:type="character" w:customStyle="1" w:styleId="188">
    <w:name w:val="HTML 预设格式 字符1"/>
    <w:link w:val="80"/>
    <w:qFormat/>
    <w:locked/>
    <w:uiPriority w:val="0"/>
    <w:rPr>
      <w:rFonts w:ascii="Courier New" w:hAnsi="Courier New"/>
    </w:rPr>
  </w:style>
  <w:style w:type="character" w:customStyle="1" w:styleId="189">
    <w:name w:val="HTML 预设格式 Char"/>
    <w:basedOn w:val="138"/>
    <w:qFormat/>
    <w:uiPriority w:val="0"/>
    <w:rPr>
      <w:rFonts w:ascii="Courier New" w:hAnsi="Courier New" w:eastAsia="宋体" w:cs="Courier New"/>
      <w:sz w:val="20"/>
      <w:szCs w:val="20"/>
    </w:rPr>
  </w:style>
  <w:style w:type="character" w:customStyle="1" w:styleId="190">
    <w:name w:val="普通(网站) 字符"/>
    <w:link w:val="81"/>
    <w:qFormat/>
    <w:locked/>
    <w:uiPriority w:val="0"/>
    <w:rPr>
      <w:rFonts w:eastAsia="宋体"/>
      <w:b/>
      <w:bCs/>
      <w:kern w:val="44"/>
      <w:sz w:val="44"/>
      <w:szCs w:val="44"/>
    </w:rPr>
  </w:style>
  <w:style w:type="character" w:customStyle="1" w:styleId="191">
    <w:name w:val="标题 7 字符1"/>
    <w:link w:val="9"/>
    <w:qFormat/>
    <w:locked/>
    <w:uiPriority w:val="0"/>
    <w:rPr>
      <w:rFonts w:ascii="仿宋" w:hAnsi="仿宋" w:eastAsia="仿宋" w:cs="Times New Roman"/>
      <w:b/>
      <w:bCs/>
      <w:kern w:val="0"/>
      <w:sz w:val="24"/>
      <w:szCs w:val="20"/>
      <w:lang w:val="zh-CN" w:eastAsia="zh-CN"/>
    </w:rPr>
  </w:style>
  <w:style w:type="character" w:customStyle="1" w:styleId="192">
    <w:name w:val="TOC 1 字符"/>
    <w:link w:val="59"/>
    <w:qFormat/>
    <w:locked/>
    <w:uiPriority w:val="0"/>
    <w:rPr>
      <w:rFonts w:ascii="Times New Roman" w:hAnsi="Times New Roman" w:eastAsia="宋体" w:cs="Times New Roman"/>
      <w:b/>
      <w:bCs/>
      <w:sz w:val="28"/>
      <w:szCs w:val="28"/>
    </w:rPr>
  </w:style>
  <w:style w:type="character" w:customStyle="1" w:styleId="193">
    <w:name w:val="正文缩进 字符"/>
    <w:link w:val="21"/>
    <w:qFormat/>
    <w:locked/>
    <w:uiPriority w:val="0"/>
  </w:style>
  <w:style w:type="character" w:customStyle="1" w:styleId="194">
    <w:name w:val="脚注文本 字符1"/>
    <w:link w:val="67"/>
    <w:semiHidden/>
    <w:qFormat/>
    <w:locked/>
    <w:uiPriority w:val="0"/>
    <w:rPr>
      <w:sz w:val="18"/>
      <w:szCs w:val="18"/>
    </w:rPr>
  </w:style>
  <w:style w:type="character" w:customStyle="1" w:styleId="195">
    <w:name w:val="批注文字 字符1"/>
    <w:link w:val="28"/>
    <w:semiHidden/>
    <w:qFormat/>
    <w:locked/>
    <w:uiPriority w:val="0"/>
    <w:rPr>
      <w:szCs w:val="24"/>
    </w:rPr>
  </w:style>
  <w:style w:type="character" w:customStyle="1" w:styleId="196">
    <w:name w:val="批注文字 Char"/>
    <w:basedOn w:val="138"/>
    <w:semiHidden/>
    <w:qFormat/>
    <w:uiPriority w:val="0"/>
    <w:rPr>
      <w:rFonts w:ascii="Times New Roman" w:hAnsi="Times New Roman" w:eastAsia="宋体" w:cs="Times New Roman"/>
      <w:szCs w:val="24"/>
    </w:rPr>
  </w:style>
  <w:style w:type="character" w:customStyle="1" w:styleId="197">
    <w:name w:val="页脚 Char1"/>
    <w:qFormat/>
    <w:uiPriority w:val="0"/>
    <w:rPr>
      <w:rFonts w:ascii="宋体" w:hAnsi="宋体" w:eastAsia="宋体"/>
      <w:kern w:val="2"/>
      <w:sz w:val="18"/>
      <w:szCs w:val="18"/>
      <w:lang w:val="en-US" w:eastAsia="zh-CN" w:bidi="ar-SA"/>
    </w:rPr>
  </w:style>
  <w:style w:type="character" w:customStyle="1" w:styleId="198">
    <w:name w:val="题注 字符"/>
    <w:link w:val="22"/>
    <w:qFormat/>
    <w:locked/>
    <w:uiPriority w:val="0"/>
    <w:rPr>
      <w:rFonts w:ascii="Arial" w:hAnsi="Arial" w:eastAsia="黑体"/>
    </w:rPr>
  </w:style>
  <w:style w:type="character" w:customStyle="1" w:styleId="199">
    <w:name w:val="尾注文本 字符1"/>
    <w:link w:val="52"/>
    <w:qFormat/>
    <w:locked/>
    <w:uiPriority w:val="0"/>
  </w:style>
  <w:style w:type="character" w:customStyle="1" w:styleId="200">
    <w:name w:val="宏文本 字符1"/>
    <w:link w:val="2"/>
    <w:qFormat/>
    <w:locked/>
    <w:uiPriority w:val="0"/>
    <w:rPr>
      <w:sz w:val="18"/>
      <w:szCs w:val="18"/>
    </w:rPr>
  </w:style>
  <w:style w:type="character" w:customStyle="1" w:styleId="201">
    <w:name w:val="结束语 字符1"/>
    <w:link w:val="32"/>
    <w:qFormat/>
    <w:locked/>
    <w:uiPriority w:val="0"/>
    <w:rPr>
      <w:sz w:val="18"/>
      <w:szCs w:val="18"/>
    </w:rPr>
  </w:style>
  <w:style w:type="character" w:customStyle="1" w:styleId="202">
    <w:name w:val="签名 字符1"/>
    <w:link w:val="58"/>
    <w:qFormat/>
    <w:locked/>
    <w:uiPriority w:val="0"/>
    <w:rPr>
      <w:sz w:val="24"/>
      <w:szCs w:val="24"/>
    </w:rPr>
  </w:style>
  <w:style w:type="character" w:customStyle="1" w:styleId="203">
    <w:name w:val="Char4 Char Char"/>
    <w:qFormat/>
    <w:uiPriority w:val="0"/>
    <w:rPr>
      <w:rFonts w:hint="eastAsia" w:ascii="宋体" w:hAnsi="宋体" w:eastAsia="宋体" w:cs="宋体"/>
      <w:spacing w:val="20"/>
      <w:sz w:val="24"/>
      <w:szCs w:val="24"/>
    </w:rPr>
  </w:style>
  <w:style w:type="character" w:customStyle="1" w:styleId="204">
    <w:name w:val="正文文本缩进 字符1"/>
    <w:basedOn w:val="138"/>
    <w:link w:val="35"/>
    <w:qFormat/>
    <w:uiPriority w:val="0"/>
    <w:rPr>
      <w:rFonts w:ascii="Times New Roman" w:hAnsi="Times New Roman" w:eastAsia="宋体" w:cs="Times New Roman"/>
      <w:kern w:val="0"/>
      <w:sz w:val="20"/>
      <w:szCs w:val="24"/>
    </w:rPr>
  </w:style>
  <w:style w:type="character" w:customStyle="1" w:styleId="205">
    <w:name w:val="信息标题 字符1"/>
    <w:link w:val="79"/>
    <w:qFormat/>
    <w:locked/>
    <w:uiPriority w:val="0"/>
    <w:rPr>
      <w:rFonts w:ascii="Arial" w:hAnsi="Arial"/>
      <w:sz w:val="24"/>
      <w:szCs w:val="24"/>
      <w:shd w:val="pct20" w:color="auto" w:fill="auto"/>
    </w:rPr>
  </w:style>
  <w:style w:type="character" w:customStyle="1" w:styleId="206">
    <w:name w:val="称呼 字符1"/>
    <w:link w:val="30"/>
    <w:qFormat/>
    <w:locked/>
    <w:uiPriority w:val="0"/>
    <w:rPr>
      <w:sz w:val="18"/>
      <w:szCs w:val="18"/>
    </w:rPr>
  </w:style>
  <w:style w:type="character" w:customStyle="1" w:styleId="207">
    <w:name w:val="日期 字符1"/>
    <w:link w:val="50"/>
    <w:qFormat/>
    <w:locked/>
    <w:uiPriority w:val="0"/>
    <w:rPr>
      <w:b/>
      <w:bCs/>
      <w:sz w:val="28"/>
      <w:szCs w:val="24"/>
    </w:rPr>
  </w:style>
  <w:style w:type="character" w:customStyle="1" w:styleId="208">
    <w:name w:val="Char3 Char Char"/>
    <w:qFormat/>
    <w:locked/>
    <w:uiPriority w:val="0"/>
    <w:rPr>
      <w:rFonts w:hint="eastAsia" w:ascii="宋体" w:hAnsi="宋体" w:eastAsia="宋体" w:cs="宋体"/>
      <w:kern w:val="2"/>
      <w:sz w:val="24"/>
      <w:szCs w:val="24"/>
      <w:lang w:val="en-US" w:eastAsia="zh-CN" w:bidi="ar-SA"/>
    </w:rPr>
  </w:style>
  <w:style w:type="character" w:customStyle="1" w:styleId="209">
    <w:name w:val="正文文本首行缩进 字符"/>
    <w:basedOn w:val="157"/>
    <w:link w:val="87"/>
    <w:qFormat/>
    <w:uiPriority w:val="0"/>
    <w:rPr>
      <w:rFonts w:ascii="宋体" w:hAnsi="宋体" w:eastAsia="仿宋" w:cs="宋体"/>
      <w:bCs/>
      <w:sz w:val="24"/>
      <w:szCs w:val="28"/>
    </w:rPr>
  </w:style>
  <w:style w:type="character" w:customStyle="1" w:styleId="210">
    <w:name w:val="正文文本首行缩进 2 字符"/>
    <w:link w:val="88"/>
    <w:qFormat/>
    <w:locked/>
    <w:uiPriority w:val="0"/>
    <w:rPr>
      <w:sz w:val="24"/>
      <w:szCs w:val="24"/>
    </w:rPr>
  </w:style>
  <w:style w:type="character" w:customStyle="1" w:styleId="211">
    <w:name w:val="正文首行缩进 2 Char"/>
    <w:basedOn w:val="204"/>
    <w:qFormat/>
    <w:uiPriority w:val="0"/>
    <w:rPr>
      <w:rFonts w:ascii="Times New Roman" w:hAnsi="Times New Roman" w:eastAsia="宋体" w:cs="Times New Roman"/>
      <w:kern w:val="0"/>
      <w:sz w:val="20"/>
      <w:szCs w:val="24"/>
    </w:rPr>
  </w:style>
  <w:style w:type="character" w:customStyle="1" w:styleId="212">
    <w:name w:val="注释标题 字符1"/>
    <w:link w:val="16"/>
    <w:qFormat/>
    <w:locked/>
    <w:uiPriority w:val="0"/>
    <w:rPr>
      <w:lang w:bidi="he-IL"/>
    </w:rPr>
  </w:style>
  <w:style w:type="character" w:customStyle="1" w:styleId="213">
    <w:name w:val="正文文本 2 字符1"/>
    <w:link w:val="76"/>
    <w:qFormat/>
    <w:locked/>
    <w:uiPriority w:val="0"/>
    <w:rPr>
      <w:szCs w:val="24"/>
    </w:rPr>
  </w:style>
  <w:style w:type="character" w:customStyle="1" w:styleId="214">
    <w:name w:val="正文文本 2 Char1"/>
    <w:basedOn w:val="138"/>
    <w:semiHidden/>
    <w:qFormat/>
    <w:uiPriority w:val="0"/>
    <w:rPr>
      <w:rFonts w:ascii="Times New Roman" w:hAnsi="Times New Roman" w:eastAsia="宋体" w:cs="Times New Roman"/>
      <w:szCs w:val="24"/>
    </w:rPr>
  </w:style>
  <w:style w:type="character" w:customStyle="1" w:styleId="215">
    <w:name w:val="Char6 Char Char"/>
    <w:qFormat/>
    <w:locked/>
    <w:uiPriority w:val="0"/>
    <w:rPr>
      <w:rFonts w:hint="eastAsia" w:ascii="仿宋_GB2312" w:eastAsia="仿宋_GB2312" w:cs="宋体"/>
      <w:kern w:val="2"/>
      <w:sz w:val="24"/>
      <w:szCs w:val="24"/>
      <w:lang w:val="en-US" w:eastAsia="zh-CN" w:bidi="ar-SA"/>
    </w:rPr>
  </w:style>
  <w:style w:type="character" w:customStyle="1" w:styleId="216">
    <w:name w:val="正文文本 3 Char"/>
    <w:basedOn w:val="138"/>
    <w:qFormat/>
    <w:uiPriority w:val="0"/>
    <w:rPr>
      <w:rFonts w:ascii="Times New Roman" w:hAnsi="Times New Roman" w:eastAsia="宋体" w:cs="Times New Roman"/>
      <w:sz w:val="16"/>
      <w:szCs w:val="16"/>
    </w:rPr>
  </w:style>
  <w:style w:type="character" w:customStyle="1" w:styleId="217">
    <w:name w:val="正文文本缩进 2 字符1"/>
    <w:link w:val="51"/>
    <w:qFormat/>
    <w:uiPriority w:val="0"/>
    <w:rPr>
      <w:rFonts w:eastAsia="宋体"/>
    </w:rPr>
  </w:style>
  <w:style w:type="character" w:customStyle="1" w:styleId="218">
    <w:name w:val="正文文本缩进 2 Char"/>
    <w:basedOn w:val="138"/>
    <w:qFormat/>
    <w:uiPriority w:val="0"/>
    <w:rPr>
      <w:rFonts w:ascii="Times New Roman" w:hAnsi="Times New Roman" w:eastAsia="宋体" w:cs="Times New Roman"/>
      <w:szCs w:val="24"/>
    </w:rPr>
  </w:style>
  <w:style w:type="character" w:customStyle="1" w:styleId="219">
    <w:name w:val="正文文本缩进 3 字符1"/>
    <w:link w:val="70"/>
    <w:qFormat/>
    <w:uiPriority w:val="0"/>
    <w:rPr>
      <w:rFonts w:eastAsia="宋体"/>
      <w:sz w:val="16"/>
      <w:szCs w:val="16"/>
    </w:rPr>
  </w:style>
  <w:style w:type="character" w:customStyle="1" w:styleId="220">
    <w:name w:val="正文文本缩进 3 Char"/>
    <w:basedOn w:val="138"/>
    <w:qFormat/>
    <w:uiPriority w:val="0"/>
    <w:rPr>
      <w:rFonts w:ascii="Times New Roman" w:hAnsi="Times New Roman" w:eastAsia="宋体" w:cs="Times New Roman"/>
      <w:sz w:val="16"/>
      <w:szCs w:val="16"/>
    </w:rPr>
  </w:style>
  <w:style w:type="character" w:customStyle="1" w:styleId="221">
    <w:name w:val="文档结构图 字符1"/>
    <w:link w:val="26"/>
    <w:qFormat/>
    <w:locked/>
    <w:uiPriority w:val="0"/>
    <w:rPr>
      <w:szCs w:val="24"/>
      <w:shd w:val="clear" w:color="auto" w:fill="000080"/>
    </w:rPr>
  </w:style>
  <w:style w:type="character" w:customStyle="1" w:styleId="222">
    <w:name w:val="纯文本 字符1"/>
    <w:basedOn w:val="138"/>
    <w:link w:val="45"/>
    <w:qFormat/>
    <w:uiPriority w:val="0"/>
    <w:rPr>
      <w:rFonts w:ascii="宋体" w:hAnsi="Courier" w:eastAsia="仿宋" w:cs="Times New Roman"/>
      <w:bCs/>
      <w:kern w:val="0"/>
      <w:sz w:val="20"/>
      <w:szCs w:val="21"/>
      <w:lang w:val="en-US" w:eastAsia="zh-CN"/>
    </w:rPr>
  </w:style>
  <w:style w:type="character" w:customStyle="1" w:styleId="223">
    <w:name w:val="电子邮件签名 字符1"/>
    <w:link w:val="19"/>
    <w:qFormat/>
    <w:locked/>
    <w:uiPriority w:val="0"/>
    <w:rPr>
      <w:sz w:val="24"/>
      <w:szCs w:val="24"/>
    </w:rPr>
  </w:style>
  <w:style w:type="character" w:customStyle="1" w:styleId="224">
    <w:name w:val="批注主题 字符1"/>
    <w:link w:val="86"/>
    <w:qFormat/>
    <w:locked/>
    <w:uiPriority w:val="0"/>
    <w:rPr>
      <w:b/>
      <w:bCs/>
      <w:szCs w:val="24"/>
    </w:rPr>
  </w:style>
  <w:style w:type="character" w:customStyle="1" w:styleId="225">
    <w:name w:val="批注框文本 Char4"/>
    <w:qFormat/>
    <w:locked/>
    <w:uiPriority w:val="0"/>
    <w:rPr>
      <w:sz w:val="18"/>
      <w:szCs w:val="18"/>
      <w:lang w:bidi="ar-SA"/>
    </w:rPr>
  </w:style>
  <w:style w:type="character" w:customStyle="1" w:styleId="226">
    <w:name w:val="无间隔 字符1"/>
    <w:link w:val="227"/>
    <w:qFormat/>
    <w:locked/>
    <w:uiPriority w:val="0"/>
    <w:rPr>
      <w:sz w:val="22"/>
    </w:rPr>
  </w:style>
  <w:style w:type="paragraph" w:styleId="227">
    <w:name w:val="No Spacing"/>
    <w:basedOn w:val="1"/>
    <w:link w:val="226"/>
    <w:qFormat/>
    <w:uiPriority w:val="0"/>
    <w:rPr>
      <w:rFonts w:asciiTheme="minorHAnsi" w:hAnsiTheme="minorHAnsi" w:eastAsiaTheme="minorEastAsia" w:cstheme="minorBidi"/>
      <w:sz w:val="22"/>
      <w:szCs w:val="22"/>
    </w:rPr>
  </w:style>
  <w:style w:type="character" w:customStyle="1" w:styleId="228">
    <w:name w:val="列表段落 字符"/>
    <w:link w:val="166"/>
    <w:qFormat/>
    <w:locked/>
    <w:uiPriority w:val="0"/>
    <w:rPr>
      <w:rFonts w:ascii="Times New Roman" w:hAnsi="Times New Roman" w:eastAsia="宋体" w:cs="Times New Roman"/>
      <w:szCs w:val="24"/>
    </w:rPr>
  </w:style>
  <w:style w:type="character" w:customStyle="1" w:styleId="229">
    <w:name w:val="引用 字符1"/>
    <w:link w:val="230"/>
    <w:qFormat/>
    <w:locked/>
    <w:uiPriority w:val="0"/>
    <w:rPr>
      <w:i/>
      <w:iCs/>
      <w:color w:val="000000"/>
      <w:sz w:val="24"/>
      <w:szCs w:val="24"/>
    </w:rPr>
  </w:style>
  <w:style w:type="paragraph" w:styleId="230">
    <w:name w:val="Quote"/>
    <w:basedOn w:val="1"/>
    <w:link w:val="229"/>
    <w:qFormat/>
    <w:uiPriority w:val="0"/>
    <w:rPr>
      <w:rFonts w:asciiTheme="minorHAnsi" w:hAnsiTheme="minorHAnsi" w:eastAsiaTheme="minorEastAsia" w:cstheme="minorBidi"/>
      <w:i/>
      <w:iCs/>
      <w:color w:val="000000"/>
      <w:sz w:val="24"/>
    </w:rPr>
  </w:style>
  <w:style w:type="paragraph" w:customStyle="1" w:styleId="231">
    <w:name w:val="8"/>
    <w:basedOn w:val="1"/>
    <w:next w:val="45"/>
    <w:qFormat/>
    <w:uiPriority w:val="0"/>
    <w:rPr>
      <w:rFonts w:ascii="宋体" w:hAnsi="Courier New" w:eastAsia="仿宋"/>
      <w:bCs/>
      <w:sz w:val="28"/>
      <w:szCs w:val="20"/>
    </w:rPr>
  </w:style>
  <w:style w:type="character" w:customStyle="1" w:styleId="232">
    <w:name w:val="表 Char"/>
    <w:link w:val="233"/>
    <w:qFormat/>
    <w:locked/>
    <w:uiPriority w:val="0"/>
    <w:rPr>
      <w:sz w:val="18"/>
      <w:szCs w:val="18"/>
    </w:rPr>
  </w:style>
  <w:style w:type="paragraph" w:customStyle="1" w:styleId="233">
    <w:name w:val="表"/>
    <w:basedOn w:val="1"/>
    <w:link w:val="232"/>
    <w:qFormat/>
    <w:uiPriority w:val="0"/>
    <w:rPr>
      <w:rFonts w:asciiTheme="minorHAnsi" w:hAnsiTheme="minorHAnsi" w:eastAsiaTheme="minorEastAsia" w:cstheme="minorBidi"/>
      <w:sz w:val="18"/>
      <w:szCs w:val="18"/>
    </w:rPr>
  </w:style>
  <w:style w:type="paragraph" w:customStyle="1" w:styleId="234">
    <w:name w:val="p21"/>
    <w:basedOn w:val="1"/>
    <w:qFormat/>
    <w:uiPriority w:val="0"/>
    <w:pPr>
      <w:widowControl/>
      <w:pBdr>
        <w:top w:val="single" w:color="FFFFFF" w:sz="24" w:space="0"/>
        <w:left w:val="single" w:color="FFFFFF" w:sz="48" w:space="0"/>
        <w:bottom w:val="single" w:color="FFFFFF" w:sz="24" w:space="0"/>
        <w:right w:val="single" w:color="FFFFFF" w:sz="24" w:space="0"/>
      </w:pBdr>
      <w:spacing w:before="100" w:beforeAutospacing="1" w:after="100" w:afterAutospacing="1" w:line="330" w:lineRule="atLeast"/>
      <w:jc w:val="left"/>
    </w:pPr>
    <w:rPr>
      <w:rFonts w:ascii="宋体" w:hAnsi="宋体" w:eastAsia="仿宋" w:cs="宋体"/>
      <w:bCs/>
      <w:kern w:val="0"/>
      <w:sz w:val="24"/>
      <w:szCs w:val="28"/>
    </w:rPr>
  </w:style>
  <w:style w:type="paragraph" w:customStyle="1" w:styleId="235">
    <w:name w:val="font14"/>
    <w:basedOn w:val="1"/>
    <w:qFormat/>
    <w:uiPriority w:val="0"/>
    <w:pPr>
      <w:widowControl/>
      <w:spacing w:before="100" w:beforeAutospacing="1" w:after="100" w:afterAutospacing="1"/>
      <w:jc w:val="left"/>
    </w:pPr>
    <w:rPr>
      <w:rFonts w:ascii="宋体" w:hAnsi="宋体" w:eastAsia="仿宋"/>
      <w:bCs/>
      <w:kern w:val="0"/>
      <w:sz w:val="20"/>
      <w:szCs w:val="20"/>
    </w:rPr>
  </w:style>
  <w:style w:type="paragraph" w:customStyle="1" w:styleId="236">
    <w:name w:val="2152793030"/>
    <w:basedOn w:val="1"/>
    <w:qFormat/>
    <w:uiPriority w:val="0"/>
    <w:pPr>
      <w:adjustRightInd w:val="0"/>
      <w:spacing w:line="420" w:lineRule="atLeast"/>
      <w:ind w:firstLine="601"/>
      <w:jc w:val="left"/>
    </w:pPr>
    <w:rPr>
      <w:rFonts w:ascii="仿宋" w:hAnsi="仿宋" w:eastAsia="仿宋"/>
      <w:bCs/>
      <w:spacing w:val="20"/>
      <w:kern w:val="44"/>
      <w:sz w:val="24"/>
      <w:szCs w:val="20"/>
    </w:rPr>
  </w:style>
  <w:style w:type="paragraph" w:customStyle="1" w:styleId="237">
    <w:name w:val="样式 标题 1 + 小四 行距: 1.5 倍行距"/>
    <w:basedOn w:val="3"/>
    <w:qFormat/>
    <w:uiPriority w:val="0"/>
  </w:style>
  <w:style w:type="paragraph" w:customStyle="1" w:styleId="238">
    <w:name w:val="darkgray"/>
    <w:basedOn w:val="1"/>
    <w:qFormat/>
    <w:uiPriority w:val="0"/>
    <w:pPr>
      <w:widowControl/>
      <w:spacing w:before="100" w:beforeAutospacing="1" w:after="100" w:afterAutospacing="1"/>
      <w:jc w:val="left"/>
    </w:pPr>
    <w:rPr>
      <w:rFonts w:ascii="Arial" w:hAnsi="Arial" w:eastAsia="仿宋" w:cs="Arial"/>
      <w:bCs/>
      <w:color w:val="666666"/>
      <w:kern w:val="0"/>
      <w:sz w:val="19"/>
      <w:szCs w:val="19"/>
    </w:rPr>
  </w:style>
  <w:style w:type="paragraph" w:customStyle="1" w:styleId="239">
    <w:name w:val="标题四 Char Char Char"/>
    <w:basedOn w:val="5"/>
    <w:qFormat/>
    <w:uiPriority w:val="0"/>
    <w:pPr>
      <w:ind w:left="720"/>
    </w:pPr>
  </w:style>
  <w:style w:type="paragraph" w:customStyle="1" w:styleId="240">
    <w:name w:val="xl3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仿宋"/>
      <w:bCs/>
      <w:kern w:val="0"/>
      <w:sz w:val="24"/>
      <w:szCs w:val="28"/>
    </w:rPr>
  </w:style>
  <w:style w:type="paragraph" w:customStyle="1" w:styleId="241">
    <w:name w:val="xl71"/>
    <w:basedOn w:val="1"/>
    <w:qFormat/>
    <w:uiPriority w:val="0"/>
    <w:pPr>
      <w:widowControl/>
      <w:pBdr>
        <w:bottom w:val="single" w:color="auto" w:sz="4" w:space="0"/>
      </w:pBdr>
      <w:spacing w:before="100" w:beforeAutospacing="1" w:after="100" w:afterAutospacing="1"/>
      <w:jc w:val="center"/>
    </w:pPr>
    <w:rPr>
      <w:rFonts w:ascii="宋体" w:hAnsi="宋体" w:eastAsia="仿宋"/>
      <w:bCs/>
      <w:kern w:val="0"/>
      <w:sz w:val="28"/>
      <w:szCs w:val="28"/>
    </w:rPr>
  </w:style>
  <w:style w:type="paragraph" w:customStyle="1" w:styleId="242">
    <w:name w:val="无间隔1"/>
    <w:qFormat/>
    <w:uiPriority w:val="0"/>
    <w:pPr>
      <w:widowControl w:val="0"/>
      <w:adjustRightInd w:val="0"/>
      <w:snapToGrid w:val="0"/>
      <w:jc w:val="center"/>
    </w:pPr>
    <w:rPr>
      <w:rFonts w:ascii="Times New Roman" w:hAnsi="Times New Roman" w:eastAsia="宋体" w:cs="Times New Roman"/>
      <w:bCs/>
      <w:kern w:val="2"/>
      <w:sz w:val="21"/>
      <w:szCs w:val="28"/>
      <w:lang w:val="en-US" w:eastAsia="zh-CN" w:bidi="ar-SA"/>
    </w:rPr>
  </w:style>
  <w:style w:type="paragraph" w:customStyle="1" w:styleId="243">
    <w:name w:val="小表文居中"/>
    <w:basedOn w:val="1"/>
    <w:qFormat/>
    <w:uiPriority w:val="0"/>
    <w:pPr>
      <w:autoSpaceDE w:val="0"/>
      <w:autoSpaceDN w:val="0"/>
      <w:adjustRightInd w:val="0"/>
      <w:spacing w:before="20" w:line="360" w:lineRule="auto"/>
      <w:ind w:firstLine="200" w:firstLineChars="200"/>
      <w:jc w:val="center"/>
    </w:pPr>
    <w:rPr>
      <w:rFonts w:ascii="仿宋" w:hAnsi="仿宋" w:eastAsia="仿宋"/>
      <w:bCs/>
      <w:kern w:val="0"/>
      <w:sz w:val="18"/>
      <w:szCs w:val="20"/>
    </w:rPr>
  </w:style>
  <w:style w:type="paragraph" w:customStyle="1" w:styleId="244">
    <w:name w:val="xl34"/>
    <w:basedOn w:val="1"/>
    <w:qFormat/>
    <w:uiPriority w:val="0"/>
    <w:pPr>
      <w:widowControl/>
      <w:pBdr>
        <w:bottom w:val="single" w:color="auto" w:sz="4" w:space="0"/>
      </w:pBdr>
      <w:spacing w:before="100" w:beforeAutospacing="1" w:after="100" w:afterAutospacing="1"/>
      <w:jc w:val="center"/>
    </w:pPr>
    <w:rPr>
      <w:rFonts w:ascii="宋体" w:hAnsi="宋体" w:eastAsia="仿宋"/>
      <w:bCs/>
      <w:kern w:val="0"/>
      <w:sz w:val="24"/>
      <w:szCs w:val="28"/>
    </w:rPr>
  </w:style>
  <w:style w:type="paragraph" w:customStyle="1" w:styleId="245">
    <w:name w:val="xl51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仿宋" w:cs="宋体"/>
      <w:bCs/>
      <w:kern w:val="0"/>
      <w:sz w:val="20"/>
      <w:szCs w:val="20"/>
    </w:rPr>
  </w:style>
  <w:style w:type="paragraph" w:customStyle="1" w:styleId="246">
    <w:name w:val="blue"/>
    <w:basedOn w:val="1"/>
    <w:qFormat/>
    <w:uiPriority w:val="0"/>
    <w:pPr>
      <w:widowControl/>
      <w:spacing w:before="100" w:beforeAutospacing="1" w:after="100" w:afterAutospacing="1"/>
      <w:jc w:val="left"/>
    </w:pPr>
    <w:rPr>
      <w:rFonts w:ascii="Arial" w:hAnsi="Arial" w:eastAsia="仿宋" w:cs="Arial"/>
      <w:bCs/>
      <w:color w:val="0033CC"/>
      <w:kern w:val="0"/>
      <w:sz w:val="24"/>
      <w:szCs w:val="28"/>
    </w:rPr>
  </w:style>
  <w:style w:type="paragraph" w:customStyle="1" w:styleId="247">
    <w:name w:val="Char Char1 Char Char Char Char Char Char Char Char Char Char Char Char1 Char"/>
    <w:basedOn w:val="1"/>
    <w:qFormat/>
    <w:uiPriority w:val="0"/>
    <w:pPr>
      <w:spacing w:line="360" w:lineRule="auto"/>
      <w:ind w:firstLine="200" w:firstLineChars="200"/>
    </w:pPr>
    <w:rPr>
      <w:rFonts w:ascii="宋体" w:hAnsi="宋体" w:eastAsia="仿宋" w:cs="宋体"/>
      <w:bCs/>
      <w:sz w:val="24"/>
      <w:szCs w:val="28"/>
    </w:rPr>
  </w:style>
  <w:style w:type="paragraph" w:customStyle="1" w:styleId="248">
    <w:name w:val="样式 样式 标题 2 + 非加粗 + 小四"/>
    <w:basedOn w:val="1"/>
    <w:qFormat/>
    <w:uiPriority w:val="0"/>
    <w:pPr>
      <w:keepNext/>
      <w:keepLines/>
      <w:adjustRightInd w:val="0"/>
      <w:spacing w:line="360" w:lineRule="auto"/>
      <w:outlineLvl w:val="1"/>
    </w:pPr>
    <w:rPr>
      <w:rFonts w:ascii="仿宋_GB2312" w:hAnsi="Arial" w:eastAsia="仿宋_GB2312"/>
      <w:b/>
      <w:sz w:val="28"/>
      <w:szCs w:val="28"/>
    </w:rPr>
  </w:style>
  <w:style w:type="paragraph" w:customStyle="1" w:styleId="249">
    <w:name w:val="下滑小五"/>
    <w:basedOn w:val="1"/>
    <w:next w:val="1"/>
    <w:qFormat/>
    <w:uiPriority w:val="0"/>
    <w:pPr>
      <w:spacing w:line="240" w:lineRule="exact"/>
      <w:jc w:val="center"/>
    </w:pPr>
    <w:rPr>
      <w:rFonts w:ascii="宋体" w:hAnsi="宋体" w:eastAsia="仿宋" w:cs="宋体"/>
      <w:bCs/>
      <w:sz w:val="18"/>
      <w:szCs w:val="20"/>
      <w:u w:val="single"/>
    </w:rPr>
  </w:style>
  <w:style w:type="paragraph" w:customStyle="1" w:styleId="250">
    <w:name w:val="xl5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Arial Unicode MS"/>
      <w:bCs/>
      <w:color w:val="000000"/>
      <w:kern w:val="0"/>
      <w:sz w:val="28"/>
      <w:szCs w:val="21"/>
    </w:rPr>
  </w:style>
  <w:style w:type="character" w:customStyle="1" w:styleId="251">
    <w:name w:val="正文文本最新 Char Char Char Char Char"/>
    <w:link w:val="252"/>
    <w:qFormat/>
    <w:locked/>
    <w:uiPriority w:val="0"/>
    <w:rPr>
      <w:bCs/>
      <w:sz w:val="28"/>
      <w:szCs w:val="24"/>
    </w:rPr>
  </w:style>
  <w:style w:type="paragraph" w:customStyle="1" w:styleId="252">
    <w:name w:val="正文文本最新 Char Char Char Char"/>
    <w:basedOn w:val="1"/>
    <w:link w:val="251"/>
    <w:qFormat/>
    <w:uiPriority w:val="0"/>
    <w:pPr>
      <w:spacing w:line="360" w:lineRule="auto"/>
      <w:ind w:firstLine="200" w:firstLineChars="200"/>
    </w:pPr>
    <w:rPr>
      <w:rFonts w:asciiTheme="minorHAnsi" w:hAnsiTheme="minorHAnsi" w:eastAsiaTheme="minorEastAsia" w:cstheme="minorBidi"/>
      <w:bCs/>
      <w:sz w:val="28"/>
    </w:rPr>
  </w:style>
  <w:style w:type="character" w:customStyle="1" w:styleId="253">
    <w:name w:val="样式 标题 1 + 四号 非加粗 Char Char"/>
    <w:link w:val="254"/>
    <w:qFormat/>
    <w:locked/>
    <w:uiPriority w:val="0"/>
    <w:rPr>
      <w:rFonts w:eastAsia="黑体"/>
      <w:b/>
      <w:kern w:val="44"/>
      <w:sz w:val="36"/>
      <w:szCs w:val="36"/>
    </w:rPr>
  </w:style>
  <w:style w:type="paragraph" w:customStyle="1" w:styleId="254">
    <w:name w:val="样式 标题 1 + 四号 非加粗 Char"/>
    <w:basedOn w:val="3"/>
    <w:link w:val="253"/>
    <w:qFormat/>
    <w:uiPriority w:val="0"/>
    <w:rPr>
      <w:rFonts w:asciiTheme="minorHAnsi" w:hAnsiTheme="minorHAnsi" w:cstheme="minorBidi"/>
      <w:sz w:val="36"/>
      <w:szCs w:val="36"/>
      <w:lang w:val="en-US"/>
    </w:rPr>
  </w:style>
  <w:style w:type="character" w:customStyle="1" w:styleId="255">
    <w:name w:val="AAAA Char Char"/>
    <w:link w:val="256"/>
    <w:qFormat/>
    <w:locked/>
    <w:uiPriority w:val="0"/>
    <w:rPr>
      <w:sz w:val="24"/>
      <w:szCs w:val="24"/>
    </w:rPr>
  </w:style>
  <w:style w:type="paragraph" w:customStyle="1" w:styleId="256">
    <w:name w:val="AAAA"/>
    <w:basedOn w:val="1"/>
    <w:link w:val="255"/>
    <w:qFormat/>
    <w:uiPriority w:val="0"/>
    <w:pPr>
      <w:spacing w:line="360" w:lineRule="auto"/>
      <w:ind w:firstLine="480" w:firstLineChars="200"/>
    </w:pPr>
    <w:rPr>
      <w:rFonts w:asciiTheme="minorHAnsi" w:hAnsiTheme="minorHAnsi" w:eastAsiaTheme="minorEastAsia" w:cstheme="minorBidi"/>
      <w:sz w:val="24"/>
    </w:rPr>
  </w:style>
  <w:style w:type="paragraph" w:customStyle="1" w:styleId="257">
    <w:name w:val="表1"/>
    <w:basedOn w:val="1"/>
    <w:qFormat/>
    <w:uiPriority w:val="0"/>
    <w:pPr>
      <w:framePr w:vSpace="180" w:wrap="around" w:vAnchor="text" w:hAnchor="margin" w:y="238"/>
      <w:spacing w:line="240" w:lineRule="atLeast"/>
      <w:ind w:firstLine="315" w:firstLineChars="150"/>
    </w:pPr>
    <w:rPr>
      <w:rFonts w:ascii="宋体" w:hAnsi="宋体" w:eastAsia="仿宋"/>
      <w:color w:val="000000"/>
      <w:kern w:val="0"/>
      <w:sz w:val="28"/>
      <w:szCs w:val="21"/>
      <w:lang w:val="en-IE"/>
    </w:rPr>
  </w:style>
  <w:style w:type="paragraph" w:customStyle="1" w:styleId="258">
    <w:name w:val="样式 标题 1 + 段前: 0 磅 段后: 0 磅 行距: 1.5 倍行距"/>
    <w:basedOn w:val="3"/>
    <w:qFormat/>
    <w:uiPriority w:val="0"/>
  </w:style>
  <w:style w:type="paragraph" w:customStyle="1" w:styleId="259">
    <w:name w:val="Char Char Char Char Char Char Char Char Char Char Char Char Char Char Char Char"/>
    <w:basedOn w:val="1"/>
    <w:qFormat/>
    <w:uiPriority w:val="0"/>
    <w:pPr>
      <w:snapToGrid w:val="0"/>
      <w:spacing w:line="360" w:lineRule="auto"/>
      <w:ind w:firstLine="200" w:firstLineChars="200"/>
    </w:pPr>
    <w:rPr>
      <w:rFonts w:ascii="仿宋" w:hAnsi="仿宋" w:eastAsia="仿宋_GB2312"/>
      <w:bCs/>
      <w:sz w:val="24"/>
      <w:szCs w:val="28"/>
    </w:rPr>
  </w:style>
  <w:style w:type="paragraph" w:customStyle="1" w:styleId="260">
    <w:name w:val="copyright"/>
    <w:basedOn w:val="1"/>
    <w:qFormat/>
    <w:uiPriority w:val="0"/>
    <w:pPr>
      <w:widowControl/>
      <w:spacing w:before="100" w:beforeAutospacing="1" w:after="100" w:afterAutospacing="1"/>
      <w:jc w:val="left"/>
    </w:pPr>
    <w:rPr>
      <w:rFonts w:ascii="宋体" w:hAnsi="宋体" w:eastAsia="仿宋" w:cs="宋体"/>
      <w:bCs/>
      <w:color w:val="666666"/>
      <w:kern w:val="0"/>
      <w:sz w:val="18"/>
      <w:szCs w:val="18"/>
    </w:rPr>
  </w:style>
  <w:style w:type="paragraph" w:customStyle="1" w:styleId="261">
    <w:name w:val="xl91"/>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paragraph" w:customStyle="1" w:styleId="262">
    <w:name w:val="xl36"/>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仿宋"/>
      <w:bCs/>
      <w:kern w:val="0"/>
      <w:sz w:val="24"/>
      <w:szCs w:val="28"/>
    </w:rPr>
  </w:style>
  <w:style w:type="paragraph" w:customStyle="1" w:styleId="263">
    <w:name w:val="图表"/>
    <w:basedOn w:val="1"/>
    <w:qFormat/>
    <w:uiPriority w:val="0"/>
    <w:pPr>
      <w:spacing w:line="240" w:lineRule="atLeast"/>
      <w:ind w:firstLine="200" w:firstLineChars="200"/>
      <w:jc w:val="center"/>
    </w:pPr>
    <w:rPr>
      <w:rFonts w:ascii="宋体" w:hAnsi="宋体" w:eastAsia="仿宋"/>
      <w:bCs/>
      <w:kern w:val="0"/>
      <w:sz w:val="18"/>
      <w:szCs w:val="28"/>
    </w:rPr>
  </w:style>
  <w:style w:type="paragraph" w:customStyle="1" w:styleId="264">
    <w:name w:val="正文缩进 Char1"/>
    <w:basedOn w:val="1"/>
    <w:next w:val="45"/>
    <w:qFormat/>
    <w:uiPriority w:val="0"/>
    <w:rPr>
      <w:rFonts w:ascii="宋体" w:hAnsi="Courier New" w:eastAsia="仿宋"/>
      <w:bCs/>
      <w:sz w:val="28"/>
      <w:szCs w:val="20"/>
    </w:rPr>
  </w:style>
  <w:style w:type="paragraph" w:customStyle="1" w:styleId="265">
    <w:name w:val="xl50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266">
    <w:name w:val="样式 标题 4 + 非加宽量 / 紧缩量"/>
    <w:basedOn w:val="6"/>
    <w:qFormat/>
    <w:uiPriority w:val="0"/>
    <w:pPr>
      <w:keepNext/>
      <w:keepLines/>
      <w:numPr>
        <w:ilvl w:val="3"/>
        <w:numId w:val="1"/>
      </w:numPr>
      <w:spacing w:before="280" w:after="290" w:line="374" w:lineRule="auto"/>
      <w:ind w:left="864" w:hanging="144"/>
    </w:pPr>
    <w:rPr>
      <w:rFonts w:ascii="Arial" w:hAnsi="Arial" w:eastAsia="黑体"/>
      <w:b/>
      <w:bCs w:val="0"/>
      <w:kern w:val="0"/>
      <w:szCs w:val="28"/>
      <w:lang w:val="zh-CN"/>
    </w:rPr>
  </w:style>
  <w:style w:type="paragraph" w:customStyle="1" w:styleId="267">
    <w:name w:val="font1"/>
    <w:basedOn w:val="1"/>
    <w:qFormat/>
    <w:uiPriority w:val="0"/>
    <w:pPr>
      <w:widowControl/>
      <w:spacing w:before="100" w:beforeAutospacing="1" w:after="100" w:afterAutospacing="1"/>
      <w:jc w:val="left"/>
    </w:pPr>
    <w:rPr>
      <w:rFonts w:ascii="宋体" w:hAnsi="宋体" w:eastAsia="仿宋"/>
      <w:bCs/>
      <w:kern w:val="0"/>
      <w:sz w:val="24"/>
      <w:szCs w:val="28"/>
    </w:rPr>
  </w:style>
  <w:style w:type="paragraph" w:customStyle="1" w:styleId="268">
    <w:name w:val="Char Char Char Char Char Char Char Char Char Char Char Char Char Char Char Char11"/>
    <w:basedOn w:val="1"/>
    <w:qFormat/>
    <w:uiPriority w:val="0"/>
    <w:pPr>
      <w:snapToGrid w:val="0"/>
      <w:spacing w:line="360" w:lineRule="auto"/>
      <w:ind w:firstLine="200" w:firstLineChars="200"/>
    </w:pPr>
    <w:rPr>
      <w:rFonts w:ascii="仿宋" w:hAnsi="仿宋" w:eastAsia="仿宋"/>
      <w:bCs/>
      <w:sz w:val="28"/>
      <w:szCs w:val="28"/>
    </w:rPr>
  </w:style>
  <w:style w:type="paragraph" w:customStyle="1" w:styleId="269">
    <w:name w:val="样式 标题 2 + 段前: 0.5 行 段后: 0.5 行"/>
    <w:basedOn w:val="4"/>
    <w:qFormat/>
    <w:uiPriority w:val="0"/>
  </w:style>
  <w:style w:type="paragraph" w:customStyle="1" w:styleId="270">
    <w:name w:val="样式 小四 首行缩进:  2 字符"/>
    <w:basedOn w:val="1"/>
    <w:qFormat/>
    <w:uiPriority w:val="0"/>
    <w:pPr>
      <w:ind w:firstLine="200" w:firstLineChars="200"/>
    </w:pPr>
    <w:rPr>
      <w:rFonts w:ascii="仿宋" w:hAnsi="仿宋" w:eastAsia="仿宋" w:cs="宋体"/>
      <w:bCs/>
      <w:sz w:val="28"/>
      <w:szCs w:val="20"/>
    </w:rPr>
  </w:style>
  <w:style w:type="paragraph" w:customStyle="1" w:styleId="271">
    <w:name w:val="navi3"/>
    <w:basedOn w:val="1"/>
    <w:qFormat/>
    <w:uiPriority w:val="0"/>
    <w:pPr>
      <w:widowControl/>
      <w:spacing w:before="100" w:beforeAutospacing="1" w:after="100" w:afterAutospacing="1"/>
      <w:jc w:val="left"/>
    </w:pPr>
    <w:rPr>
      <w:rFonts w:ascii="宋体" w:hAnsi="宋体" w:eastAsia="仿宋" w:cs="宋体"/>
      <w:bCs/>
      <w:color w:val="0033CC"/>
      <w:kern w:val="0"/>
      <w:sz w:val="19"/>
      <w:szCs w:val="19"/>
    </w:rPr>
  </w:style>
  <w:style w:type="paragraph" w:customStyle="1" w:styleId="272">
    <w:name w:val="样式 标题 3 + 段前: 0.1 行 段后: 0.1 行1"/>
    <w:basedOn w:val="5"/>
    <w:qFormat/>
    <w:uiPriority w:val="0"/>
    <w:pPr>
      <w:ind w:left="720"/>
    </w:pPr>
  </w:style>
  <w:style w:type="paragraph" w:customStyle="1" w:styleId="273">
    <w:name w:val="正文 四号 1.5倍行距"/>
    <w:basedOn w:val="1"/>
    <w:qFormat/>
    <w:uiPriority w:val="0"/>
    <w:pPr>
      <w:widowControl/>
      <w:spacing w:line="360" w:lineRule="auto"/>
      <w:ind w:firstLine="200" w:firstLineChars="200"/>
    </w:pPr>
    <w:rPr>
      <w:rFonts w:ascii="仿宋" w:hAnsi="仿宋" w:eastAsia="仿宋"/>
      <w:bCs/>
      <w:kern w:val="0"/>
      <w:sz w:val="28"/>
      <w:szCs w:val="28"/>
    </w:rPr>
  </w:style>
  <w:style w:type="paragraph" w:customStyle="1" w:styleId="274">
    <w:name w:val="样式 标题 3标题 3 Char标题 3 Char1 Char标题 3 Char Char Char标题 3 Char1..."/>
    <w:basedOn w:val="5"/>
    <w:qFormat/>
    <w:uiPriority w:val="0"/>
    <w:pPr>
      <w:ind w:left="720"/>
    </w:pPr>
  </w:style>
  <w:style w:type="paragraph" w:customStyle="1" w:styleId="275">
    <w:name w:val="样式 首行缩进:  0.85 厘米"/>
    <w:basedOn w:val="1"/>
    <w:qFormat/>
    <w:uiPriority w:val="0"/>
    <w:rPr>
      <w:rFonts w:ascii="仿宋" w:hAnsi="仿宋" w:eastAsia="仿宋" w:cs="宋体"/>
      <w:bCs/>
      <w:sz w:val="28"/>
      <w:szCs w:val="20"/>
    </w:rPr>
  </w:style>
  <w:style w:type="paragraph" w:customStyle="1" w:styleId="276">
    <w:name w:val="xl9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character" w:customStyle="1" w:styleId="277">
    <w:name w:val="四号正文 Char Char"/>
    <w:link w:val="278"/>
    <w:qFormat/>
    <w:locked/>
    <w:uiPriority w:val="0"/>
    <w:rPr>
      <w:sz w:val="28"/>
      <w:szCs w:val="24"/>
    </w:rPr>
  </w:style>
  <w:style w:type="paragraph" w:customStyle="1" w:styleId="278">
    <w:name w:val="四号正文"/>
    <w:basedOn w:val="1"/>
    <w:link w:val="277"/>
    <w:qFormat/>
    <w:uiPriority w:val="0"/>
    <w:pPr>
      <w:widowControl/>
      <w:spacing w:line="360" w:lineRule="auto"/>
      <w:ind w:firstLine="200" w:firstLineChars="200"/>
    </w:pPr>
    <w:rPr>
      <w:rFonts w:asciiTheme="minorHAnsi" w:hAnsiTheme="minorHAnsi" w:eastAsiaTheme="minorEastAsia" w:cstheme="minorBidi"/>
      <w:sz w:val="28"/>
    </w:rPr>
  </w:style>
  <w:style w:type="paragraph" w:customStyle="1" w:styleId="279">
    <w:name w:val="xl2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仿宋"/>
      <w:bCs/>
      <w:kern w:val="0"/>
      <w:sz w:val="24"/>
      <w:szCs w:val="28"/>
    </w:rPr>
  </w:style>
  <w:style w:type="paragraph" w:customStyle="1" w:styleId="280">
    <w:name w:val="样式 目录 1 + 首行缩进:  11 字符1"/>
    <w:basedOn w:val="59"/>
    <w:qFormat/>
    <w:uiPriority w:val="0"/>
    <w:pPr>
      <w:tabs>
        <w:tab w:val="left" w:pos="630"/>
        <w:tab w:val="right" w:leader="dot" w:pos="8494"/>
        <w:tab w:val="clear" w:pos="8296"/>
      </w:tabs>
      <w:spacing w:line="360" w:lineRule="auto"/>
      <w:jc w:val="left"/>
    </w:pPr>
    <w:rPr>
      <w:rFonts w:ascii="黑体" w:hAnsi="宋体" w:eastAsia="黑体" w:cs="宋体"/>
      <w:caps/>
      <w:sz w:val="24"/>
    </w:rPr>
  </w:style>
  <w:style w:type="paragraph" w:customStyle="1" w:styleId="281">
    <w:name w:val="正文文本缩进6"/>
    <w:basedOn w:val="1"/>
    <w:qFormat/>
    <w:uiPriority w:val="0"/>
    <w:pPr>
      <w:ind w:firstLine="560" w:firstLineChars="200"/>
    </w:pPr>
    <w:rPr>
      <w:rFonts w:ascii="仿宋" w:hAnsi="仿宋" w:eastAsia="仿宋"/>
      <w:bCs/>
      <w:sz w:val="28"/>
      <w:szCs w:val="28"/>
      <w:lang w:bidi="th-TH"/>
    </w:rPr>
  </w:style>
  <w:style w:type="paragraph" w:customStyle="1" w:styleId="282">
    <w:name w:val="样式 段落 + 首行缩进:  0 字符"/>
    <w:basedOn w:val="1"/>
    <w:next w:val="34"/>
    <w:qFormat/>
    <w:uiPriority w:val="0"/>
    <w:pPr>
      <w:spacing w:line="360" w:lineRule="auto"/>
      <w:ind w:firstLine="420"/>
    </w:pPr>
    <w:rPr>
      <w:rFonts w:ascii="仿宋" w:hAnsi="仿宋" w:eastAsia="仿宋" w:cs="宋体"/>
      <w:bCs/>
      <w:sz w:val="28"/>
      <w:szCs w:val="20"/>
    </w:rPr>
  </w:style>
  <w:style w:type="paragraph" w:customStyle="1" w:styleId="283">
    <w:name w:val="xl73"/>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paragraph" w:customStyle="1" w:styleId="284">
    <w:name w:val="xl42"/>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仿宋"/>
      <w:bCs/>
      <w:kern w:val="0"/>
      <w:sz w:val="24"/>
      <w:szCs w:val="28"/>
    </w:rPr>
  </w:style>
  <w:style w:type="paragraph" w:customStyle="1" w:styleId="285">
    <w:name w:val="表格(小五)"/>
    <w:next w:val="1"/>
    <w:qFormat/>
    <w:uiPriority w:val="0"/>
    <w:pPr>
      <w:jc w:val="center"/>
    </w:pPr>
    <w:rPr>
      <w:rFonts w:ascii="宋体" w:hAnsi="Times New Roman" w:eastAsia="宋体" w:cs="Times New Roman"/>
      <w:sz w:val="18"/>
      <w:szCs w:val="18"/>
      <w:lang w:val="en-US" w:eastAsia="zh-CN" w:bidi="ar-SA"/>
    </w:rPr>
  </w:style>
  <w:style w:type="paragraph" w:customStyle="1" w:styleId="286">
    <w:name w:val="正文标题1"/>
    <w:basedOn w:val="3"/>
    <w:qFormat/>
    <w:uiPriority w:val="0"/>
  </w:style>
  <w:style w:type="paragraph" w:customStyle="1" w:styleId="287">
    <w:name w:val="font13"/>
    <w:basedOn w:val="1"/>
    <w:qFormat/>
    <w:uiPriority w:val="0"/>
    <w:pPr>
      <w:widowControl/>
      <w:spacing w:before="100" w:beforeAutospacing="1" w:after="100" w:afterAutospacing="1"/>
      <w:jc w:val="left"/>
    </w:pPr>
    <w:rPr>
      <w:rFonts w:ascii="仿宋" w:hAnsi="仿宋" w:eastAsia="仿宋"/>
      <w:bCs/>
      <w:kern w:val="0"/>
      <w:sz w:val="20"/>
      <w:szCs w:val="20"/>
    </w:rPr>
  </w:style>
  <w:style w:type="paragraph" w:customStyle="1" w:styleId="288">
    <w:name w:val="样式 表头 + 两端对齐1"/>
    <w:basedOn w:val="1"/>
    <w:qFormat/>
    <w:uiPriority w:val="0"/>
    <w:rPr>
      <w:rFonts w:ascii="宋体" w:hAnsi="宋体" w:eastAsia="仿宋" w:cs="宋体"/>
      <w:b/>
      <w:sz w:val="24"/>
      <w:szCs w:val="20"/>
    </w:rPr>
  </w:style>
  <w:style w:type="character" w:customStyle="1" w:styleId="289">
    <w:name w:val="正文1 Char"/>
    <w:link w:val="290"/>
    <w:qFormat/>
    <w:locked/>
    <w:uiPriority w:val="0"/>
    <w:rPr>
      <w:rFonts w:ascii="宋体" w:hAnsi="宋体" w:eastAsia="宋体"/>
      <w:sz w:val="26"/>
      <w:szCs w:val="26"/>
      <w:shd w:val="clear" w:color="auto" w:fill="FFFFFF"/>
    </w:rPr>
  </w:style>
  <w:style w:type="paragraph" w:customStyle="1" w:styleId="290">
    <w:name w:val="正文1"/>
    <w:basedOn w:val="1"/>
    <w:link w:val="289"/>
    <w:qFormat/>
    <w:uiPriority w:val="0"/>
    <w:pPr>
      <w:widowControl/>
      <w:shd w:val="clear" w:color="auto" w:fill="FFFFFF"/>
      <w:wordWrap w:val="0"/>
      <w:spacing w:before="120" w:after="120" w:line="384" w:lineRule="auto"/>
      <w:ind w:left="120" w:right="120"/>
      <w:jc w:val="left"/>
    </w:pPr>
    <w:rPr>
      <w:rFonts w:ascii="宋体" w:hAnsi="宋体" w:cstheme="minorBidi"/>
      <w:sz w:val="26"/>
      <w:szCs w:val="26"/>
      <w:shd w:val="clear" w:color="auto" w:fill="FFFFFF"/>
    </w:rPr>
  </w:style>
  <w:style w:type="paragraph" w:customStyle="1" w:styleId="291">
    <w:name w:val="xl41"/>
    <w:basedOn w:val="1"/>
    <w:qFormat/>
    <w:uiPriority w:val="0"/>
    <w:pPr>
      <w:widowControl/>
      <w:pBdr>
        <w:bottom w:val="single" w:color="auto" w:sz="4" w:space="0"/>
      </w:pBdr>
      <w:spacing w:before="100" w:beforeAutospacing="1" w:after="100" w:afterAutospacing="1"/>
      <w:jc w:val="center"/>
    </w:pPr>
    <w:rPr>
      <w:rFonts w:ascii="仿宋" w:hAnsi="仿宋" w:eastAsia="仿宋"/>
      <w:bCs/>
      <w:kern w:val="0"/>
      <w:sz w:val="32"/>
      <w:szCs w:val="32"/>
    </w:rPr>
  </w:style>
  <w:style w:type="paragraph" w:customStyle="1" w:styleId="292">
    <w:name w:val="样式 样式 宋体 小四 首行缩进:  2 字符 行距: 1.5 倍行距 + 首行缩进:  2 字符"/>
    <w:basedOn w:val="1"/>
    <w:qFormat/>
    <w:uiPriority w:val="0"/>
    <w:pPr>
      <w:spacing w:line="480" w:lineRule="exact"/>
      <w:ind w:firstLine="200" w:firstLineChars="200"/>
    </w:pPr>
    <w:rPr>
      <w:rFonts w:ascii="宋体" w:hAnsi="宋体" w:eastAsia="仿宋"/>
      <w:bCs/>
      <w:sz w:val="28"/>
      <w:szCs w:val="20"/>
    </w:rPr>
  </w:style>
  <w:style w:type="paragraph" w:customStyle="1" w:styleId="293">
    <w:name w:val="navi6_active"/>
    <w:basedOn w:val="1"/>
    <w:qFormat/>
    <w:uiPriority w:val="0"/>
    <w:pPr>
      <w:widowControl/>
      <w:spacing w:before="100" w:beforeAutospacing="1" w:after="100" w:afterAutospacing="1"/>
      <w:jc w:val="left"/>
    </w:pPr>
    <w:rPr>
      <w:rFonts w:ascii="宋体" w:hAnsi="宋体" w:eastAsia="仿宋" w:cs="宋体"/>
      <w:bCs/>
      <w:color w:val="666666"/>
      <w:kern w:val="0"/>
      <w:sz w:val="19"/>
      <w:szCs w:val="19"/>
    </w:rPr>
  </w:style>
  <w:style w:type="paragraph" w:customStyle="1" w:styleId="294">
    <w:name w:val="样式 标题 3标题 3 Char3标题 3 Char2 Char标题 3 Char1 Char Char Char标题 ..."/>
    <w:basedOn w:val="5"/>
    <w:qFormat/>
    <w:uiPriority w:val="0"/>
    <w:pPr>
      <w:ind w:left="720"/>
    </w:pPr>
  </w:style>
  <w:style w:type="character" w:customStyle="1" w:styleId="295">
    <w:name w:val="样式1 Char Char Char Char Char Char Char"/>
    <w:link w:val="296"/>
    <w:qFormat/>
    <w:locked/>
    <w:uiPriority w:val="0"/>
    <w:rPr>
      <w:rFonts w:ascii="宋体" w:hAnsi="宋体" w:eastAsia="宋体"/>
      <w:sz w:val="28"/>
      <w:szCs w:val="24"/>
    </w:rPr>
  </w:style>
  <w:style w:type="paragraph" w:customStyle="1" w:styleId="296">
    <w:name w:val="样式1 Char Char Char Char Char Char"/>
    <w:basedOn w:val="1"/>
    <w:next w:val="1"/>
    <w:link w:val="295"/>
    <w:qFormat/>
    <w:uiPriority w:val="0"/>
    <w:pPr>
      <w:spacing w:line="360" w:lineRule="auto"/>
      <w:ind w:firstLine="480" w:firstLineChars="200"/>
    </w:pPr>
    <w:rPr>
      <w:rFonts w:ascii="宋体" w:hAnsi="宋体" w:cstheme="minorBidi"/>
      <w:sz w:val="28"/>
    </w:rPr>
  </w:style>
  <w:style w:type="paragraph" w:customStyle="1" w:styleId="297">
    <w:name w:val="样式 行距: 最小值 11 磅"/>
    <w:basedOn w:val="1"/>
    <w:qFormat/>
    <w:uiPriority w:val="0"/>
    <w:pPr>
      <w:spacing w:line="240" w:lineRule="atLeast"/>
    </w:pPr>
    <w:rPr>
      <w:rFonts w:ascii="仿宋" w:hAnsi="仿宋" w:eastAsia="仿宋" w:cs="宋体"/>
      <w:bCs/>
      <w:sz w:val="28"/>
      <w:szCs w:val="20"/>
    </w:rPr>
  </w:style>
  <w:style w:type="paragraph" w:customStyle="1" w:styleId="298">
    <w:name w:val="Char Char Char Char Char Char Char Char Char Char Char Char Char1"/>
    <w:qFormat/>
    <w:uiPriority w:val="0"/>
    <w:pPr>
      <w:spacing w:before="240" w:after="240" w:line="360" w:lineRule="auto"/>
    </w:pPr>
    <w:rPr>
      <w:rFonts w:ascii="Times New Roman" w:hAnsi="Times New Roman" w:eastAsia="宋体" w:cs="Times New Roman"/>
      <w:lang w:val="en-US" w:eastAsia="zh-CN" w:bidi="ar-SA"/>
    </w:rPr>
  </w:style>
  <w:style w:type="character" w:customStyle="1" w:styleId="299">
    <w:name w:val="正文小标题 Char"/>
    <w:link w:val="300"/>
    <w:qFormat/>
    <w:locked/>
    <w:uiPriority w:val="0"/>
    <w:rPr>
      <w:rFonts w:ascii="宋体" w:hAnsi="宋体" w:eastAsia="宋体"/>
      <w:sz w:val="28"/>
    </w:rPr>
  </w:style>
  <w:style w:type="paragraph" w:customStyle="1" w:styleId="300">
    <w:name w:val="正文小标题"/>
    <w:basedOn w:val="1"/>
    <w:link w:val="299"/>
    <w:qFormat/>
    <w:uiPriority w:val="0"/>
    <w:pPr>
      <w:spacing w:line="480" w:lineRule="auto"/>
    </w:pPr>
    <w:rPr>
      <w:rFonts w:ascii="宋体" w:hAnsi="宋体" w:cstheme="minorBidi"/>
      <w:sz w:val="28"/>
      <w:szCs w:val="22"/>
    </w:rPr>
  </w:style>
  <w:style w:type="paragraph" w:customStyle="1" w:styleId="301">
    <w:name w:val="正文文本缩进3"/>
    <w:basedOn w:val="1"/>
    <w:qFormat/>
    <w:uiPriority w:val="0"/>
    <w:pPr>
      <w:ind w:firstLine="560" w:firstLineChars="200"/>
    </w:pPr>
    <w:rPr>
      <w:rFonts w:ascii="仿宋" w:hAnsi="仿宋" w:eastAsia="仿宋"/>
      <w:bCs/>
      <w:sz w:val="28"/>
      <w:szCs w:val="28"/>
      <w:lang w:bidi="th-TH"/>
    </w:rPr>
  </w:style>
  <w:style w:type="paragraph" w:customStyle="1" w:styleId="302">
    <w:name w:val="xl496"/>
    <w:basedOn w:val="1"/>
    <w:qFormat/>
    <w:uiPriority w:val="0"/>
    <w:pPr>
      <w:widowControl/>
      <w:pBdr>
        <w:bottom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303">
    <w:name w:val="xl100"/>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paragraph" w:customStyle="1" w:styleId="304">
    <w:name w:val="Char1 Char Char Char Char Char1 Char"/>
    <w:basedOn w:val="1"/>
    <w:qFormat/>
    <w:uiPriority w:val="0"/>
    <w:rPr>
      <w:rFonts w:ascii="仿宋" w:hAnsi="仿宋" w:eastAsia="仿宋"/>
      <w:bCs/>
      <w:sz w:val="28"/>
      <w:szCs w:val="28"/>
    </w:rPr>
  </w:style>
  <w:style w:type="paragraph" w:customStyle="1" w:styleId="305">
    <w:name w:val="smallbodybold"/>
    <w:basedOn w:val="1"/>
    <w:qFormat/>
    <w:uiPriority w:val="0"/>
    <w:pPr>
      <w:widowControl/>
      <w:spacing w:before="100" w:beforeAutospacing="1" w:after="100" w:afterAutospacing="1"/>
      <w:jc w:val="left"/>
    </w:pPr>
    <w:rPr>
      <w:rFonts w:ascii="Arial" w:hAnsi="Arial" w:eastAsia="仿宋" w:cs="Arial"/>
      <w:b/>
      <w:color w:val="000000"/>
      <w:kern w:val="0"/>
      <w:sz w:val="19"/>
      <w:szCs w:val="19"/>
    </w:rPr>
  </w:style>
  <w:style w:type="paragraph" w:customStyle="1" w:styleId="306">
    <w:name w:val="列出段落1"/>
    <w:basedOn w:val="1"/>
    <w:qFormat/>
    <w:uiPriority w:val="0"/>
    <w:pPr>
      <w:ind w:firstLine="420" w:firstLineChars="200"/>
    </w:pPr>
    <w:rPr>
      <w:rFonts w:ascii="仿宋" w:hAnsi="仿宋" w:eastAsia="仿宋"/>
      <w:bCs/>
      <w:sz w:val="28"/>
      <w:szCs w:val="28"/>
    </w:rPr>
  </w:style>
  <w:style w:type="paragraph" w:customStyle="1" w:styleId="307">
    <w:name w:val="表头文字 Char"/>
    <w:basedOn w:val="1"/>
    <w:qFormat/>
    <w:uiPriority w:val="0"/>
    <w:pPr>
      <w:adjustRightInd w:val="0"/>
      <w:snapToGrid w:val="0"/>
      <w:spacing w:line="360" w:lineRule="auto"/>
      <w:jc w:val="center"/>
    </w:pPr>
    <w:rPr>
      <w:rFonts w:ascii="仿宋" w:hAnsi="仿宋" w:eastAsia="仿宋"/>
      <w:b/>
      <w:bCs/>
      <w:sz w:val="24"/>
      <w:szCs w:val="28"/>
    </w:rPr>
  </w:style>
  <w:style w:type="character" w:customStyle="1" w:styleId="308">
    <w:name w:val="样式8 Char"/>
    <w:link w:val="309"/>
    <w:qFormat/>
    <w:locked/>
    <w:uiPriority w:val="0"/>
    <w:rPr>
      <w:rFonts w:ascii="Arial" w:hAnsi="Arial" w:eastAsia="黑体"/>
      <w:b/>
      <w:bCs/>
      <w:sz w:val="28"/>
      <w:szCs w:val="28"/>
      <w:lang w:val="zh-CN" w:eastAsia="zh-CN"/>
    </w:rPr>
  </w:style>
  <w:style w:type="paragraph" w:customStyle="1" w:styleId="309">
    <w:name w:val="样式8"/>
    <w:basedOn w:val="6"/>
    <w:link w:val="308"/>
    <w:qFormat/>
    <w:uiPriority w:val="0"/>
    <w:pPr>
      <w:keepNext/>
      <w:keepLines/>
      <w:tabs>
        <w:tab w:val="left" w:pos="2356"/>
      </w:tabs>
      <w:spacing w:before="280" w:after="290" w:line="374" w:lineRule="auto"/>
      <w:ind w:left="864" w:hanging="144"/>
    </w:pPr>
    <w:rPr>
      <w:rFonts w:ascii="Arial" w:hAnsi="Arial" w:eastAsia="黑体" w:cstheme="minorBidi"/>
      <w:b/>
      <w:szCs w:val="28"/>
      <w:lang w:val="zh-CN"/>
    </w:rPr>
  </w:style>
  <w:style w:type="character" w:customStyle="1" w:styleId="310">
    <w:name w:val="公式 Char"/>
    <w:link w:val="311"/>
    <w:qFormat/>
    <w:locked/>
    <w:uiPriority w:val="0"/>
    <w:rPr>
      <w:rFonts w:ascii="宋体" w:hAnsi="宋体" w:eastAsia="宋体"/>
      <w:sz w:val="24"/>
      <w:szCs w:val="24"/>
    </w:rPr>
  </w:style>
  <w:style w:type="paragraph" w:customStyle="1" w:styleId="311">
    <w:name w:val="公式"/>
    <w:basedOn w:val="1"/>
    <w:link w:val="310"/>
    <w:qFormat/>
    <w:uiPriority w:val="0"/>
    <w:pPr>
      <w:spacing w:line="312" w:lineRule="auto"/>
      <w:jc w:val="right"/>
    </w:pPr>
    <w:rPr>
      <w:rFonts w:ascii="宋体" w:hAnsi="宋体" w:cstheme="minorBidi"/>
      <w:sz w:val="24"/>
    </w:rPr>
  </w:style>
  <w:style w:type="paragraph" w:customStyle="1" w:styleId="312">
    <w:name w:val="lightbold"/>
    <w:basedOn w:val="1"/>
    <w:qFormat/>
    <w:uiPriority w:val="0"/>
    <w:pPr>
      <w:widowControl/>
      <w:spacing w:before="100" w:beforeAutospacing="1" w:after="100" w:afterAutospacing="1"/>
      <w:jc w:val="left"/>
    </w:pPr>
    <w:rPr>
      <w:rFonts w:ascii="Arial" w:hAnsi="Arial" w:eastAsia="仿宋" w:cs="Arial"/>
      <w:b/>
      <w:color w:val="999999"/>
      <w:kern w:val="0"/>
      <w:sz w:val="19"/>
      <w:szCs w:val="19"/>
    </w:rPr>
  </w:style>
  <w:style w:type="paragraph" w:customStyle="1" w:styleId="313">
    <w:name w:val="xl528"/>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314">
    <w:name w:val="p19"/>
    <w:basedOn w:val="1"/>
    <w:qFormat/>
    <w:uiPriority w:val="0"/>
    <w:pPr>
      <w:widowControl/>
      <w:spacing w:before="120"/>
      <w:ind w:firstLine="206"/>
    </w:pPr>
    <w:rPr>
      <w:rFonts w:ascii="宋体" w:hAnsi="宋体" w:eastAsia="仿宋" w:cs="宋体"/>
      <w:b/>
      <w:kern w:val="0"/>
      <w:sz w:val="24"/>
      <w:szCs w:val="28"/>
    </w:rPr>
  </w:style>
  <w:style w:type="paragraph" w:customStyle="1" w:styleId="315">
    <w:name w:val="Char2 Char Char Char Char Char Char Char Char Char"/>
    <w:basedOn w:val="1"/>
    <w:qFormat/>
    <w:uiPriority w:val="0"/>
    <w:pPr>
      <w:spacing w:line="360" w:lineRule="auto"/>
      <w:ind w:firstLine="200" w:firstLineChars="200"/>
    </w:pPr>
    <w:rPr>
      <w:rFonts w:ascii="仿宋" w:hAnsi="仿宋" w:eastAsia="仿宋"/>
      <w:bCs/>
      <w:sz w:val="28"/>
      <w:szCs w:val="28"/>
    </w:rPr>
  </w:style>
  <w:style w:type="character" w:customStyle="1" w:styleId="316">
    <w:name w:val="内容 Char"/>
    <w:link w:val="317"/>
    <w:qFormat/>
    <w:locked/>
    <w:uiPriority w:val="0"/>
    <w:rPr>
      <w:rFonts w:ascii="宋体" w:eastAsia="宋体"/>
      <w:color w:val="000000"/>
      <w:sz w:val="24"/>
    </w:rPr>
  </w:style>
  <w:style w:type="paragraph" w:customStyle="1" w:styleId="317">
    <w:name w:val="内容"/>
    <w:basedOn w:val="1"/>
    <w:link w:val="316"/>
    <w:qFormat/>
    <w:uiPriority w:val="0"/>
    <w:pPr>
      <w:autoSpaceDE w:val="0"/>
      <w:autoSpaceDN w:val="0"/>
      <w:adjustRightInd w:val="0"/>
      <w:spacing w:line="360" w:lineRule="auto"/>
    </w:pPr>
    <w:rPr>
      <w:rFonts w:ascii="宋体" w:hAnsiTheme="minorHAnsi" w:cstheme="minorBidi"/>
      <w:color w:val="000000"/>
      <w:sz w:val="24"/>
      <w:szCs w:val="22"/>
    </w:rPr>
  </w:style>
  <w:style w:type="paragraph" w:customStyle="1" w:styleId="318">
    <w:name w:val="样式 标题 3 + 小四"/>
    <w:basedOn w:val="5"/>
    <w:qFormat/>
    <w:uiPriority w:val="0"/>
    <w:pPr>
      <w:ind w:left="720"/>
    </w:pPr>
  </w:style>
  <w:style w:type="paragraph" w:customStyle="1" w:styleId="319">
    <w:name w:val="样式 样式2 + Times New Roman Char Char Char Char Char Char"/>
    <w:basedOn w:val="1"/>
    <w:qFormat/>
    <w:uiPriority w:val="0"/>
    <w:pPr>
      <w:spacing w:line="480" w:lineRule="exact"/>
      <w:ind w:firstLine="525"/>
    </w:pPr>
    <w:rPr>
      <w:rFonts w:ascii="仿宋" w:hAnsi="仿宋" w:eastAsia="仿宋"/>
      <w:bCs/>
      <w:sz w:val="28"/>
      <w:szCs w:val="28"/>
    </w:rPr>
  </w:style>
  <w:style w:type="paragraph" w:customStyle="1" w:styleId="320">
    <w:name w:val="Char Char Char Char Char Char Char Char Char1 Char Char Char Char Char Char Char Char Char Char Char Char Char Char Char Char Char Char Char Char Char Char"/>
    <w:basedOn w:val="1"/>
    <w:qFormat/>
    <w:uiPriority w:val="0"/>
    <w:pPr>
      <w:snapToGrid w:val="0"/>
      <w:spacing w:line="360" w:lineRule="auto"/>
      <w:ind w:firstLine="200" w:firstLineChars="200"/>
    </w:pPr>
    <w:rPr>
      <w:rFonts w:ascii="仿宋" w:hAnsi="仿宋" w:eastAsia="仿宋_GB2312"/>
      <w:bCs/>
      <w:sz w:val="24"/>
      <w:szCs w:val="28"/>
    </w:rPr>
  </w:style>
  <w:style w:type="paragraph" w:customStyle="1" w:styleId="321">
    <w:name w:val="xl58"/>
    <w:basedOn w:val="1"/>
    <w:qFormat/>
    <w:uiPriority w:val="0"/>
    <w:pPr>
      <w:widowControl/>
      <w:pBdr>
        <w:left w:val="single" w:color="auto" w:sz="4" w:space="0"/>
        <w:bottom w:val="single" w:color="auto" w:sz="4" w:space="0"/>
        <w:right w:val="double" w:color="auto" w:sz="6" w:space="0"/>
      </w:pBdr>
      <w:spacing w:before="100" w:beforeAutospacing="1" w:after="100" w:afterAutospacing="1"/>
      <w:jc w:val="center"/>
    </w:pPr>
    <w:rPr>
      <w:rFonts w:ascii="Arial Unicode MS" w:hAnsi="Arial Unicode MS" w:eastAsia="Arial Unicode MS" w:cs="Arial Unicode MS"/>
      <w:bCs/>
      <w:kern w:val="0"/>
      <w:sz w:val="28"/>
      <w:szCs w:val="21"/>
    </w:rPr>
  </w:style>
  <w:style w:type="paragraph" w:customStyle="1" w:styleId="322">
    <w:name w:val="样式 标题 2 + 仿宋_GB2312"/>
    <w:basedOn w:val="4"/>
    <w:qFormat/>
    <w:uiPriority w:val="0"/>
  </w:style>
  <w:style w:type="paragraph" w:customStyle="1" w:styleId="323">
    <w:name w:val="纯文本6"/>
    <w:basedOn w:val="1"/>
    <w:qFormat/>
    <w:uiPriority w:val="0"/>
    <w:pPr>
      <w:adjustRightInd w:val="0"/>
    </w:pPr>
    <w:rPr>
      <w:rFonts w:ascii="宋体" w:hAnsi="Courier New" w:eastAsia="仿宋"/>
      <w:bCs/>
      <w:sz w:val="28"/>
      <w:szCs w:val="20"/>
    </w:rPr>
  </w:style>
  <w:style w:type="character" w:customStyle="1" w:styleId="324">
    <w:name w:val="表头样式 Char"/>
    <w:link w:val="325"/>
    <w:qFormat/>
    <w:locked/>
    <w:uiPriority w:val="0"/>
    <w:rPr>
      <w:b/>
      <w:sz w:val="24"/>
      <w:szCs w:val="24"/>
    </w:rPr>
  </w:style>
  <w:style w:type="paragraph" w:customStyle="1" w:styleId="325">
    <w:name w:val="表头样式"/>
    <w:basedOn w:val="1"/>
    <w:link w:val="324"/>
    <w:qFormat/>
    <w:uiPriority w:val="0"/>
    <w:pPr>
      <w:spacing w:line="360" w:lineRule="auto"/>
      <w:ind w:firstLine="200" w:firstLineChars="200"/>
      <w:jc w:val="center"/>
    </w:pPr>
    <w:rPr>
      <w:rFonts w:asciiTheme="minorHAnsi" w:hAnsiTheme="minorHAnsi" w:eastAsiaTheme="minorEastAsia" w:cstheme="minorBidi"/>
      <w:b/>
      <w:sz w:val="24"/>
    </w:rPr>
  </w:style>
  <w:style w:type="paragraph" w:customStyle="1" w:styleId="326">
    <w:name w:val="样式 标题 2 + 宋体 加粗 橙色 段前: 5 磅 段后: 5 磅 行距: 单倍行距"/>
    <w:basedOn w:val="4"/>
    <w:qFormat/>
    <w:uiPriority w:val="0"/>
  </w:style>
  <w:style w:type="paragraph" w:customStyle="1" w:styleId="327">
    <w:name w:val="样式 标题 2 + 左侧:  0 厘米 首行缩进:  0 厘米 段前: 0.5 行 段后: 0.5 行"/>
    <w:basedOn w:val="4"/>
    <w:qFormat/>
    <w:uiPriority w:val="0"/>
  </w:style>
  <w:style w:type="paragraph" w:customStyle="1" w:styleId="328">
    <w:name w:val="xl57"/>
    <w:basedOn w:val="1"/>
    <w:qFormat/>
    <w:uiPriority w:val="0"/>
    <w:pPr>
      <w:widowControl/>
      <w:pBdr>
        <w:top w:val="single" w:color="auto" w:sz="4" w:space="0"/>
        <w:bottom w:val="single" w:color="auto" w:sz="4" w:space="0"/>
      </w:pBdr>
      <w:spacing w:before="100" w:beforeAutospacing="1" w:after="100" w:afterAutospacing="1"/>
      <w:jc w:val="center"/>
    </w:pPr>
    <w:rPr>
      <w:rFonts w:ascii="仿宋" w:hAnsi="仿宋" w:eastAsia="Arial Unicode MS"/>
      <w:bCs/>
      <w:kern w:val="0"/>
      <w:sz w:val="28"/>
      <w:szCs w:val="21"/>
    </w:rPr>
  </w:style>
  <w:style w:type="paragraph" w:customStyle="1" w:styleId="329">
    <w:name w:val="普通表格1"/>
    <w:qFormat/>
    <w:uiPriority w:val="0"/>
    <w:pPr>
      <w:widowControl w:val="0"/>
      <w:adjustRightInd w:val="0"/>
      <w:spacing w:line="351" w:lineRule="atLeast"/>
      <w:ind w:firstLine="419"/>
      <w:jc w:val="both"/>
    </w:pPr>
    <w:rPr>
      <w:rFonts w:ascii="Times New Roman" w:hAnsi="Times New Roman" w:eastAsia="宋体" w:cs="Times New Roman"/>
      <w:color w:val="000000"/>
      <w:sz w:val="21"/>
      <w:szCs w:val="21"/>
      <w:u w:color="000000"/>
      <w:lang w:val="en-US" w:eastAsia="zh-CN" w:bidi="ar-SA"/>
    </w:rPr>
  </w:style>
  <w:style w:type="paragraph" w:customStyle="1" w:styleId="330">
    <w:name w:val="Char Char Char Char Char Char Char Char Char Char Char Char Char Char Char Char2"/>
    <w:basedOn w:val="1"/>
    <w:qFormat/>
    <w:uiPriority w:val="0"/>
    <w:pPr>
      <w:snapToGrid w:val="0"/>
      <w:spacing w:line="360" w:lineRule="auto"/>
      <w:ind w:firstLine="200" w:firstLineChars="200"/>
    </w:pPr>
    <w:rPr>
      <w:rFonts w:ascii="仿宋" w:hAnsi="仿宋" w:eastAsia="仿宋"/>
      <w:bCs/>
      <w:sz w:val="28"/>
      <w:szCs w:val="28"/>
    </w:rPr>
  </w:style>
  <w:style w:type="paragraph" w:customStyle="1" w:styleId="331">
    <w:name w:val="样式 标题 3 + (西文) 仿宋_GB2312 四号1"/>
    <w:basedOn w:val="5"/>
    <w:qFormat/>
    <w:uiPriority w:val="0"/>
    <w:pPr>
      <w:ind w:left="720"/>
    </w:pPr>
  </w:style>
  <w:style w:type="paragraph" w:customStyle="1" w:styleId="332">
    <w:name w:val="样式 标题 1 + 宋体 三号 行距: 1.5 倍行距"/>
    <w:basedOn w:val="3"/>
    <w:qFormat/>
    <w:uiPriority w:val="0"/>
  </w:style>
  <w:style w:type="paragraph" w:customStyle="1" w:styleId="333">
    <w:name w:val="xl499"/>
    <w:basedOn w:val="1"/>
    <w:qFormat/>
    <w:uiPriority w:val="0"/>
    <w:pPr>
      <w:widowControl/>
      <w:pBdr>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334">
    <w:name w:val="green"/>
    <w:basedOn w:val="1"/>
    <w:qFormat/>
    <w:uiPriority w:val="0"/>
    <w:pPr>
      <w:widowControl/>
      <w:spacing w:before="100" w:beforeAutospacing="1" w:after="100" w:afterAutospacing="1"/>
      <w:jc w:val="left"/>
    </w:pPr>
    <w:rPr>
      <w:rFonts w:ascii="Arial" w:hAnsi="Arial" w:eastAsia="仿宋" w:cs="Arial"/>
      <w:bCs/>
      <w:color w:val="009933"/>
      <w:kern w:val="0"/>
      <w:sz w:val="24"/>
      <w:szCs w:val="28"/>
    </w:rPr>
  </w:style>
  <w:style w:type="paragraph" w:customStyle="1" w:styleId="335">
    <w:name w:val="标题2"/>
    <w:basedOn w:val="3"/>
    <w:qFormat/>
    <w:uiPriority w:val="0"/>
  </w:style>
  <w:style w:type="paragraph" w:customStyle="1" w:styleId="336">
    <w:name w:val="xl7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paragraph" w:customStyle="1" w:styleId="337">
    <w:name w:val="9"/>
    <w:qFormat/>
    <w:uiPriority w:val="0"/>
    <w:rPr>
      <w:rFonts w:ascii="Calibri" w:hAnsi="Calibri" w:eastAsia="宋体" w:cs="Times New Roman"/>
      <w:kern w:val="2"/>
      <w:sz w:val="21"/>
      <w:szCs w:val="22"/>
      <w:lang w:val="en-US" w:eastAsia="zh-CN" w:bidi="ar-SA"/>
    </w:rPr>
  </w:style>
  <w:style w:type="paragraph" w:customStyle="1" w:styleId="338">
    <w:name w:val="纯文本8"/>
    <w:basedOn w:val="1"/>
    <w:qFormat/>
    <w:uiPriority w:val="0"/>
    <w:pPr>
      <w:adjustRightInd w:val="0"/>
    </w:pPr>
    <w:rPr>
      <w:rFonts w:ascii="宋体" w:hAnsi="Courier New" w:eastAsia="仿宋"/>
      <w:bCs/>
      <w:sz w:val="28"/>
      <w:szCs w:val="20"/>
    </w:rPr>
  </w:style>
  <w:style w:type="paragraph" w:customStyle="1" w:styleId="339">
    <w:name w:val="xl98"/>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paragraph" w:customStyle="1" w:styleId="340">
    <w:name w:val="正文标题3"/>
    <w:basedOn w:val="5"/>
    <w:qFormat/>
    <w:uiPriority w:val="0"/>
    <w:pPr>
      <w:ind w:left="720"/>
    </w:pPr>
  </w:style>
  <w:style w:type="paragraph" w:customStyle="1" w:styleId="341">
    <w:name w:val="xl523"/>
    <w:basedOn w:val="1"/>
    <w:qFormat/>
    <w:uiPriority w:val="0"/>
    <w:pPr>
      <w:widowControl/>
      <w:pBdr>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342">
    <w:name w:val="标题 91"/>
    <w:basedOn w:val="290"/>
    <w:next w:val="290"/>
    <w:qFormat/>
    <w:uiPriority w:val="0"/>
    <w:pPr>
      <w:widowControl w:val="0"/>
      <w:tabs>
        <w:tab w:val="left" w:pos="357"/>
        <w:tab w:val="left" w:pos="1009"/>
        <w:tab w:val="left" w:pos="1077"/>
        <w:tab w:val="left" w:pos="1150"/>
        <w:tab w:val="left" w:pos="1292"/>
        <w:tab w:val="left" w:pos="1439"/>
        <w:tab w:val="left" w:pos="1581"/>
      </w:tabs>
      <w:wordWrap/>
      <w:adjustRightInd w:val="0"/>
      <w:spacing w:before="238" w:after="62" w:line="532" w:lineRule="atLeast"/>
      <w:ind w:left="1581" w:right="0" w:hanging="1576"/>
      <w:jc w:val="both"/>
    </w:pPr>
    <w:rPr>
      <w:rFonts w:ascii="Stylus BT" w:hAnsi="Times New Roman" w:eastAsia="黑体" w:cs="Stylus BT"/>
      <w:color w:val="000000"/>
      <w:spacing w:val="5"/>
      <w:sz w:val="21"/>
      <w:szCs w:val="21"/>
      <w:u w:color="000000"/>
    </w:rPr>
  </w:style>
  <w:style w:type="paragraph" w:customStyle="1" w:styleId="343">
    <w:name w:val="xl534"/>
    <w:basedOn w:val="1"/>
    <w:qFormat/>
    <w:uiPriority w:val="0"/>
    <w:pPr>
      <w:widowControl/>
      <w:pBdr>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344">
    <w:name w:val="Char Char Char Char Char Char Char"/>
    <w:basedOn w:val="1"/>
    <w:qFormat/>
    <w:uiPriority w:val="0"/>
    <w:pPr>
      <w:tabs>
        <w:tab w:val="left" w:pos="1723"/>
      </w:tabs>
      <w:ind w:left="1723" w:hanging="1080"/>
    </w:pPr>
    <w:rPr>
      <w:rFonts w:ascii="仿宋" w:hAnsi="仿宋" w:eastAsia="仿宋"/>
      <w:bCs/>
      <w:sz w:val="28"/>
      <w:szCs w:val="28"/>
    </w:rPr>
  </w:style>
  <w:style w:type="paragraph" w:customStyle="1" w:styleId="345">
    <w:name w:val="xl88"/>
    <w:basedOn w:val="1"/>
    <w:qFormat/>
    <w:uiPriority w:val="0"/>
    <w:pPr>
      <w:widowControl/>
      <w:pBdr>
        <w:left w:val="single" w:color="auto" w:sz="4" w:space="0"/>
        <w:bottom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paragraph" w:customStyle="1" w:styleId="346">
    <w:name w:val="xl51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eastAsia="仿宋" w:cs="宋体"/>
      <w:bCs/>
      <w:kern w:val="0"/>
      <w:sz w:val="20"/>
      <w:szCs w:val="20"/>
    </w:rPr>
  </w:style>
  <w:style w:type="paragraph" w:customStyle="1" w:styleId="347">
    <w:name w:val="Char3 Char Char Char"/>
    <w:basedOn w:val="1"/>
    <w:qFormat/>
    <w:uiPriority w:val="0"/>
    <w:pPr>
      <w:spacing w:line="360" w:lineRule="auto"/>
      <w:ind w:firstLine="200" w:firstLineChars="200"/>
    </w:pPr>
    <w:rPr>
      <w:rFonts w:ascii="宋体" w:hAnsi="宋体" w:eastAsia="仿宋" w:cs="宋体"/>
      <w:bCs/>
      <w:sz w:val="24"/>
      <w:szCs w:val="28"/>
    </w:rPr>
  </w:style>
  <w:style w:type="paragraph" w:customStyle="1" w:styleId="348">
    <w:name w:val="xl51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349">
    <w:name w:val="备注"/>
    <w:basedOn w:val="1"/>
    <w:qFormat/>
    <w:uiPriority w:val="0"/>
    <w:rPr>
      <w:rFonts w:ascii="仿宋_GB2312" w:hAnsi="宋体" w:eastAsia="仿宋_GB2312"/>
      <w:bCs/>
      <w:kern w:val="0"/>
      <w:sz w:val="18"/>
      <w:szCs w:val="28"/>
    </w:rPr>
  </w:style>
  <w:style w:type="paragraph" w:customStyle="1" w:styleId="350">
    <w:name w:val="目录1"/>
    <w:basedOn w:val="1"/>
    <w:next w:val="1"/>
    <w:qFormat/>
    <w:uiPriority w:val="0"/>
    <w:pPr>
      <w:widowControl/>
      <w:tabs>
        <w:tab w:val="left" w:leader="dot" w:pos="8503"/>
      </w:tabs>
      <w:adjustRightInd w:val="0"/>
      <w:spacing w:after="102" w:line="215" w:lineRule="atLeast"/>
      <w:ind w:firstLine="419"/>
      <w:jc w:val="left"/>
    </w:pPr>
    <w:rPr>
      <w:rFonts w:ascii="仿宋" w:hAnsi="仿宋" w:eastAsia="仿宋"/>
      <w:bCs/>
      <w:color w:val="000000"/>
      <w:kern w:val="0"/>
      <w:sz w:val="28"/>
      <w:szCs w:val="21"/>
      <w:u w:color="000000"/>
    </w:rPr>
  </w:style>
  <w:style w:type="paragraph" w:customStyle="1" w:styleId="351">
    <w:name w:val="font11"/>
    <w:basedOn w:val="1"/>
    <w:qFormat/>
    <w:uiPriority w:val="0"/>
    <w:pPr>
      <w:widowControl/>
      <w:spacing w:before="100" w:beforeAutospacing="1" w:after="100" w:afterAutospacing="1"/>
      <w:jc w:val="left"/>
    </w:pPr>
    <w:rPr>
      <w:rFonts w:ascii="宋体" w:hAnsi="宋体" w:eastAsia="仿宋"/>
      <w:bCs/>
      <w:kern w:val="0"/>
      <w:sz w:val="32"/>
      <w:szCs w:val="32"/>
    </w:rPr>
  </w:style>
  <w:style w:type="paragraph" w:customStyle="1" w:styleId="352">
    <w:name w:val="_Style 164"/>
    <w:next w:val="1"/>
    <w:qFormat/>
    <w:uiPriority w:val="0"/>
    <w:rPr>
      <w:rFonts w:ascii="宋体" w:hAnsi="宋体" w:eastAsia="宋体" w:cs="宋体"/>
      <w:sz w:val="24"/>
      <w:szCs w:val="24"/>
      <w:lang w:val="en-US" w:eastAsia="zh-CN" w:bidi="ar-SA"/>
    </w:rPr>
  </w:style>
  <w:style w:type="paragraph" w:customStyle="1" w:styleId="353">
    <w:name w:val="正文文本缩进5"/>
    <w:basedOn w:val="1"/>
    <w:qFormat/>
    <w:uiPriority w:val="0"/>
    <w:pPr>
      <w:ind w:firstLine="560" w:firstLineChars="200"/>
    </w:pPr>
    <w:rPr>
      <w:rFonts w:ascii="仿宋" w:hAnsi="仿宋" w:eastAsia="仿宋"/>
      <w:bCs/>
      <w:sz w:val="28"/>
      <w:szCs w:val="28"/>
      <w:lang w:bidi="th-TH"/>
    </w:rPr>
  </w:style>
  <w:style w:type="paragraph" w:customStyle="1" w:styleId="354">
    <w:name w:val="正文4"/>
    <w:basedOn w:val="1"/>
    <w:qFormat/>
    <w:uiPriority w:val="0"/>
    <w:pPr>
      <w:spacing w:line="0" w:lineRule="atLeast"/>
    </w:pPr>
    <w:rPr>
      <w:rFonts w:ascii="仿宋" w:hAnsi="仿宋" w:eastAsia="仿宋"/>
      <w:bCs/>
      <w:sz w:val="18"/>
      <w:szCs w:val="20"/>
    </w:rPr>
  </w:style>
  <w:style w:type="paragraph" w:customStyle="1" w:styleId="355">
    <w:name w:val="xl53"/>
    <w:basedOn w:val="1"/>
    <w:qFormat/>
    <w:uiPriority w:val="0"/>
    <w:pPr>
      <w:widowControl/>
      <w:pBdr>
        <w:left w:val="single" w:color="auto" w:sz="4" w:space="0"/>
      </w:pBdr>
      <w:spacing w:before="100" w:beforeAutospacing="1" w:after="100" w:afterAutospacing="1"/>
      <w:jc w:val="right"/>
    </w:pPr>
    <w:rPr>
      <w:rFonts w:ascii="Arial Unicode MS" w:hAnsi="Arial Unicode MS" w:eastAsia="Arial Unicode MS" w:cs="Arial Unicode MS"/>
      <w:bCs/>
      <w:kern w:val="0"/>
      <w:sz w:val="20"/>
      <w:szCs w:val="20"/>
    </w:rPr>
  </w:style>
  <w:style w:type="paragraph" w:customStyle="1" w:styleId="356">
    <w:name w:val="Definition List"/>
    <w:basedOn w:val="1"/>
    <w:next w:val="1"/>
    <w:qFormat/>
    <w:uiPriority w:val="0"/>
    <w:pPr>
      <w:autoSpaceDE w:val="0"/>
      <w:autoSpaceDN w:val="0"/>
      <w:adjustRightInd w:val="0"/>
      <w:ind w:left="360"/>
      <w:jc w:val="left"/>
    </w:pPr>
    <w:rPr>
      <w:rFonts w:ascii="仿宋" w:hAnsi="仿宋" w:eastAsia="仿宋"/>
      <w:bCs/>
      <w:kern w:val="0"/>
      <w:sz w:val="24"/>
      <w:szCs w:val="20"/>
    </w:rPr>
  </w:style>
  <w:style w:type="character" w:customStyle="1" w:styleId="357">
    <w:name w:val="表格小五 Char"/>
    <w:link w:val="358"/>
    <w:qFormat/>
    <w:locked/>
    <w:uiPriority w:val="0"/>
    <w:rPr>
      <w:rFonts w:ascii="宋体" w:hAnsi="宋体" w:eastAsia="宋体"/>
      <w:sz w:val="18"/>
    </w:rPr>
  </w:style>
  <w:style w:type="paragraph" w:customStyle="1" w:styleId="358">
    <w:name w:val="表格小五"/>
    <w:basedOn w:val="1"/>
    <w:link w:val="357"/>
    <w:qFormat/>
    <w:uiPriority w:val="0"/>
    <w:pPr>
      <w:jc w:val="center"/>
    </w:pPr>
    <w:rPr>
      <w:rFonts w:ascii="宋体" w:hAnsi="宋体" w:cstheme="minorBidi"/>
      <w:sz w:val="18"/>
      <w:szCs w:val="22"/>
    </w:rPr>
  </w:style>
  <w:style w:type="paragraph" w:customStyle="1" w:styleId="359">
    <w:name w:val="xl65"/>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仿宋"/>
      <w:bCs/>
      <w:kern w:val="0"/>
      <w:sz w:val="20"/>
      <w:szCs w:val="20"/>
    </w:rPr>
  </w:style>
  <w:style w:type="paragraph" w:customStyle="1" w:styleId="360">
    <w:name w:val="login"/>
    <w:basedOn w:val="1"/>
    <w:qFormat/>
    <w:uiPriority w:val="0"/>
    <w:pPr>
      <w:widowControl/>
      <w:spacing w:before="100" w:beforeAutospacing="1" w:after="100" w:afterAutospacing="1"/>
      <w:jc w:val="left"/>
    </w:pPr>
    <w:rPr>
      <w:rFonts w:ascii="宋体" w:hAnsi="宋体" w:eastAsia="仿宋" w:cs="宋体"/>
      <w:bCs/>
      <w:color w:val="999999"/>
      <w:kern w:val="0"/>
      <w:sz w:val="18"/>
      <w:szCs w:val="18"/>
    </w:rPr>
  </w:style>
  <w:style w:type="paragraph" w:customStyle="1" w:styleId="361">
    <w:name w:val="xl70"/>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paragraph" w:customStyle="1" w:styleId="362">
    <w:name w:val="列出段落2"/>
    <w:basedOn w:val="1"/>
    <w:qFormat/>
    <w:uiPriority w:val="0"/>
    <w:pPr>
      <w:ind w:firstLine="420" w:firstLineChars="200"/>
    </w:pPr>
    <w:rPr>
      <w:rFonts w:ascii="Calibri" w:hAnsi="Calibri" w:eastAsia="仿宋"/>
      <w:bCs/>
      <w:sz w:val="28"/>
      <w:szCs w:val="22"/>
    </w:rPr>
  </w:style>
  <w:style w:type="character" w:customStyle="1" w:styleId="363">
    <w:name w:val="样式 正文1 + 首行缩进:  2 字符 Char"/>
    <w:link w:val="364"/>
    <w:semiHidden/>
    <w:qFormat/>
    <w:locked/>
    <w:uiPriority w:val="0"/>
    <w:rPr>
      <w:rFonts w:eastAsia="楷体_GB2312"/>
      <w:sz w:val="28"/>
    </w:rPr>
  </w:style>
  <w:style w:type="paragraph" w:customStyle="1" w:styleId="364">
    <w:name w:val="样式 正文1 + 首行缩进:  2 字符"/>
    <w:basedOn w:val="290"/>
    <w:link w:val="363"/>
    <w:semiHidden/>
    <w:qFormat/>
    <w:uiPriority w:val="0"/>
    <w:pPr>
      <w:widowControl w:val="0"/>
      <w:shd w:val="clear" w:color="auto" w:fill="auto"/>
      <w:wordWrap/>
      <w:snapToGrid w:val="0"/>
      <w:spacing w:before="0" w:after="0" w:line="360" w:lineRule="auto"/>
      <w:ind w:left="0" w:right="0" w:firstLine="200" w:firstLineChars="200"/>
    </w:pPr>
    <w:rPr>
      <w:rFonts w:eastAsia="楷体_GB2312" w:asciiTheme="minorHAnsi" w:hAnsiTheme="minorHAnsi"/>
      <w:sz w:val="28"/>
      <w:szCs w:val="22"/>
      <w:shd w:val="clear" w:color="auto" w:fill="auto"/>
    </w:rPr>
  </w:style>
  <w:style w:type="paragraph" w:customStyle="1" w:styleId="365">
    <w:name w:val="正文文本缩进4"/>
    <w:basedOn w:val="1"/>
    <w:qFormat/>
    <w:uiPriority w:val="0"/>
    <w:pPr>
      <w:ind w:firstLine="560" w:firstLineChars="200"/>
    </w:pPr>
    <w:rPr>
      <w:rFonts w:ascii="仿宋" w:hAnsi="仿宋" w:eastAsia="仿宋"/>
      <w:bCs/>
      <w:sz w:val="28"/>
      <w:szCs w:val="28"/>
      <w:lang w:bidi="th-TH"/>
    </w:rPr>
  </w:style>
  <w:style w:type="paragraph" w:customStyle="1" w:styleId="366">
    <w:name w:val="greyheading"/>
    <w:basedOn w:val="1"/>
    <w:qFormat/>
    <w:uiPriority w:val="0"/>
    <w:pPr>
      <w:widowControl/>
      <w:spacing w:before="100" w:beforeAutospacing="1" w:after="100" w:afterAutospacing="1"/>
      <w:jc w:val="left"/>
    </w:pPr>
    <w:rPr>
      <w:rFonts w:ascii="Arial" w:hAnsi="Arial" w:eastAsia="仿宋" w:cs="Arial"/>
      <w:b/>
      <w:color w:val="666666"/>
      <w:kern w:val="0"/>
      <w:sz w:val="28"/>
      <w:szCs w:val="21"/>
    </w:rPr>
  </w:style>
  <w:style w:type="paragraph" w:customStyle="1" w:styleId="367">
    <w:name w:val="正文文本缩进11"/>
    <w:basedOn w:val="1"/>
    <w:qFormat/>
    <w:uiPriority w:val="0"/>
    <w:pPr>
      <w:ind w:firstLine="560" w:firstLineChars="200"/>
    </w:pPr>
    <w:rPr>
      <w:rFonts w:ascii="仿宋" w:hAnsi="仿宋" w:eastAsia="仿宋"/>
      <w:bCs/>
      <w:sz w:val="28"/>
      <w:szCs w:val="28"/>
      <w:lang w:bidi="th-TH"/>
    </w:rPr>
  </w:style>
  <w:style w:type="paragraph" w:customStyle="1" w:styleId="368">
    <w:name w:val="样式 标题 2标题 2 Char1 Char标题 2 Char Char Char标题 2 Char1 Char Char...4"/>
    <w:basedOn w:val="1"/>
    <w:next w:val="1"/>
    <w:qFormat/>
    <w:uiPriority w:val="0"/>
    <w:pPr>
      <w:keepNext/>
      <w:keepLines/>
      <w:spacing w:line="360" w:lineRule="auto"/>
      <w:outlineLvl w:val="1"/>
    </w:pPr>
    <w:rPr>
      <w:rFonts w:ascii="仿宋_GB2312" w:hAnsi="仿宋_GB2312" w:eastAsia="仿宋_GB2312" w:cs="宋体"/>
      <w:b/>
      <w:bCs/>
      <w:sz w:val="32"/>
      <w:szCs w:val="28"/>
    </w:rPr>
  </w:style>
  <w:style w:type="paragraph" w:customStyle="1" w:styleId="369">
    <w:name w:val="表文字"/>
    <w:qFormat/>
    <w:uiPriority w:val="0"/>
    <w:rPr>
      <w:rFonts w:ascii="Times New Roman" w:hAnsi="Times New Roman" w:eastAsia="宋体" w:cs="Arial"/>
      <w:sz w:val="21"/>
      <w:szCs w:val="21"/>
      <w:lang w:val="en-US" w:eastAsia="zh-CN" w:bidi="ar-SA"/>
    </w:rPr>
  </w:style>
  <w:style w:type="paragraph" w:customStyle="1" w:styleId="370">
    <w:name w:val="xl53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371">
    <w:name w:val="样式 样式 首行缩进:  2 字符1 + 首行缩进:  2 字符"/>
    <w:basedOn w:val="1"/>
    <w:qFormat/>
    <w:uiPriority w:val="0"/>
    <w:pPr>
      <w:spacing w:line="480" w:lineRule="exact"/>
      <w:ind w:firstLine="200" w:firstLineChars="200"/>
    </w:pPr>
    <w:rPr>
      <w:rFonts w:ascii="仿宋" w:hAnsi="仿宋" w:eastAsia="仿宋"/>
      <w:bCs/>
      <w:sz w:val="28"/>
      <w:szCs w:val="20"/>
    </w:rPr>
  </w:style>
  <w:style w:type="paragraph" w:customStyle="1" w:styleId="372">
    <w:name w:val="xl62"/>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paragraph" w:customStyle="1" w:styleId="373">
    <w:name w:val="样式 标题 3 + (西文) Times New Roman"/>
    <w:basedOn w:val="5"/>
    <w:qFormat/>
    <w:uiPriority w:val="0"/>
    <w:pPr>
      <w:ind w:left="720"/>
    </w:pPr>
  </w:style>
  <w:style w:type="paragraph" w:customStyle="1" w:styleId="374">
    <w:name w:val="xl2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仿宋"/>
      <w:bCs/>
      <w:kern w:val="0"/>
      <w:sz w:val="24"/>
      <w:szCs w:val="28"/>
    </w:rPr>
  </w:style>
  <w:style w:type="paragraph" w:customStyle="1" w:styleId="375">
    <w:name w:val="Char Char1 Char Char Char Char Char Char Char Char Char Char"/>
    <w:basedOn w:val="1"/>
    <w:qFormat/>
    <w:uiPriority w:val="0"/>
    <w:pPr>
      <w:spacing w:line="360" w:lineRule="auto"/>
      <w:ind w:firstLine="200" w:firstLineChars="200"/>
    </w:pPr>
    <w:rPr>
      <w:rFonts w:ascii="宋体" w:hAnsi="宋体" w:eastAsia="仿宋" w:cs="宋体"/>
      <w:bCs/>
      <w:sz w:val="24"/>
      <w:szCs w:val="28"/>
    </w:rPr>
  </w:style>
  <w:style w:type="paragraph" w:customStyle="1" w:styleId="376">
    <w:name w:val="样式 四号 行距: 1.5 倍行距"/>
    <w:basedOn w:val="1"/>
    <w:qFormat/>
    <w:uiPriority w:val="0"/>
    <w:pPr>
      <w:spacing w:line="360" w:lineRule="auto"/>
      <w:ind w:firstLine="464" w:firstLineChars="200"/>
    </w:pPr>
    <w:rPr>
      <w:rFonts w:ascii="ˎ̥" w:hAnsi="ˎ̥" w:eastAsia="仿宋"/>
      <w:bCs/>
      <w:color w:val="0000FF"/>
      <w:spacing w:val="-4"/>
      <w:sz w:val="24"/>
      <w:szCs w:val="28"/>
    </w:rPr>
  </w:style>
  <w:style w:type="paragraph" w:customStyle="1" w:styleId="377">
    <w:name w:val="xl2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楷体_GB2312"/>
      <w:bCs/>
      <w:kern w:val="0"/>
      <w:sz w:val="28"/>
      <w:szCs w:val="28"/>
    </w:rPr>
  </w:style>
  <w:style w:type="paragraph" w:customStyle="1" w:styleId="378">
    <w:name w:val="样式 宋体 全部大写 居中 行距: 1.5 倍行距"/>
    <w:basedOn w:val="1"/>
    <w:qFormat/>
    <w:uiPriority w:val="0"/>
    <w:pPr>
      <w:jc w:val="center"/>
    </w:pPr>
    <w:rPr>
      <w:rFonts w:ascii="宋体" w:hAnsi="宋体" w:eastAsia="仿宋"/>
      <w:bCs/>
      <w:caps/>
      <w:sz w:val="28"/>
      <w:szCs w:val="20"/>
    </w:rPr>
  </w:style>
  <w:style w:type="paragraph" w:customStyle="1" w:styleId="379">
    <w:name w:val="box"/>
    <w:basedOn w:val="1"/>
    <w:qFormat/>
    <w:uiPriority w:val="0"/>
    <w:pPr>
      <w:widowControl/>
      <w:spacing w:before="100" w:beforeAutospacing="1" w:after="100" w:afterAutospacing="1"/>
      <w:jc w:val="left"/>
    </w:pPr>
    <w:rPr>
      <w:rFonts w:ascii="宋体" w:hAnsi="宋体" w:eastAsia="仿宋" w:cs="宋体"/>
      <w:bCs/>
      <w:color w:val="000000"/>
      <w:kern w:val="0"/>
      <w:sz w:val="24"/>
      <w:szCs w:val="28"/>
    </w:rPr>
  </w:style>
  <w:style w:type="character" w:customStyle="1" w:styleId="380">
    <w:name w:val="样式 样式 首行缩进:  0.85 厘米 + 首行缩进:  2 字符 Char"/>
    <w:link w:val="381"/>
    <w:qFormat/>
    <w:locked/>
    <w:uiPriority w:val="0"/>
    <w:rPr>
      <w:rFonts w:ascii="Calibri" w:hAnsi="Calibri" w:eastAsia="宋体"/>
    </w:rPr>
  </w:style>
  <w:style w:type="paragraph" w:customStyle="1" w:styleId="381">
    <w:name w:val="样式 样式 首行缩进:  0.85 厘米 + 首行缩进:  2 字符"/>
    <w:basedOn w:val="1"/>
    <w:link w:val="380"/>
    <w:qFormat/>
    <w:uiPriority w:val="0"/>
    <w:rPr>
      <w:rFonts w:ascii="Calibri" w:hAnsi="Calibri" w:cstheme="minorBidi"/>
      <w:szCs w:val="22"/>
    </w:rPr>
  </w:style>
  <w:style w:type="paragraph" w:customStyle="1" w:styleId="382">
    <w:name w:val="目录4"/>
    <w:basedOn w:val="1"/>
    <w:next w:val="1"/>
    <w:qFormat/>
    <w:uiPriority w:val="0"/>
    <w:pPr>
      <w:widowControl/>
      <w:tabs>
        <w:tab w:val="left" w:leader="dot" w:pos="8503"/>
      </w:tabs>
      <w:adjustRightInd w:val="0"/>
      <w:spacing w:line="317" w:lineRule="atLeast"/>
      <w:ind w:left="419" w:firstLine="629"/>
    </w:pPr>
    <w:rPr>
      <w:rFonts w:ascii="仿宋" w:hAnsi="仿宋" w:eastAsia="仿宋"/>
      <w:bCs/>
      <w:color w:val="000000"/>
      <w:kern w:val="0"/>
      <w:sz w:val="28"/>
      <w:szCs w:val="21"/>
      <w:u w:color="000000"/>
    </w:rPr>
  </w:style>
  <w:style w:type="paragraph" w:customStyle="1" w:styleId="383">
    <w:name w:val="xl46"/>
    <w:basedOn w:val="1"/>
    <w:qFormat/>
    <w:uiPriority w:val="0"/>
    <w:pPr>
      <w:widowControl/>
      <w:spacing w:before="100" w:beforeAutospacing="1" w:after="100" w:afterAutospacing="1"/>
      <w:jc w:val="right"/>
    </w:pPr>
    <w:rPr>
      <w:rFonts w:ascii="Arial Unicode MS" w:hAnsi="Arial Unicode MS" w:eastAsia="Arial Unicode MS" w:cs="Arial Unicode MS"/>
      <w:bCs/>
      <w:kern w:val="0"/>
      <w:sz w:val="20"/>
      <w:szCs w:val="20"/>
    </w:rPr>
  </w:style>
  <w:style w:type="paragraph" w:customStyle="1" w:styleId="384">
    <w:name w:val="black"/>
    <w:basedOn w:val="1"/>
    <w:qFormat/>
    <w:uiPriority w:val="0"/>
    <w:pPr>
      <w:widowControl/>
      <w:spacing w:before="100" w:beforeAutospacing="1" w:after="100" w:afterAutospacing="1"/>
      <w:jc w:val="left"/>
    </w:pPr>
    <w:rPr>
      <w:rFonts w:ascii="Arial" w:hAnsi="Arial" w:eastAsia="仿宋" w:cs="Arial"/>
      <w:bCs/>
      <w:color w:val="000000"/>
      <w:kern w:val="0"/>
      <w:sz w:val="24"/>
      <w:szCs w:val="28"/>
    </w:rPr>
  </w:style>
  <w:style w:type="paragraph" w:customStyle="1" w:styleId="385">
    <w:name w:val="xl69"/>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paragraph" w:customStyle="1" w:styleId="386">
    <w:name w:val="报告"/>
    <w:basedOn w:val="1"/>
    <w:qFormat/>
    <w:uiPriority w:val="0"/>
    <w:pPr>
      <w:spacing w:line="360" w:lineRule="auto"/>
      <w:ind w:firstLine="630"/>
    </w:pPr>
    <w:rPr>
      <w:rFonts w:ascii="仿宋" w:hAnsi="仿宋" w:eastAsia="仿宋"/>
      <w:bCs/>
      <w:spacing w:val="20"/>
      <w:sz w:val="28"/>
      <w:szCs w:val="28"/>
    </w:rPr>
  </w:style>
  <w:style w:type="paragraph" w:customStyle="1" w:styleId="387">
    <w:name w:val="xl5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388">
    <w:name w:val="二级标题"/>
    <w:basedOn w:val="1"/>
    <w:qFormat/>
    <w:uiPriority w:val="0"/>
    <w:pPr>
      <w:spacing w:beforeLines="50" w:afterLines="50" w:line="360" w:lineRule="auto"/>
      <w:jc w:val="left"/>
    </w:pPr>
    <w:rPr>
      <w:rFonts w:ascii="黑体" w:hAnsi="仿宋" w:eastAsia="黑体"/>
      <w:bCs/>
      <w:sz w:val="32"/>
      <w:szCs w:val="28"/>
    </w:rPr>
  </w:style>
  <w:style w:type="paragraph" w:customStyle="1" w:styleId="389">
    <w:name w:val="样式 样式 样式 首行缩进:  2 字符 + 首行缩进:  2 字符 + 首行缩进:  2 字符"/>
    <w:basedOn w:val="1"/>
    <w:qFormat/>
    <w:uiPriority w:val="0"/>
    <w:pPr>
      <w:ind w:firstLine="567" w:firstLineChars="200"/>
    </w:pPr>
    <w:rPr>
      <w:rFonts w:ascii="宋体" w:hAnsi="仿宋" w:eastAsia="仿宋" w:cs="宋体"/>
      <w:bCs/>
      <w:sz w:val="27"/>
      <w:szCs w:val="20"/>
    </w:rPr>
  </w:style>
  <w:style w:type="character" w:customStyle="1" w:styleId="390">
    <w:name w:val="表格(五) Char"/>
    <w:link w:val="391"/>
    <w:qFormat/>
    <w:locked/>
    <w:uiPriority w:val="0"/>
    <w:rPr>
      <w:rFonts w:ascii="宋体" w:eastAsia="宋体"/>
      <w:szCs w:val="18"/>
    </w:rPr>
  </w:style>
  <w:style w:type="paragraph" w:customStyle="1" w:styleId="391">
    <w:name w:val="表格(五)"/>
    <w:next w:val="1"/>
    <w:link w:val="390"/>
    <w:qFormat/>
    <w:uiPriority w:val="0"/>
    <w:pPr>
      <w:jc w:val="center"/>
    </w:pPr>
    <w:rPr>
      <w:rFonts w:ascii="宋体" w:eastAsia="宋体" w:hAnsiTheme="minorHAnsi" w:cstheme="minorBidi"/>
      <w:kern w:val="2"/>
      <w:sz w:val="21"/>
      <w:szCs w:val="18"/>
      <w:lang w:val="en-US" w:eastAsia="zh-CN" w:bidi="ar-SA"/>
    </w:rPr>
  </w:style>
  <w:style w:type="paragraph" w:customStyle="1" w:styleId="392">
    <w:name w:val="样式9"/>
    <w:basedOn w:val="5"/>
    <w:qFormat/>
    <w:uiPriority w:val="0"/>
    <w:pPr>
      <w:ind w:left="720"/>
    </w:pPr>
  </w:style>
  <w:style w:type="paragraph" w:customStyle="1" w:styleId="393">
    <w:name w:val="xl524"/>
    <w:basedOn w:val="1"/>
    <w:qFormat/>
    <w:uiPriority w:val="0"/>
    <w:pPr>
      <w:widowControl/>
      <w:pBdr>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394">
    <w:name w:val="xl86"/>
    <w:basedOn w:val="1"/>
    <w:qFormat/>
    <w:uiPriority w:val="0"/>
    <w:pPr>
      <w:widowControl/>
      <w:pBdr>
        <w:top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paragraph" w:customStyle="1" w:styleId="395">
    <w:name w:val="表头"/>
    <w:basedOn w:val="1"/>
    <w:next w:val="1"/>
    <w:qFormat/>
    <w:uiPriority w:val="0"/>
    <w:pPr>
      <w:spacing w:line="360" w:lineRule="auto"/>
      <w:ind w:firstLine="482" w:firstLineChars="200"/>
    </w:pPr>
    <w:rPr>
      <w:rFonts w:ascii="宋体" w:hAnsi="宋体" w:eastAsia="仿宋"/>
      <w:b/>
      <w:bCs/>
      <w:sz w:val="30"/>
      <w:szCs w:val="28"/>
    </w:rPr>
  </w:style>
  <w:style w:type="paragraph" w:customStyle="1" w:styleId="396">
    <w:name w:val="font18"/>
    <w:basedOn w:val="1"/>
    <w:qFormat/>
    <w:uiPriority w:val="0"/>
    <w:pPr>
      <w:widowControl/>
      <w:spacing w:before="100" w:beforeAutospacing="1" w:after="100" w:afterAutospacing="1"/>
      <w:jc w:val="left"/>
    </w:pPr>
    <w:rPr>
      <w:rFonts w:ascii="宋体" w:hAnsi="宋体" w:eastAsia="仿宋"/>
      <w:bCs/>
      <w:kern w:val="0"/>
      <w:sz w:val="14"/>
      <w:szCs w:val="14"/>
    </w:rPr>
  </w:style>
  <w:style w:type="paragraph" w:customStyle="1" w:styleId="397">
    <w:name w:val="largeh"/>
    <w:basedOn w:val="1"/>
    <w:qFormat/>
    <w:uiPriority w:val="0"/>
    <w:pPr>
      <w:widowControl/>
      <w:spacing w:before="100" w:beforeAutospacing="1" w:after="100" w:afterAutospacing="1" w:line="524" w:lineRule="atLeast"/>
      <w:ind w:firstLine="200" w:firstLineChars="200"/>
      <w:jc w:val="left"/>
    </w:pPr>
    <w:rPr>
      <w:rFonts w:ascii="宋体" w:hAnsi="宋体" w:eastAsia="仿宋"/>
      <w:bCs/>
      <w:kern w:val="0"/>
      <w:sz w:val="26"/>
      <w:szCs w:val="26"/>
    </w:rPr>
  </w:style>
  <w:style w:type="paragraph" w:customStyle="1" w:styleId="398">
    <w:name w:val="xl56"/>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Cs/>
      <w:kern w:val="0"/>
      <w:sz w:val="28"/>
      <w:szCs w:val="21"/>
    </w:rPr>
  </w:style>
  <w:style w:type="character" w:customStyle="1" w:styleId="399">
    <w:name w:val="样式 首行缩进:  2 字符 Char"/>
    <w:link w:val="400"/>
    <w:qFormat/>
    <w:locked/>
    <w:uiPriority w:val="0"/>
    <w:rPr>
      <w:rFonts w:ascii="宋体" w:hAnsi="宋体" w:eastAsia="宋体"/>
    </w:rPr>
  </w:style>
  <w:style w:type="paragraph" w:customStyle="1" w:styleId="400">
    <w:name w:val="样式 首行缩进:  2 字符"/>
    <w:basedOn w:val="1"/>
    <w:link w:val="399"/>
    <w:qFormat/>
    <w:uiPriority w:val="0"/>
    <w:pPr>
      <w:spacing w:line="360" w:lineRule="auto"/>
      <w:ind w:firstLine="480" w:firstLineChars="200"/>
    </w:pPr>
    <w:rPr>
      <w:rFonts w:ascii="宋体" w:hAnsi="宋体" w:cstheme="minorBidi"/>
      <w:szCs w:val="22"/>
    </w:rPr>
  </w:style>
  <w:style w:type="paragraph" w:customStyle="1" w:styleId="401">
    <w:name w:val="?y??"/>
    <w:qFormat/>
    <w:uiPriority w:val="0"/>
    <w:pPr>
      <w:widowControl w:val="0"/>
      <w:overflowPunct w:val="0"/>
      <w:autoSpaceDE w:val="0"/>
      <w:autoSpaceDN w:val="0"/>
      <w:adjustRightInd w:val="0"/>
      <w:spacing w:line="351" w:lineRule="atLeast"/>
      <w:ind w:firstLine="419"/>
      <w:jc w:val="both"/>
    </w:pPr>
    <w:rPr>
      <w:rFonts w:ascii="Times New Roman" w:hAnsi="Times New Roman" w:eastAsia="宋体" w:cs="Times New Roman"/>
      <w:color w:val="000000"/>
      <w:sz w:val="21"/>
      <w:lang w:val="en-US" w:eastAsia="zh-CN" w:bidi="ar-SA"/>
    </w:rPr>
  </w:style>
  <w:style w:type="paragraph" w:customStyle="1" w:styleId="402">
    <w:name w:val="xl47"/>
    <w:basedOn w:val="1"/>
    <w:qFormat/>
    <w:uiPriority w:val="0"/>
    <w:pPr>
      <w:widowControl/>
      <w:pBdr>
        <w:left w:val="single" w:color="auto" w:sz="4" w:space="0"/>
        <w:bottom w:val="single" w:color="auto" w:sz="4" w:space="0"/>
      </w:pBdr>
      <w:spacing w:before="100" w:beforeAutospacing="1" w:after="100" w:afterAutospacing="1"/>
      <w:jc w:val="right"/>
    </w:pPr>
    <w:rPr>
      <w:rFonts w:ascii="仿宋" w:hAnsi="仿宋" w:eastAsia="Arial Unicode MS"/>
      <w:bCs/>
      <w:kern w:val="0"/>
      <w:sz w:val="20"/>
      <w:szCs w:val="20"/>
    </w:rPr>
  </w:style>
  <w:style w:type="paragraph" w:customStyle="1" w:styleId="403">
    <w:name w:val="正文(a)"/>
    <w:basedOn w:val="34"/>
    <w:qFormat/>
    <w:uiPriority w:val="0"/>
    <w:pPr>
      <w:tabs>
        <w:tab w:val="left" w:pos="1139"/>
        <w:tab w:val="left" w:pos="1332"/>
      </w:tabs>
      <w:adjustRightInd w:val="0"/>
      <w:spacing w:after="0" w:line="351" w:lineRule="atLeast"/>
      <w:ind w:left="-141" w:firstLine="566"/>
    </w:pPr>
    <w:rPr>
      <w:rFonts w:ascii="宋体" w:hAnsi="仿宋" w:eastAsia="宋体" w:cs="宋体"/>
      <w:bCs/>
      <w:color w:val="000000"/>
      <w:spacing w:val="5"/>
      <w:kern w:val="0"/>
      <w:sz w:val="20"/>
      <w:szCs w:val="21"/>
      <w:u w:color="000000"/>
      <w:lang w:val="zh-CN"/>
    </w:rPr>
  </w:style>
  <w:style w:type="paragraph" w:customStyle="1" w:styleId="404">
    <w:name w:val="loginfield"/>
    <w:basedOn w:val="1"/>
    <w:qFormat/>
    <w:uiPriority w:val="0"/>
    <w:pPr>
      <w:widowControl/>
      <w:spacing w:before="100" w:beforeAutospacing="1" w:after="100" w:afterAutospacing="1"/>
      <w:jc w:val="left"/>
    </w:pPr>
    <w:rPr>
      <w:rFonts w:ascii="宋体" w:hAnsi="宋体" w:eastAsia="仿宋" w:cs="宋体"/>
      <w:bCs/>
      <w:color w:val="000000"/>
      <w:kern w:val="0"/>
      <w:sz w:val="28"/>
      <w:szCs w:val="21"/>
    </w:rPr>
  </w:style>
  <w:style w:type="paragraph" w:customStyle="1" w:styleId="405">
    <w:name w:val="样式 标题 3 + 四号 Char Char Char Char"/>
    <w:basedOn w:val="5"/>
    <w:qFormat/>
    <w:uiPriority w:val="0"/>
    <w:pPr>
      <w:ind w:left="720"/>
    </w:pPr>
  </w:style>
  <w:style w:type="paragraph" w:customStyle="1" w:styleId="406">
    <w:name w:val="xl52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仿宋" w:cs="宋体"/>
      <w:bCs/>
      <w:kern w:val="0"/>
      <w:sz w:val="18"/>
      <w:szCs w:val="18"/>
    </w:rPr>
  </w:style>
  <w:style w:type="paragraph" w:customStyle="1" w:styleId="407">
    <w:name w:val="navi4_active"/>
    <w:basedOn w:val="1"/>
    <w:qFormat/>
    <w:uiPriority w:val="0"/>
    <w:pPr>
      <w:widowControl/>
      <w:spacing w:before="100" w:beforeAutospacing="1" w:after="100" w:afterAutospacing="1"/>
      <w:jc w:val="left"/>
    </w:pPr>
    <w:rPr>
      <w:rFonts w:ascii="宋体" w:hAnsi="宋体" w:eastAsia="仿宋" w:cs="宋体"/>
      <w:bCs/>
      <w:color w:val="666666"/>
      <w:kern w:val="0"/>
      <w:sz w:val="19"/>
      <w:szCs w:val="19"/>
    </w:rPr>
  </w:style>
  <w:style w:type="paragraph" w:customStyle="1" w:styleId="408">
    <w:name w:val="样式 目录 2 + 左侧:  2 字符2"/>
    <w:basedOn w:val="74"/>
    <w:qFormat/>
    <w:uiPriority w:val="0"/>
    <w:pPr>
      <w:tabs>
        <w:tab w:val="right" w:leader="dot" w:pos="8296"/>
      </w:tabs>
      <w:snapToGrid w:val="0"/>
      <w:spacing w:line="420" w:lineRule="exact"/>
      <w:ind w:left="0" w:firstLine="200" w:firstLineChars="200"/>
    </w:pPr>
    <w:rPr>
      <w:rFonts w:ascii="宋体" w:hAnsi="仿宋" w:eastAsia="仿宋" w:cs="宋体"/>
      <w:bCs/>
      <w:sz w:val="24"/>
      <w:szCs w:val="20"/>
    </w:rPr>
  </w:style>
  <w:style w:type="paragraph" w:customStyle="1" w:styleId="409">
    <w:name w:val="_Style 160"/>
    <w:next w:val="1"/>
    <w:qFormat/>
    <w:uiPriority w:val="0"/>
    <w:rPr>
      <w:rFonts w:ascii="宋体" w:hAnsi="宋体" w:eastAsia="宋体" w:cs="宋体"/>
      <w:sz w:val="24"/>
      <w:szCs w:val="24"/>
      <w:lang w:val="en-US" w:eastAsia="zh-CN" w:bidi="ar-SA"/>
    </w:rPr>
  </w:style>
  <w:style w:type="character" w:customStyle="1" w:styleId="410">
    <w:name w:val="表内容 Char"/>
    <w:link w:val="411"/>
    <w:qFormat/>
    <w:locked/>
    <w:uiPriority w:val="0"/>
    <w:rPr>
      <w:rFonts w:ascii="宋体" w:eastAsia="宋体"/>
      <w:szCs w:val="28"/>
    </w:rPr>
  </w:style>
  <w:style w:type="paragraph" w:customStyle="1" w:styleId="411">
    <w:name w:val="表内容"/>
    <w:basedOn w:val="1"/>
    <w:link w:val="410"/>
    <w:qFormat/>
    <w:uiPriority w:val="0"/>
    <w:pPr>
      <w:spacing w:line="0" w:lineRule="atLeast"/>
      <w:jc w:val="center"/>
    </w:pPr>
    <w:rPr>
      <w:rFonts w:ascii="宋体" w:hAnsiTheme="minorHAnsi" w:cstheme="minorBidi"/>
      <w:szCs w:val="28"/>
    </w:rPr>
  </w:style>
  <w:style w:type="paragraph" w:customStyle="1" w:styleId="412">
    <w:name w:val="表格2"/>
    <w:basedOn w:val="1"/>
    <w:qFormat/>
    <w:uiPriority w:val="0"/>
    <w:pPr>
      <w:snapToGrid w:val="0"/>
      <w:spacing w:line="280" w:lineRule="exact"/>
      <w:jc w:val="center"/>
    </w:pPr>
    <w:rPr>
      <w:rFonts w:ascii="仿宋" w:hAnsi="仿宋" w:eastAsia="仿宋"/>
      <w:bCs/>
      <w:sz w:val="28"/>
      <w:szCs w:val="20"/>
    </w:rPr>
  </w:style>
  <w:style w:type="paragraph" w:customStyle="1" w:styleId="413">
    <w:name w:val="表格（小）"/>
    <w:basedOn w:val="1"/>
    <w:qFormat/>
    <w:uiPriority w:val="0"/>
    <w:pPr>
      <w:adjustRightInd w:val="0"/>
      <w:snapToGrid w:val="0"/>
      <w:spacing w:line="360" w:lineRule="auto"/>
      <w:ind w:firstLine="480" w:firstLineChars="200"/>
    </w:pPr>
    <w:rPr>
      <w:rFonts w:ascii="仿宋" w:hAnsi="仿宋" w:eastAsia="仿宋"/>
      <w:bCs/>
      <w:kern w:val="0"/>
      <w:sz w:val="24"/>
      <w:szCs w:val="28"/>
    </w:rPr>
  </w:style>
  <w:style w:type="character" w:customStyle="1" w:styleId="414">
    <w:name w:val="表格 Char Char Char"/>
    <w:link w:val="415"/>
    <w:qFormat/>
    <w:locked/>
    <w:uiPriority w:val="0"/>
    <w:rPr>
      <w:rFonts w:ascii="宋体" w:hAnsi="宋体" w:eastAsia="宋体"/>
      <w:szCs w:val="21"/>
    </w:rPr>
  </w:style>
  <w:style w:type="paragraph" w:customStyle="1" w:styleId="415">
    <w:name w:val="表格 Char Char"/>
    <w:link w:val="414"/>
    <w:qFormat/>
    <w:uiPriority w:val="0"/>
    <w:pPr>
      <w:jc w:val="center"/>
    </w:pPr>
    <w:rPr>
      <w:rFonts w:ascii="宋体" w:hAnsi="宋体" w:eastAsia="宋体" w:cstheme="minorBidi"/>
      <w:kern w:val="2"/>
      <w:sz w:val="21"/>
      <w:szCs w:val="21"/>
      <w:lang w:val="en-US" w:eastAsia="zh-CN" w:bidi="ar-SA"/>
    </w:rPr>
  </w:style>
  <w:style w:type="paragraph" w:customStyle="1" w:styleId="416">
    <w:name w:val="light"/>
    <w:basedOn w:val="1"/>
    <w:qFormat/>
    <w:uiPriority w:val="0"/>
    <w:pPr>
      <w:widowControl/>
      <w:spacing w:before="100" w:beforeAutospacing="1" w:after="100" w:afterAutospacing="1"/>
      <w:jc w:val="left"/>
    </w:pPr>
    <w:rPr>
      <w:rFonts w:ascii="Arial" w:hAnsi="Arial" w:eastAsia="仿宋" w:cs="Arial"/>
      <w:bCs/>
      <w:color w:val="999999"/>
      <w:kern w:val="0"/>
      <w:sz w:val="19"/>
      <w:szCs w:val="19"/>
    </w:rPr>
  </w:style>
  <w:style w:type="paragraph" w:customStyle="1" w:styleId="417">
    <w:name w:val="正文2"/>
    <w:basedOn w:val="1"/>
    <w:qFormat/>
    <w:uiPriority w:val="0"/>
    <w:pPr>
      <w:ind w:firstLine="200" w:firstLineChars="200"/>
    </w:pPr>
    <w:rPr>
      <w:rFonts w:ascii="仿宋" w:hAnsi="仿宋" w:eastAsia="仿宋_GB2312"/>
      <w:bCs/>
      <w:sz w:val="30"/>
      <w:szCs w:val="28"/>
    </w:rPr>
  </w:style>
  <w:style w:type="paragraph" w:customStyle="1" w:styleId="418">
    <w:name w:val="alertlargebody"/>
    <w:basedOn w:val="1"/>
    <w:qFormat/>
    <w:uiPriority w:val="0"/>
    <w:pPr>
      <w:widowControl/>
      <w:spacing w:before="100" w:beforeAutospacing="1" w:after="100" w:afterAutospacing="1"/>
      <w:jc w:val="left"/>
    </w:pPr>
    <w:rPr>
      <w:rFonts w:ascii="Arial" w:hAnsi="Arial" w:eastAsia="仿宋" w:cs="Arial"/>
      <w:bCs/>
      <w:color w:val="FF0000"/>
      <w:kern w:val="0"/>
      <w:sz w:val="28"/>
      <w:szCs w:val="21"/>
    </w:rPr>
  </w:style>
  <w:style w:type="paragraph" w:customStyle="1" w:styleId="419">
    <w:name w:val="3"/>
    <w:basedOn w:val="1"/>
    <w:next w:val="76"/>
    <w:qFormat/>
    <w:uiPriority w:val="0"/>
    <w:pPr>
      <w:jc w:val="left"/>
    </w:pPr>
    <w:rPr>
      <w:rFonts w:ascii="宋体" w:hAnsi="宋体" w:eastAsia="仿宋"/>
      <w:bCs/>
      <w:sz w:val="28"/>
      <w:szCs w:val="28"/>
    </w:rPr>
  </w:style>
  <w:style w:type="paragraph" w:customStyle="1" w:styleId="420">
    <w:name w:val="p18"/>
    <w:basedOn w:val="1"/>
    <w:qFormat/>
    <w:uiPriority w:val="0"/>
    <w:pPr>
      <w:widowControl/>
      <w:spacing w:line="360" w:lineRule="auto"/>
      <w:ind w:firstLine="420"/>
    </w:pPr>
    <w:rPr>
      <w:rFonts w:ascii="宋体" w:hAnsi="宋体" w:eastAsia="仿宋" w:cs="宋体"/>
      <w:bCs/>
      <w:kern w:val="0"/>
      <w:sz w:val="24"/>
      <w:szCs w:val="28"/>
    </w:rPr>
  </w:style>
  <w:style w:type="paragraph" w:customStyle="1" w:styleId="421">
    <w:name w:val="xl49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仿宋" w:cs="宋体"/>
      <w:bCs/>
      <w:kern w:val="0"/>
      <w:sz w:val="18"/>
      <w:szCs w:val="18"/>
    </w:rPr>
  </w:style>
  <w:style w:type="character" w:customStyle="1" w:styleId="422">
    <w:name w:val="宋体 小四 Char"/>
    <w:link w:val="423"/>
    <w:qFormat/>
    <w:locked/>
    <w:uiPriority w:val="0"/>
    <w:rPr>
      <w:rFonts w:ascii="宋体" w:hAnsi="宋体" w:eastAsia="宋体"/>
      <w:sz w:val="24"/>
    </w:rPr>
  </w:style>
  <w:style w:type="paragraph" w:customStyle="1" w:styleId="423">
    <w:name w:val="宋体 小四"/>
    <w:link w:val="422"/>
    <w:qFormat/>
    <w:uiPriority w:val="0"/>
    <w:pPr>
      <w:widowControl w:val="0"/>
      <w:adjustRightInd w:val="0"/>
      <w:snapToGrid w:val="0"/>
      <w:spacing w:line="360" w:lineRule="auto"/>
      <w:ind w:firstLine="200" w:firstLineChars="200"/>
      <w:jc w:val="both"/>
    </w:pPr>
    <w:rPr>
      <w:rFonts w:ascii="宋体" w:hAnsi="宋体" w:eastAsia="宋体" w:cstheme="minorBidi"/>
      <w:kern w:val="2"/>
      <w:sz w:val="24"/>
      <w:szCs w:val="22"/>
      <w:lang w:val="en-US" w:eastAsia="zh-CN" w:bidi="ar-SA"/>
    </w:rPr>
  </w:style>
  <w:style w:type="paragraph" w:customStyle="1" w:styleId="424">
    <w:name w:val="正文 + 宋体"/>
    <w:basedOn w:val="1"/>
    <w:qFormat/>
    <w:uiPriority w:val="0"/>
    <w:pPr>
      <w:spacing w:line="360" w:lineRule="auto"/>
      <w:ind w:firstLine="480" w:firstLineChars="200"/>
    </w:pPr>
    <w:rPr>
      <w:rFonts w:ascii="宋体" w:hAnsi="宋体" w:eastAsia="仿宋"/>
      <w:bCs/>
      <w:sz w:val="24"/>
      <w:szCs w:val="20"/>
    </w:rPr>
  </w:style>
  <w:style w:type="paragraph" w:customStyle="1" w:styleId="425">
    <w:name w:val="样式 目录 2 + 左侧:  2 字符4"/>
    <w:basedOn w:val="74"/>
    <w:qFormat/>
    <w:uiPriority w:val="0"/>
    <w:pPr>
      <w:tabs>
        <w:tab w:val="right" w:leader="dot" w:pos="8296"/>
      </w:tabs>
      <w:snapToGrid w:val="0"/>
      <w:spacing w:line="420" w:lineRule="exact"/>
      <w:ind w:left="0" w:firstLine="200" w:firstLineChars="200"/>
    </w:pPr>
    <w:rPr>
      <w:rFonts w:ascii="宋体" w:hAnsi="仿宋" w:eastAsia="仿宋" w:cs="宋体"/>
      <w:bCs/>
      <w:sz w:val="24"/>
      <w:szCs w:val="20"/>
    </w:rPr>
  </w:style>
  <w:style w:type="paragraph" w:customStyle="1" w:styleId="426">
    <w:name w:val="表文字居中5号"/>
    <w:basedOn w:val="1"/>
    <w:qFormat/>
    <w:uiPriority w:val="0"/>
    <w:pPr>
      <w:widowControl/>
      <w:jc w:val="center"/>
    </w:pPr>
    <w:rPr>
      <w:rFonts w:ascii="仿宋" w:hAnsi="仿宋" w:eastAsia="Times New Roman" w:cs="Arial"/>
      <w:bCs/>
      <w:kern w:val="0"/>
      <w:sz w:val="28"/>
      <w:szCs w:val="21"/>
    </w:rPr>
  </w:style>
  <w:style w:type="paragraph" w:customStyle="1" w:styleId="427">
    <w:name w:val="目录3"/>
    <w:basedOn w:val="1"/>
    <w:next w:val="1"/>
    <w:qFormat/>
    <w:uiPriority w:val="0"/>
    <w:pPr>
      <w:widowControl/>
      <w:tabs>
        <w:tab w:val="left" w:leader="dot" w:pos="8503"/>
      </w:tabs>
      <w:adjustRightInd w:val="0"/>
      <w:spacing w:line="317" w:lineRule="atLeast"/>
      <w:ind w:left="419" w:firstLine="419"/>
    </w:pPr>
    <w:rPr>
      <w:rFonts w:ascii="仿宋" w:hAnsi="仿宋" w:eastAsia="仿宋"/>
      <w:bCs/>
      <w:color w:val="000000"/>
      <w:kern w:val="0"/>
      <w:sz w:val="28"/>
      <w:szCs w:val="21"/>
      <w:u w:color="000000"/>
    </w:rPr>
  </w:style>
  <w:style w:type="paragraph" w:customStyle="1" w:styleId="428">
    <w:name w:val="xl9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paragraph" w:customStyle="1" w:styleId="429">
    <w:name w:val="xl38"/>
    <w:basedOn w:val="1"/>
    <w:qFormat/>
    <w:uiPriority w:val="0"/>
    <w:pPr>
      <w:widowControl/>
      <w:pBdr>
        <w:left w:val="single" w:color="auto" w:sz="4" w:space="0"/>
        <w:right w:val="single" w:color="auto" w:sz="4" w:space="0"/>
      </w:pBdr>
      <w:spacing w:before="100" w:beforeAutospacing="1" w:after="100" w:afterAutospacing="1"/>
      <w:jc w:val="center"/>
    </w:pPr>
    <w:rPr>
      <w:rFonts w:ascii="Arial Unicode MS" w:hAnsi="Arial Unicode MS" w:eastAsia="仿宋"/>
      <w:bCs/>
      <w:kern w:val="0"/>
      <w:sz w:val="24"/>
      <w:szCs w:val="28"/>
    </w:rPr>
  </w:style>
  <w:style w:type="character" w:customStyle="1" w:styleId="430">
    <w:name w:val="11 Char2"/>
    <w:link w:val="431"/>
    <w:qFormat/>
    <w:locked/>
    <w:uiPriority w:val="0"/>
    <w:rPr>
      <w:szCs w:val="24"/>
    </w:rPr>
  </w:style>
  <w:style w:type="paragraph" w:customStyle="1" w:styleId="431">
    <w:name w:val="11"/>
    <w:next w:val="1"/>
    <w:link w:val="430"/>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customStyle="1" w:styleId="432">
    <w:name w:val="样式13 Char"/>
    <w:link w:val="433"/>
    <w:qFormat/>
    <w:locked/>
    <w:uiPriority w:val="0"/>
    <w:rPr>
      <w:rFonts w:ascii="宋体" w:hAnsi="宋体" w:eastAsia="宋体"/>
      <w:b/>
      <w:bCs/>
      <w:sz w:val="28"/>
      <w:szCs w:val="32"/>
    </w:rPr>
  </w:style>
  <w:style w:type="paragraph" w:customStyle="1" w:styleId="433">
    <w:name w:val="样式13"/>
    <w:basedOn w:val="5"/>
    <w:link w:val="432"/>
    <w:qFormat/>
    <w:uiPriority w:val="0"/>
    <w:pPr>
      <w:ind w:left="720"/>
    </w:pPr>
    <w:rPr>
      <w:rFonts w:cstheme="minorBidi"/>
      <w:b w:val="0"/>
      <w:bCs/>
      <w:kern w:val="2"/>
      <w:szCs w:val="32"/>
      <w:lang w:val="en-US"/>
    </w:rPr>
  </w:style>
  <w:style w:type="paragraph" w:customStyle="1" w:styleId="434">
    <w:name w:val="xl74"/>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仿宋" w:hAnsi="仿宋" w:eastAsia="Arial Unicode MS"/>
      <w:bCs/>
      <w:kern w:val="0"/>
      <w:sz w:val="28"/>
      <w:szCs w:val="28"/>
    </w:rPr>
  </w:style>
  <w:style w:type="paragraph" w:customStyle="1" w:styleId="435">
    <w:name w:val="样式 标题 2 + 宋体 四号 段前: 6 磅 段后: 6 磅 行距: 1.5 倍行距"/>
    <w:basedOn w:val="4"/>
    <w:qFormat/>
    <w:uiPriority w:val="0"/>
  </w:style>
  <w:style w:type="character" w:customStyle="1" w:styleId="436">
    <w:name w:val="标题4 Char"/>
    <w:link w:val="437"/>
    <w:qFormat/>
    <w:locked/>
    <w:uiPriority w:val="0"/>
    <w:rPr>
      <w:rFonts w:ascii="宋体" w:hAnsi="宋体" w:eastAsia="宋体"/>
      <w:bCs/>
      <w:sz w:val="28"/>
      <w:szCs w:val="24"/>
    </w:rPr>
  </w:style>
  <w:style w:type="paragraph" w:customStyle="1" w:styleId="437">
    <w:name w:val="标题4"/>
    <w:basedOn w:val="1"/>
    <w:link w:val="436"/>
    <w:qFormat/>
    <w:uiPriority w:val="0"/>
    <w:pPr>
      <w:adjustRightInd w:val="0"/>
      <w:snapToGrid w:val="0"/>
      <w:spacing w:line="360" w:lineRule="auto"/>
    </w:pPr>
    <w:rPr>
      <w:rFonts w:ascii="宋体" w:hAnsi="宋体" w:cstheme="minorBidi"/>
      <w:bCs/>
      <w:sz w:val="28"/>
    </w:rPr>
  </w:style>
  <w:style w:type="paragraph" w:customStyle="1" w:styleId="438">
    <w:name w:val="0"/>
    <w:basedOn w:val="1"/>
    <w:qFormat/>
    <w:uiPriority w:val="0"/>
    <w:pPr>
      <w:widowControl/>
      <w:spacing w:before="100" w:beforeAutospacing="1" w:after="100" w:afterAutospacing="1"/>
      <w:jc w:val="left"/>
    </w:pPr>
    <w:rPr>
      <w:rFonts w:ascii="宋体" w:hAnsi="宋体" w:eastAsia="仿宋" w:cs="宋体"/>
      <w:bCs/>
      <w:kern w:val="0"/>
      <w:sz w:val="24"/>
      <w:szCs w:val="28"/>
    </w:rPr>
  </w:style>
  <w:style w:type="paragraph" w:customStyle="1" w:styleId="439">
    <w:name w:val="xl516"/>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440">
    <w:name w:val="样式 标题 3 + 段前: 1.5 行 段后: 0.5 行"/>
    <w:basedOn w:val="5"/>
    <w:qFormat/>
    <w:uiPriority w:val="0"/>
    <w:pPr>
      <w:ind w:left="720"/>
    </w:pPr>
  </w:style>
  <w:style w:type="paragraph" w:customStyle="1" w:styleId="441">
    <w:name w:val="样式 标题 2 + 宋体 小四"/>
    <w:basedOn w:val="4"/>
    <w:qFormat/>
    <w:uiPriority w:val="0"/>
  </w:style>
  <w:style w:type="paragraph" w:customStyle="1" w:styleId="442">
    <w:name w:val="xl2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仿宋"/>
      <w:bCs/>
      <w:kern w:val="0"/>
      <w:sz w:val="24"/>
      <w:szCs w:val="28"/>
    </w:rPr>
  </w:style>
  <w:style w:type="character" w:customStyle="1" w:styleId="443">
    <w:name w:val="表格(小五) Char Char Char"/>
    <w:link w:val="444"/>
    <w:qFormat/>
    <w:locked/>
    <w:uiPriority w:val="0"/>
    <w:rPr>
      <w:rFonts w:ascii="宋体" w:hAnsi="宋体" w:eastAsia="宋体"/>
      <w:sz w:val="18"/>
      <w:szCs w:val="18"/>
    </w:rPr>
  </w:style>
  <w:style w:type="paragraph" w:customStyle="1" w:styleId="444">
    <w:name w:val="表格(小五) Char Char"/>
    <w:next w:val="1"/>
    <w:link w:val="443"/>
    <w:qFormat/>
    <w:uiPriority w:val="0"/>
    <w:pPr>
      <w:jc w:val="center"/>
    </w:pPr>
    <w:rPr>
      <w:rFonts w:ascii="宋体" w:hAnsi="宋体" w:eastAsia="宋体" w:cstheme="minorBidi"/>
      <w:kern w:val="2"/>
      <w:sz w:val="18"/>
      <w:szCs w:val="18"/>
      <w:lang w:val="en-US" w:eastAsia="zh-CN" w:bidi="ar-SA"/>
    </w:rPr>
  </w:style>
  <w:style w:type="paragraph" w:customStyle="1" w:styleId="445">
    <w:name w:val="样式 标题 3 + 仿宋_GB2312 小三 Char Char"/>
    <w:basedOn w:val="6"/>
    <w:next w:val="42"/>
    <w:qFormat/>
    <w:uiPriority w:val="0"/>
    <w:pPr>
      <w:keepNext/>
      <w:keepLines/>
      <w:tabs>
        <w:tab w:val="left" w:pos="2356"/>
      </w:tabs>
      <w:spacing w:before="280" w:after="290" w:line="374" w:lineRule="auto"/>
      <w:ind w:left="864" w:hanging="144"/>
    </w:pPr>
    <w:rPr>
      <w:rFonts w:ascii="Arial" w:hAnsi="Arial" w:eastAsia="黑体"/>
      <w:b/>
      <w:bCs w:val="0"/>
      <w:kern w:val="0"/>
      <w:szCs w:val="28"/>
      <w:lang w:val="zh-CN"/>
    </w:rPr>
  </w:style>
  <w:style w:type="paragraph" w:customStyle="1" w:styleId="446">
    <w:name w:val="xl35"/>
    <w:basedOn w:val="1"/>
    <w:qFormat/>
    <w:uiPriority w:val="0"/>
    <w:pPr>
      <w:widowControl/>
      <w:pBdr>
        <w:top w:val="single" w:color="auto" w:sz="4" w:space="0"/>
        <w:bottom w:val="single" w:color="auto" w:sz="4" w:space="0"/>
      </w:pBdr>
      <w:spacing w:before="100" w:beforeAutospacing="1" w:after="100" w:afterAutospacing="1"/>
      <w:jc w:val="center"/>
    </w:pPr>
    <w:rPr>
      <w:rFonts w:ascii="Arial Unicode MS" w:hAnsi="Arial Unicode MS" w:eastAsia="仿宋"/>
      <w:bCs/>
      <w:kern w:val="0"/>
      <w:sz w:val="24"/>
      <w:szCs w:val="28"/>
    </w:rPr>
  </w:style>
  <w:style w:type="paragraph" w:customStyle="1" w:styleId="447">
    <w:name w:val="标题 81"/>
    <w:basedOn w:val="290"/>
    <w:next w:val="290"/>
    <w:qFormat/>
    <w:uiPriority w:val="0"/>
    <w:pPr>
      <w:widowControl w:val="0"/>
      <w:tabs>
        <w:tab w:val="left" w:pos="357"/>
        <w:tab w:val="left" w:pos="1009"/>
        <w:tab w:val="left" w:pos="1077"/>
        <w:tab w:val="left" w:pos="1150"/>
        <w:tab w:val="left" w:pos="1292"/>
        <w:tab w:val="left" w:pos="1439"/>
      </w:tabs>
      <w:wordWrap/>
      <w:adjustRightInd w:val="0"/>
      <w:spacing w:before="238" w:after="62" w:line="532" w:lineRule="atLeast"/>
      <w:ind w:left="1439" w:right="0" w:hanging="1434"/>
      <w:jc w:val="both"/>
    </w:pPr>
    <w:rPr>
      <w:rFonts w:ascii="Stylus BT" w:hAnsi="Times New Roman" w:eastAsia="黑体" w:cs="Stylus BT"/>
      <w:color w:val="000000"/>
      <w:spacing w:val="5"/>
      <w:sz w:val="21"/>
      <w:szCs w:val="21"/>
      <w:u w:color="000000"/>
    </w:rPr>
  </w:style>
  <w:style w:type="character" w:customStyle="1" w:styleId="448">
    <w:name w:val="样式 标题 2 + Times New Roman 四号 Char"/>
    <w:link w:val="449"/>
    <w:qFormat/>
    <w:locked/>
    <w:uiPriority w:val="0"/>
    <w:rPr>
      <w:rFonts w:ascii="Calibri" w:hAnsi="Calibri" w:eastAsia="黑体"/>
      <w:b/>
      <w:bCs/>
      <w:sz w:val="32"/>
      <w:szCs w:val="32"/>
    </w:rPr>
  </w:style>
  <w:style w:type="paragraph" w:customStyle="1" w:styleId="449">
    <w:name w:val="样式 标题 2 + Times New Roman 四号"/>
    <w:basedOn w:val="4"/>
    <w:link w:val="448"/>
    <w:qFormat/>
    <w:uiPriority w:val="0"/>
    <w:rPr>
      <w:rFonts w:ascii="Calibri" w:hAnsi="Calibri" w:cstheme="minorBidi"/>
      <w:b w:val="0"/>
      <w:bCs w:val="0"/>
      <w:sz w:val="32"/>
      <w:szCs w:val="32"/>
      <w:lang w:val="en-US"/>
    </w:rPr>
  </w:style>
  <w:style w:type="paragraph" w:customStyle="1" w:styleId="450">
    <w:name w:val="heading1"/>
    <w:basedOn w:val="1"/>
    <w:qFormat/>
    <w:uiPriority w:val="0"/>
    <w:pPr>
      <w:widowControl/>
      <w:spacing w:before="100" w:beforeAutospacing="1" w:after="100" w:afterAutospacing="1"/>
      <w:jc w:val="left"/>
    </w:pPr>
    <w:rPr>
      <w:rFonts w:ascii="Arial" w:hAnsi="Arial" w:eastAsia="仿宋" w:cs="Arial"/>
      <w:b/>
      <w:color w:val="000000"/>
      <w:kern w:val="0"/>
      <w:sz w:val="28"/>
      <w:szCs w:val="28"/>
    </w:rPr>
  </w:style>
  <w:style w:type="paragraph" w:customStyle="1" w:styleId="451">
    <w:name w:val="正文文本缩进 311"/>
    <w:basedOn w:val="1"/>
    <w:qFormat/>
    <w:uiPriority w:val="0"/>
    <w:pPr>
      <w:autoSpaceDE w:val="0"/>
      <w:autoSpaceDN w:val="0"/>
      <w:adjustRightInd w:val="0"/>
      <w:spacing w:line="360" w:lineRule="auto"/>
      <w:ind w:firstLine="567"/>
      <w:jc w:val="left"/>
    </w:pPr>
    <w:rPr>
      <w:rFonts w:ascii="宋体" w:hAnsi="仿宋" w:eastAsia="仿宋"/>
      <w:bCs/>
      <w:kern w:val="0"/>
      <w:sz w:val="28"/>
      <w:szCs w:val="20"/>
    </w:rPr>
  </w:style>
  <w:style w:type="paragraph" w:customStyle="1" w:styleId="452">
    <w:name w:val="标题 31"/>
    <w:basedOn w:val="4"/>
    <w:next w:val="34"/>
    <w:qFormat/>
    <w:uiPriority w:val="0"/>
  </w:style>
  <w:style w:type="paragraph" w:customStyle="1" w:styleId="453">
    <w:name w:val="Char Char Char Char Char Char Char Char Char Char Char"/>
    <w:basedOn w:val="1"/>
    <w:qFormat/>
    <w:uiPriority w:val="0"/>
    <w:rPr>
      <w:rFonts w:ascii="仿宋" w:hAnsi="仿宋" w:eastAsia="仿宋"/>
      <w:bCs/>
      <w:sz w:val="28"/>
      <w:szCs w:val="28"/>
    </w:rPr>
  </w:style>
  <w:style w:type="paragraph" w:customStyle="1" w:styleId="454">
    <w:name w:val="Char2 Char Char Char"/>
    <w:basedOn w:val="1"/>
    <w:qFormat/>
    <w:uiPriority w:val="0"/>
    <w:pPr>
      <w:widowControl/>
      <w:ind w:firstLine="200" w:firstLineChars="200"/>
      <w:jc w:val="left"/>
    </w:pPr>
    <w:rPr>
      <w:rFonts w:ascii="仿宋" w:hAnsi="仿宋" w:eastAsia="仿宋"/>
      <w:bCs/>
      <w:kern w:val="0"/>
      <w:sz w:val="28"/>
      <w:szCs w:val="20"/>
    </w:rPr>
  </w:style>
  <w:style w:type="paragraph" w:customStyle="1" w:styleId="455">
    <w:name w:val="xl7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paragraph" w:customStyle="1" w:styleId="456">
    <w:name w:val="样式 目录 2 + 行距: 1.5 倍行距"/>
    <w:basedOn w:val="74"/>
    <w:qFormat/>
    <w:uiPriority w:val="0"/>
    <w:pPr>
      <w:spacing w:line="360" w:lineRule="exact"/>
      <w:ind w:left="0" w:leftChars="100"/>
    </w:pPr>
    <w:rPr>
      <w:rFonts w:ascii="仿宋_GB2312" w:hAnsi="仿宋" w:eastAsia="仿宋_GB2312" w:cs="宋体"/>
      <w:bCs/>
      <w:sz w:val="28"/>
      <w:szCs w:val="20"/>
    </w:rPr>
  </w:style>
  <w:style w:type="paragraph" w:customStyle="1" w:styleId="457">
    <w:name w:val="Char Char Char1 Char Char Char Char"/>
    <w:basedOn w:val="1"/>
    <w:next w:val="1"/>
    <w:qFormat/>
    <w:uiPriority w:val="0"/>
    <w:pPr>
      <w:spacing w:line="480" w:lineRule="exact"/>
      <w:ind w:firstLine="200" w:firstLineChars="200"/>
      <w:jc w:val="center"/>
    </w:pPr>
    <w:rPr>
      <w:rFonts w:ascii="仿宋" w:hAnsi="仿宋" w:eastAsia="仿宋"/>
      <w:bCs/>
      <w:sz w:val="28"/>
      <w:szCs w:val="28"/>
    </w:rPr>
  </w:style>
  <w:style w:type="paragraph" w:customStyle="1" w:styleId="458">
    <w:name w:val="样式 标题 1 + (西文) Times New Roman"/>
    <w:basedOn w:val="3"/>
    <w:qFormat/>
    <w:uiPriority w:val="0"/>
  </w:style>
  <w:style w:type="paragraph" w:customStyle="1" w:styleId="459">
    <w:name w:val="正文a）"/>
    <w:basedOn w:val="1"/>
    <w:qFormat/>
    <w:uiPriority w:val="0"/>
    <w:pPr>
      <w:tabs>
        <w:tab w:val="left" w:pos="825"/>
      </w:tabs>
      <w:adjustRightInd w:val="0"/>
      <w:spacing w:line="300" w:lineRule="auto"/>
      <w:ind w:left="825" w:hanging="720"/>
    </w:pPr>
    <w:rPr>
      <w:rFonts w:ascii="宋体" w:hAnsi="宋体" w:eastAsia="仿宋" w:cs="宋体"/>
      <w:bCs/>
      <w:spacing w:val="20"/>
      <w:kern w:val="0"/>
      <w:sz w:val="28"/>
      <w:szCs w:val="28"/>
    </w:rPr>
  </w:style>
  <w:style w:type="paragraph" w:customStyle="1" w:styleId="460">
    <w:name w:val="报告正文1"/>
    <w:basedOn w:val="1"/>
    <w:qFormat/>
    <w:uiPriority w:val="0"/>
    <w:pPr>
      <w:spacing w:line="360" w:lineRule="auto"/>
      <w:ind w:firstLine="480" w:firstLineChars="200"/>
    </w:pPr>
    <w:rPr>
      <w:rFonts w:ascii="宋体" w:hAnsi="宋体" w:eastAsia="仿宋"/>
      <w:bCs/>
      <w:sz w:val="24"/>
      <w:szCs w:val="28"/>
    </w:rPr>
  </w:style>
  <w:style w:type="paragraph" w:customStyle="1" w:styleId="461">
    <w:name w:val="xl50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462">
    <w:name w:val="xl4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bCs/>
      <w:kern w:val="0"/>
      <w:sz w:val="24"/>
      <w:szCs w:val="28"/>
    </w:rPr>
  </w:style>
  <w:style w:type="paragraph" w:customStyle="1" w:styleId="463">
    <w:name w:val="xl83"/>
    <w:basedOn w:val="1"/>
    <w:qFormat/>
    <w:uiPriority w:val="0"/>
    <w:pPr>
      <w:widowControl/>
      <w:pBdr>
        <w:left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paragraph" w:customStyle="1" w:styleId="464">
    <w:name w:val="表内"/>
    <w:qFormat/>
    <w:uiPriority w:val="0"/>
    <w:pPr>
      <w:jc w:val="center"/>
    </w:pPr>
    <w:rPr>
      <w:rFonts w:ascii="Times New Roman" w:hAnsi="Times New Roman" w:eastAsia="宋体" w:cs="Times New Roman"/>
      <w:bCs/>
      <w:kern w:val="2"/>
      <w:sz w:val="21"/>
      <w:szCs w:val="32"/>
      <w:lang w:val="en-US" w:eastAsia="zh-CN" w:bidi="ar-SA"/>
    </w:rPr>
  </w:style>
  <w:style w:type="paragraph" w:customStyle="1" w:styleId="465">
    <w:name w:val="xl3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仿宋"/>
      <w:bCs/>
      <w:kern w:val="0"/>
      <w:sz w:val="24"/>
      <w:szCs w:val="28"/>
    </w:rPr>
  </w:style>
  <w:style w:type="paragraph" w:customStyle="1" w:styleId="466">
    <w:name w:val="样式 正文文本缩进 + 首行缩进:  0.5 字符"/>
    <w:basedOn w:val="34"/>
    <w:next w:val="1"/>
    <w:qFormat/>
    <w:uiPriority w:val="0"/>
    <w:pPr>
      <w:ind w:firstLine="120" w:firstLineChars="50"/>
    </w:pPr>
    <w:rPr>
      <w:rFonts w:ascii="仿宋" w:hAnsi="仿宋" w:eastAsia="宋体" w:cs="宋体"/>
      <w:bCs/>
      <w:kern w:val="0"/>
      <w:sz w:val="24"/>
      <w:szCs w:val="20"/>
      <w:lang w:val="zh-CN"/>
    </w:rPr>
  </w:style>
  <w:style w:type="paragraph" w:customStyle="1" w:styleId="467">
    <w:name w:val="默认段落字体 Char Char Char"/>
    <w:basedOn w:val="1"/>
    <w:qFormat/>
    <w:uiPriority w:val="0"/>
    <w:pPr>
      <w:spacing w:line="360" w:lineRule="auto"/>
      <w:ind w:firstLine="200" w:firstLineChars="200"/>
    </w:pPr>
    <w:rPr>
      <w:rFonts w:ascii="宋体" w:hAnsi="宋体" w:eastAsia="仿宋" w:cs="宋体"/>
      <w:bCs/>
      <w:sz w:val="24"/>
      <w:szCs w:val="28"/>
    </w:rPr>
  </w:style>
  <w:style w:type="paragraph" w:customStyle="1" w:styleId="468">
    <w:name w:val="Pa7"/>
    <w:basedOn w:val="1"/>
    <w:next w:val="1"/>
    <w:qFormat/>
    <w:uiPriority w:val="0"/>
    <w:pPr>
      <w:autoSpaceDE w:val="0"/>
      <w:autoSpaceDN w:val="0"/>
      <w:adjustRightInd w:val="0"/>
      <w:spacing w:line="181" w:lineRule="atLeast"/>
      <w:jc w:val="left"/>
    </w:pPr>
    <w:rPr>
      <w:rFonts w:ascii="黑体" w:hAnsi="仿宋" w:eastAsia="黑体"/>
      <w:bCs/>
      <w:kern w:val="0"/>
      <w:sz w:val="24"/>
      <w:szCs w:val="28"/>
    </w:rPr>
  </w:style>
  <w:style w:type="paragraph" w:customStyle="1" w:styleId="469">
    <w:name w:val="Pa9"/>
    <w:basedOn w:val="1"/>
    <w:next w:val="1"/>
    <w:qFormat/>
    <w:uiPriority w:val="0"/>
    <w:pPr>
      <w:autoSpaceDE w:val="0"/>
      <w:autoSpaceDN w:val="0"/>
      <w:adjustRightInd w:val="0"/>
      <w:spacing w:line="221" w:lineRule="atLeast"/>
      <w:jc w:val="left"/>
    </w:pPr>
    <w:rPr>
      <w:rFonts w:ascii="黑体" w:hAnsi="仿宋" w:eastAsia="黑体"/>
      <w:bCs/>
      <w:kern w:val="0"/>
      <w:sz w:val="24"/>
      <w:szCs w:val="28"/>
    </w:rPr>
  </w:style>
  <w:style w:type="paragraph" w:customStyle="1" w:styleId="470">
    <w:name w:val="ff6 Char Char Char"/>
    <w:basedOn w:val="34"/>
    <w:qFormat/>
    <w:uiPriority w:val="0"/>
    <w:pPr>
      <w:adjustRightInd w:val="0"/>
      <w:snapToGrid w:val="0"/>
      <w:spacing w:after="0" w:line="360" w:lineRule="auto"/>
      <w:ind w:firstLine="480" w:firstLineChars="200"/>
    </w:pPr>
    <w:rPr>
      <w:rFonts w:ascii="仿宋" w:hAnsi="仿宋" w:eastAsia="宋体" w:cs="Times New Roman"/>
      <w:bCs/>
      <w:sz w:val="28"/>
      <w:szCs w:val="20"/>
    </w:rPr>
  </w:style>
  <w:style w:type="paragraph" w:customStyle="1" w:styleId="471">
    <w:name w:val="样式 标题 1 + 段前: 0.5 行 段后: 0.5 行"/>
    <w:basedOn w:val="3"/>
    <w:qFormat/>
    <w:uiPriority w:val="0"/>
  </w:style>
  <w:style w:type="paragraph" w:customStyle="1" w:styleId="472">
    <w:name w:val="xl522"/>
    <w:basedOn w:val="1"/>
    <w:qFormat/>
    <w:uiPriority w:val="0"/>
    <w:pPr>
      <w:widowControl/>
      <w:pBdr>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473">
    <w:name w:val="p16"/>
    <w:basedOn w:val="1"/>
    <w:qFormat/>
    <w:uiPriority w:val="0"/>
    <w:pPr>
      <w:widowControl/>
      <w:ind w:firstLine="420"/>
    </w:pPr>
    <w:rPr>
      <w:rFonts w:ascii="仿宋" w:hAnsi="仿宋" w:eastAsia="仿宋"/>
      <w:bCs/>
      <w:kern w:val="0"/>
      <w:sz w:val="28"/>
      <w:szCs w:val="21"/>
    </w:rPr>
  </w:style>
  <w:style w:type="paragraph" w:customStyle="1" w:styleId="474">
    <w:name w:val="xl64"/>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paragraph" w:customStyle="1" w:styleId="475">
    <w:name w:val="1"/>
    <w:basedOn w:val="1"/>
    <w:next w:val="76"/>
    <w:qFormat/>
    <w:uiPriority w:val="0"/>
    <w:pPr>
      <w:jc w:val="left"/>
    </w:pPr>
    <w:rPr>
      <w:rFonts w:ascii="宋体" w:hAnsi="宋体" w:eastAsia="仿宋"/>
      <w:bCs/>
      <w:sz w:val="28"/>
      <w:szCs w:val="28"/>
    </w:rPr>
  </w:style>
  <w:style w:type="paragraph" w:customStyle="1" w:styleId="476">
    <w:name w:val="duan"/>
    <w:basedOn w:val="1"/>
    <w:qFormat/>
    <w:uiPriority w:val="0"/>
    <w:pPr>
      <w:widowControl/>
      <w:spacing w:before="100" w:beforeAutospacing="1" w:after="100" w:afterAutospacing="1"/>
      <w:jc w:val="left"/>
    </w:pPr>
    <w:rPr>
      <w:rFonts w:ascii="宋体" w:hAnsi="宋体" w:eastAsia="仿宋" w:cs="宋体"/>
      <w:bCs/>
      <w:kern w:val="0"/>
      <w:sz w:val="24"/>
      <w:szCs w:val="28"/>
    </w:rPr>
  </w:style>
  <w:style w:type="paragraph" w:customStyle="1" w:styleId="477">
    <w:name w:val="样式 目录 2 + 左侧:  2 字符"/>
    <w:basedOn w:val="74"/>
    <w:qFormat/>
    <w:uiPriority w:val="0"/>
    <w:pPr>
      <w:spacing w:line="360" w:lineRule="auto"/>
      <w:ind w:left="0" w:firstLine="200" w:firstLineChars="200"/>
    </w:pPr>
    <w:rPr>
      <w:rFonts w:ascii="宋体" w:hAnsi="宋体" w:eastAsia="仿宋" w:cs="宋体"/>
      <w:bCs/>
      <w:sz w:val="24"/>
      <w:szCs w:val="20"/>
    </w:rPr>
  </w:style>
  <w:style w:type="paragraph" w:customStyle="1" w:styleId="478">
    <w:name w:val="表头[BT] Char"/>
    <w:basedOn w:val="1"/>
    <w:qFormat/>
    <w:uiPriority w:val="0"/>
    <w:pPr>
      <w:adjustRightInd w:val="0"/>
      <w:spacing w:before="120" w:after="120"/>
      <w:jc w:val="center"/>
    </w:pPr>
    <w:rPr>
      <w:rFonts w:ascii="楷体_GB2312" w:hAnsi="仿宋" w:eastAsia="楷体_GB2312"/>
      <w:bCs/>
      <w:kern w:val="0"/>
      <w:sz w:val="28"/>
      <w:szCs w:val="28"/>
    </w:rPr>
  </w:style>
  <w:style w:type="paragraph" w:customStyle="1" w:styleId="479">
    <w:name w:val="xl504"/>
    <w:basedOn w:val="1"/>
    <w:qFormat/>
    <w:uiPriority w:val="0"/>
    <w:pPr>
      <w:widowControl/>
      <w:pBdr>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480">
    <w:name w:val="正文（首行缩进两字）"/>
    <w:basedOn w:val="290"/>
    <w:qFormat/>
    <w:uiPriority w:val="0"/>
    <w:pPr>
      <w:widowControl w:val="0"/>
      <w:shd w:val="clear" w:color="auto" w:fill="auto"/>
      <w:wordWrap/>
      <w:adjustRightInd w:val="0"/>
      <w:spacing w:before="0" w:after="0" w:line="351" w:lineRule="atLeast"/>
      <w:ind w:left="0" w:right="0" w:firstLine="419"/>
      <w:jc w:val="both"/>
    </w:pPr>
    <w:rPr>
      <w:rFonts w:ascii="Times New Roman" w:hAnsi="Times New Roman"/>
      <w:color w:val="000000"/>
      <w:spacing w:val="5"/>
      <w:sz w:val="21"/>
      <w:szCs w:val="21"/>
      <w:u w:color="000000"/>
    </w:rPr>
  </w:style>
  <w:style w:type="paragraph" w:customStyle="1" w:styleId="481">
    <w:name w:val="次小节标题"/>
    <w:basedOn w:val="1"/>
    <w:qFormat/>
    <w:uiPriority w:val="0"/>
    <w:pPr>
      <w:widowControl/>
      <w:spacing w:line="351" w:lineRule="atLeast"/>
      <w:ind w:firstLine="419"/>
    </w:pPr>
    <w:rPr>
      <w:rFonts w:ascii="仿宋" w:hAnsi="仿宋" w:eastAsia="仿宋"/>
      <w:b/>
      <w:bCs/>
      <w:color w:val="000000"/>
      <w:kern w:val="0"/>
      <w:sz w:val="24"/>
      <w:szCs w:val="20"/>
      <w:u w:color="000000"/>
    </w:rPr>
  </w:style>
  <w:style w:type="paragraph" w:customStyle="1" w:styleId="482">
    <w:name w:val="样式 标题 2标题 2 Char1 Char标题 2 Char Char Char标题 2 Char1 Char Char..."/>
    <w:basedOn w:val="4"/>
    <w:qFormat/>
    <w:uiPriority w:val="0"/>
  </w:style>
  <w:style w:type="paragraph" w:customStyle="1" w:styleId="483">
    <w:name w:val="图表头2"/>
    <w:basedOn w:val="1"/>
    <w:qFormat/>
    <w:uiPriority w:val="0"/>
    <w:pPr>
      <w:adjustRightInd w:val="0"/>
      <w:spacing w:beforeLines="50"/>
      <w:ind w:right="20" w:rightChars="20"/>
      <w:jc w:val="center"/>
    </w:pPr>
    <w:rPr>
      <w:rFonts w:ascii="宋体" w:hAnsi="宋体" w:eastAsia="仿宋"/>
      <w:bCs/>
      <w:spacing w:val="5"/>
      <w:sz w:val="28"/>
      <w:szCs w:val="28"/>
    </w:rPr>
  </w:style>
  <w:style w:type="paragraph" w:customStyle="1" w:styleId="484">
    <w:name w:val="页眉1"/>
    <w:basedOn w:val="1"/>
    <w:qFormat/>
    <w:uiPriority w:val="0"/>
    <w:pPr>
      <w:pBdr>
        <w:bottom w:val="thinThickSmallGap" w:color="auto" w:sz="18" w:space="1"/>
      </w:pBdr>
      <w:jc w:val="center"/>
    </w:pPr>
    <w:rPr>
      <w:rFonts w:ascii="仿宋" w:hAnsi="仿宋" w:eastAsia="仿宋"/>
      <w:bCs/>
      <w:sz w:val="15"/>
      <w:szCs w:val="36"/>
    </w:rPr>
  </w:style>
  <w:style w:type="paragraph" w:customStyle="1" w:styleId="485">
    <w:name w:val="样式 标题 4 + 段前: 0.5 行 段后: 0.5 行"/>
    <w:basedOn w:val="6"/>
    <w:qFormat/>
    <w:uiPriority w:val="0"/>
    <w:pPr>
      <w:keepNext/>
      <w:keepLines/>
      <w:tabs>
        <w:tab w:val="left" w:pos="2356"/>
      </w:tabs>
      <w:spacing w:before="280" w:after="290" w:line="374" w:lineRule="auto"/>
      <w:ind w:left="864" w:hanging="144"/>
    </w:pPr>
    <w:rPr>
      <w:rFonts w:ascii="Arial" w:hAnsi="Arial" w:eastAsia="黑体"/>
      <w:b/>
      <w:bCs w:val="0"/>
      <w:kern w:val="0"/>
      <w:szCs w:val="28"/>
      <w:lang w:val="zh-CN"/>
    </w:rPr>
  </w:style>
  <w:style w:type="character" w:customStyle="1" w:styleId="486">
    <w:name w:val="样式 Char"/>
    <w:link w:val="487"/>
    <w:qFormat/>
    <w:locked/>
    <w:uiPriority w:val="0"/>
    <w:rPr>
      <w:rFonts w:ascii="宋体" w:hAnsi="宋体" w:eastAsia="宋体"/>
      <w:kern w:val="10"/>
    </w:rPr>
  </w:style>
  <w:style w:type="paragraph" w:customStyle="1" w:styleId="487">
    <w:name w:val="样式"/>
    <w:basedOn w:val="1"/>
    <w:next w:val="1"/>
    <w:link w:val="486"/>
    <w:qFormat/>
    <w:uiPriority w:val="0"/>
    <w:pPr>
      <w:spacing w:line="360" w:lineRule="auto"/>
      <w:ind w:firstLine="480"/>
    </w:pPr>
    <w:rPr>
      <w:rFonts w:ascii="宋体" w:hAnsi="宋体" w:cstheme="minorBidi"/>
      <w:kern w:val="10"/>
      <w:szCs w:val="22"/>
    </w:rPr>
  </w:style>
  <w:style w:type="paragraph" w:customStyle="1" w:styleId="488">
    <w:name w:val="图表文字"/>
    <w:qFormat/>
    <w:uiPriority w:val="0"/>
    <w:pPr>
      <w:jc w:val="center"/>
    </w:pPr>
    <w:rPr>
      <w:rFonts w:ascii="Times New Roman" w:hAnsi="Times New Roman" w:eastAsia="仿宋_GB2312" w:cs="Times New Roman"/>
      <w:bCs/>
      <w:kern w:val="2"/>
      <w:sz w:val="21"/>
      <w:szCs w:val="21"/>
      <w:lang w:val="en-US" w:eastAsia="zh-CN" w:bidi="ar-SA"/>
    </w:rPr>
  </w:style>
  <w:style w:type="character" w:customStyle="1" w:styleId="489">
    <w:name w:val="正文文本最新 Char Char Char Char1 Char Char Char2"/>
    <w:link w:val="490"/>
    <w:qFormat/>
    <w:locked/>
    <w:uiPriority w:val="0"/>
    <w:rPr>
      <w:bCs/>
      <w:sz w:val="28"/>
      <w:szCs w:val="24"/>
    </w:rPr>
  </w:style>
  <w:style w:type="paragraph" w:customStyle="1" w:styleId="490">
    <w:name w:val="正文文本最新 Char Char Char Char1 Char Char"/>
    <w:basedOn w:val="1"/>
    <w:link w:val="489"/>
    <w:qFormat/>
    <w:uiPriority w:val="0"/>
    <w:pPr>
      <w:spacing w:line="360" w:lineRule="auto"/>
      <w:ind w:firstLine="200" w:firstLineChars="200"/>
    </w:pPr>
    <w:rPr>
      <w:rFonts w:asciiTheme="minorHAnsi" w:hAnsiTheme="minorHAnsi" w:eastAsiaTheme="minorEastAsia" w:cstheme="minorBidi"/>
      <w:bCs/>
      <w:sz w:val="28"/>
    </w:rPr>
  </w:style>
  <w:style w:type="paragraph" w:customStyle="1" w:styleId="491">
    <w:name w:val="xl521"/>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character" w:customStyle="1" w:styleId="492">
    <w:name w:val="表格文字 Char Char"/>
    <w:link w:val="493"/>
    <w:qFormat/>
    <w:locked/>
    <w:uiPriority w:val="0"/>
    <w:rPr>
      <w:rFonts w:ascii="宋体" w:eastAsia="宋体"/>
      <w:spacing w:val="20"/>
      <w:kern w:val="28"/>
      <w:sz w:val="28"/>
      <w:szCs w:val="28"/>
      <w:lang w:val="zh-CN" w:eastAsia="zh-CN"/>
    </w:rPr>
  </w:style>
  <w:style w:type="paragraph" w:customStyle="1" w:styleId="493">
    <w:name w:val="表格文字"/>
    <w:basedOn w:val="34"/>
    <w:link w:val="492"/>
    <w:qFormat/>
    <w:uiPriority w:val="0"/>
    <w:pPr>
      <w:adjustRightInd w:val="0"/>
      <w:spacing w:after="0" w:line="240" w:lineRule="atLeast"/>
      <w:jc w:val="center"/>
    </w:pPr>
    <w:rPr>
      <w:rFonts w:ascii="宋体" w:eastAsia="宋体"/>
      <w:spacing w:val="20"/>
      <w:kern w:val="28"/>
      <w:sz w:val="28"/>
      <w:szCs w:val="28"/>
      <w:lang w:val="zh-CN"/>
    </w:rPr>
  </w:style>
  <w:style w:type="paragraph" w:customStyle="1" w:styleId="494">
    <w:name w:val="标题四 Char Char"/>
    <w:basedOn w:val="5"/>
    <w:qFormat/>
    <w:uiPriority w:val="0"/>
    <w:pPr>
      <w:ind w:left="720"/>
    </w:pPr>
  </w:style>
  <w:style w:type="paragraph" w:customStyle="1" w:styleId="495">
    <w:name w:val="xl515"/>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eastAsia="仿宋" w:cs="宋体"/>
      <w:bCs/>
      <w:kern w:val="0"/>
      <w:sz w:val="20"/>
      <w:szCs w:val="20"/>
    </w:rPr>
  </w:style>
  <w:style w:type="paragraph" w:customStyle="1" w:styleId="496">
    <w:name w:val="样式 目录 2 + 左侧:  2 字符1"/>
    <w:basedOn w:val="74"/>
    <w:qFormat/>
    <w:uiPriority w:val="0"/>
    <w:pPr>
      <w:tabs>
        <w:tab w:val="right" w:leader="dot" w:pos="8296"/>
      </w:tabs>
      <w:snapToGrid w:val="0"/>
      <w:spacing w:line="460" w:lineRule="exact"/>
      <w:ind w:left="0" w:firstLine="200" w:firstLineChars="200"/>
    </w:pPr>
    <w:rPr>
      <w:rFonts w:ascii="宋体" w:hAnsi="仿宋" w:eastAsia="仿宋" w:cs="宋体"/>
      <w:bCs/>
      <w:sz w:val="24"/>
      <w:szCs w:val="20"/>
    </w:rPr>
  </w:style>
  <w:style w:type="character" w:customStyle="1" w:styleId="497">
    <w:name w:val="样式11 Char"/>
    <w:link w:val="498"/>
    <w:qFormat/>
    <w:locked/>
    <w:uiPriority w:val="0"/>
    <w:rPr>
      <w:rFonts w:ascii="仿宋_GB2312" w:hAnsi="宋体" w:eastAsia="仿宋_GB2312"/>
      <w:sz w:val="28"/>
    </w:rPr>
  </w:style>
  <w:style w:type="paragraph" w:customStyle="1" w:styleId="498">
    <w:name w:val="样式11"/>
    <w:basedOn w:val="1"/>
    <w:link w:val="497"/>
    <w:qFormat/>
    <w:uiPriority w:val="0"/>
    <w:pPr>
      <w:spacing w:line="360" w:lineRule="auto"/>
      <w:ind w:firstLine="200" w:firstLineChars="200"/>
    </w:pPr>
    <w:rPr>
      <w:rFonts w:ascii="仿宋_GB2312" w:hAnsi="宋体" w:eastAsia="仿宋_GB2312" w:cstheme="minorBidi"/>
      <w:sz w:val="28"/>
      <w:szCs w:val="22"/>
    </w:rPr>
  </w:style>
  <w:style w:type="paragraph" w:customStyle="1" w:styleId="499">
    <w:name w:val="p0"/>
    <w:basedOn w:val="1"/>
    <w:qFormat/>
    <w:uiPriority w:val="0"/>
    <w:pPr>
      <w:widowControl/>
      <w:ind w:firstLine="420"/>
      <w:jc w:val="left"/>
    </w:pPr>
    <w:rPr>
      <w:rFonts w:ascii="仿宋" w:hAnsi="仿宋" w:eastAsia="仿宋"/>
      <w:bCs/>
      <w:kern w:val="0"/>
      <w:sz w:val="20"/>
      <w:szCs w:val="20"/>
    </w:rPr>
  </w:style>
  <w:style w:type="paragraph" w:customStyle="1" w:styleId="500">
    <w:name w:val="纯文本5"/>
    <w:basedOn w:val="1"/>
    <w:qFormat/>
    <w:uiPriority w:val="0"/>
    <w:pPr>
      <w:adjustRightInd w:val="0"/>
    </w:pPr>
    <w:rPr>
      <w:rFonts w:ascii="宋体" w:hAnsi="Courier New" w:eastAsia="仿宋"/>
      <w:bCs/>
      <w:sz w:val="28"/>
      <w:szCs w:val="20"/>
    </w:rPr>
  </w:style>
  <w:style w:type="character" w:customStyle="1" w:styleId="501">
    <w:name w:val="样式 样式 正文文本缩进 + 首行缩进:  0.5 字符 + 加粗 Char"/>
    <w:link w:val="502"/>
    <w:qFormat/>
    <w:locked/>
    <w:uiPriority w:val="0"/>
    <w:rPr>
      <w:b/>
      <w:bCs/>
      <w:sz w:val="24"/>
      <w:szCs w:val="24"/>
    </w:rPr>
  </w:style>
  <w:style w:type="paragraph" w:customStyle="1" w:styleId="502">
    <w:name w:val="样式 样式 正文文本缩进 + 首行缩进:  0.5 字符 + 加粗"/>
    <w:basedOn w:val="1"/>
    <w:next w:val="1"/>
    <w:link w:val="501"/>
    <w:qFormat/>
    <w:uiPriority w:val="0"/>
    <w:rPr>
      <w:rFonts w:asciiTheme="minorHAnsi" w:hAnsiTheme="minorHAnsi" w:eastAsiaTheme="minorEastAsia" w:cstheme="minorBidi"/>
      <w:b/>
      <w:bCs/>
      <w:sz w:val="24"/>
    </w:rPr>
  </w:style>
  <w:style w:type="paragraph" w:customStyle="1" w:styleId="503">
    <w:name w:val="xl112"/>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eastAsia="仿宋" w:cs="宋体"/>
      <w:bCs/>
      <w:kern w:val="0"/>
      <w:sz w:val="24"/>
      <w:szCs w:val="28"/>
    </w:rPr>
  </w:style>
  <w:style w:type="paragraph" w:customStyle="1" w:styleId="504">
    <w:name w:val="logout"/>
    <w:basedOn w:val="1"/>
    <w:qFormat/>
    <w:uiPriority w:val="0"/>
    <w:pPr>
      <w:widowControl/>
      <w:spacing w:before="100" w:beforeAutospacing="1" w:after="100" w:afterAutospacing="1"/>
      <w:jc w:val="left"/>
    </w:pPr>
    <w:rPr>
      <w:rFonts w:ascii="Arial" w:hAnsi="Arial" w:eastAsia="仿宋" w:cs="Arial"/>
      <w:bCs/>
      <w:color w:val="999999"/>
      <w:kern w:val="0"/>
      <w:sz w:val="18"/>
      <w:szCs w:val="18"/>
    </w:rPr>
  </w:style>
  <w:style w:type="paragraph" w:customStyle="1" w:styleId="505">
    <w:name w:val="标题1 Char Char Char Char Char Char"/>
    <w:basedOn w:val="1"/>
    <w:next w:val="34"/>
    <w:qFormat/>
    <w:uiPriority w:val="0"/>
    <w:pPr>
      <w:spacing w:line="360" w:lineRule="auto"/>
      <w:ind w:firstLine="200" w:firstLineChars="200"/>
      <w:jc w:val="center"/>
    </w:pPr>
    <w:rPr>
      <w:rFonts w:ascii="黑体" w:hAnsi="黑体" w:eastAsia="仿宋" w:cs="宋体"/>
      <w:b/>
      <w:color w:val="FF0000"/>
      <w:sz w:val="32"/>
      <w:szCs w:val="30"/>
    </w:rPr>
  </w:style>
  <w:style w:type="paragraph" w:customStyle="1" w:styleId="506">
    <w:name w:val="正文文本缩进7"/>
    <w:basedOn w:val="1"/>
    <w:qFormat/>
    <w:uiPriority w:val="0"/>
    <w:pPr>
      <w:ind w:firstLine="560" w:firstLineChars="200"/>
    </w:pPr>
    <w:rPr>
      <w:rFonts w:ascii="仿宋" w:hAnsi="仿宋" w:eastAsia="仿宋"/>
      <w:bCs/>
      <w:sz w:val="28"/>
      <w:szCs w:val="28"/>
      <w:lang w:bidi="th-TH"/>
    </w:rPr>
  </w:style>
  <w:style w:type="paragraph" w:customStyle="1" w:styleId="507">
    <w:name w:val="样式 标题 1 + 段前: 1.5 行 段后: 1 行"/>
    <w:basedOn w:val="3"/>
    <w:qFormat/>
    <w:uiPriority w:val="0"/>
  </w:style>
  <w:style w:type="paragraph" w:customStyle="1" w:styleId="508">
    <w:name w:val="样式 目录 1 + 首行缩进:  2 字符"/>
    <w:basedOn w:val="59"/>
    <w:qFormat/>
    <w:uiPriority w:val="0"/>
    <w:pPr>
      <w:tabs>
        <w:tab w:val="clear" w:pos="8296"/>
      </w:tabs>
      <w:spacing w:line="360" w:lineRule="auto"/>
    </w:pPr>
    <w:rPr>
      <w:rFonts w:ascii="宋体" w:hAnsi="Calibri" w:eastAsia="Times New Roman" w:cs="宋体"/>
      <w:sz w:val="30"/>
    </w:rPr>
  </w:style>
  <w:style w:type="paragraph" w:customStyle="1" w:styleId="509">
    <w:name w:val="正文文本缩进2"/>
    <w:basedOn w:val="1"/>
    <w:qFormat/>
    <w:uiPriority w:val="0"/>
    <w:pPr>
      <w:ind w:firstLine="560" w:firstLineChars="200"/>
    </w:pPr>
    <w:rPr>
      <w:rFonts w:ascii="仿宋" w:hAnsi="仿宋" w:eastAsia="仿宋"/>
      <w:bCs/>
      <w:sz w:val="28"/>
      <w:szCs w:val="28"/>
      <w:lang w:bidi="th-TH"/>
    </w:rPr>
  </w:style>
  <w:style w:type="paragraph" w:customStyle="1" w:styleId="510">
    <w:name w:val="样式 标题 1 + 两端对齐 段前: 0.5 行 段后: 0.5 行"/>
    <w:basedOn w:val="3"/>
    <w:qFormat/>
    <w:uiPriority w:val="0"/>
  </w:style>
  <w:style w:type="paragraph" w:customStyle="1" w:styleId="511">
    <w:name w:val="navi5"/>
    <w:basedOn w:val="1"/>
    <w:qFormat/>
    <w:uiPriority w:val="0"/>
    <w:pPr>
      <w:widowControl/>
      <w:spacing w:before="100" w:beforeAutospacing="1" w:after="100" w:afterAutospacing="1"/>
      <w:jc w:val="left"/>
    </w:pPr>
    <w:rPr>
      <w:rFonts w:ascii="Arial" w:hAnsi="Arial" w:eastAsia="仿宋" w:cs="Arial"/>
      <w:bCs/>
      <w:color w:val="0033CC"/>
      <w:kern w:val="0"/>
      <w:sz w:val="19"/>
      <w:szCs w:val="19"/>
    </w:rPr>
  </w:style>
  <w:style w:type="paragraph" w:customStyle="1" w:styleId="512">
    <w:name w:val="xl92"/>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paragraph" w:customStyle="1" w:styleId="513">
    <w:name w:val="xl101"/>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paragraph" w:customStyle="1" w:styleId="514">
    <w:name w:val="正文文本缩进1"/>
    <w:basedOn w:val="1"/>
    <w:qFormat/>
    <w:uiPriority w:val="0"/>
    <w:pPr>
      <w:ind w:firstLine="560" w:firstLineChars="200"/>
    </w:pPr>
    <w:rPr>
      <w:rFonts w:ascii="仿宋" w:hAnsi="仿宋" w:eastAsia="仿宋"/>
      <w:bCs/>
      <w:sz w:val="28"/>
      <w:szCs w:val="28"/>
      <w:lang w:bidi="th-TH"/>
    </w:rPr>
  </w:style>
  <w:style w:type="paragraph" w:customStyle="1" w:styleId="515">
    <w:name w:val="样式 标题 3 + 仿宋_GB2312 小三"/>
    <w:basedOn w:val="6"/>
    <w:next w:val="42"/>
    <w:qFormat/>
    <w:uiPriority w:val="0"/>
    <w:pPr>
      <w:keepNext/>
      <w:keepLines/>
      <w:tabs>
        <w:tab w:val="left" w:pos="2356"/>
      </w:tabs>
      <w:spacing w:before="280" w:after="290" w:line="374" w:lineRule="auto"/>
      <w:ind w:left="864" w:hanging="144"/>
    </w:pPr>
    <w:rPr>
      <w:rFonts w:ascii="Arial" w:hAnsi="Arial" w:eastAsia="黑体"/>
      <w:b/>
      <w:bCs w:val="0"/>
      <w:kern w:val="0"/>
      <w:szCs w:val="28"/>
      <w:lang w:val="zh-CN"/>
    </w:rPr>
  </w:style>
  <w:style w:type="paragraph" w:customStyle="1" w:styleId="516">
    <w:name w:val="xl37"/>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Arial Unicode MS" w:hAnsi="Arial Unicode MS" w:eastAsia="仿宋"/>
      <w:bCs/>
      <w:kern w:val="0"/>
      <w:sz w:val="24"/>
      <w:szCs w:val="28"/>
    </w:rPr>
  </w:style>
  <w:style w:type="paragraph" w:customStyle="1" w:styleId="517">
    <w:name w:val="样式 标题 2 + 小四"/>
    <w:basedOn w:val="4"/>
    <w:qFormat/>
    <w:uiPriority w:val="0"/>
  </w:style>
  <w:style w:type="paragraph" w:customStyle="1" w:styleId="518">
    <w:name w:val="xl51"/>
    <w:basedOn w:val="1"/>
    <w:qFormat/>
    <w:uiPriority w:val="0"/>
    <w:pPr>
      <w:widowControl/>
      <w:pBdr>
        <w:bottom w:val="single" w:color="auto" w:sz="4" w:space="0"/>
      </w:pBdr>
      <w:spacing w:before="100" w:beforeAutospacing="1" w:after="100" w:afterAutospacing="1"/>
      <w:jc w:val="center"/>
    </w:pPr>
    <w:rPr>
      <w:rFonts w:ascii="仿宋" w:hAnsi="仿宋" w:eastAsia="Arial Unicode MS"/>
      <w:bCs/>
      <w:kern w:val="0"/>
      <w:sz w:val="20"/>
      <w:szCs w:val="20"/>
    </w:rPr>
  </w:style>
  <w:style w:type="paragraph" w:customStyle="1" w:styleId="519">
    <w:name w:val="xl87"/>
    <w:basedOn w:val="1"/>
    <w:qFormat/>
    <w:uiPriority w:val="0"/>
    <w:pPr>
      <w:widowControl/>
      <w:pBdr>
        <w:top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paragraph" w:customStyle="1" w:styleId="520">
    <w:name w:val="样式 12 磅 行距: 1.5 倍行距 首行缩进:  2 字符"/>
    <w:basedOn w:val="1"/>
    <w:qFormat/>
    <w:uiPriority w:val="0"/>
    <w:pPr>
      <w:spacing w:line="360" w:lineRule="auto"/>
      <w:ind w:firstLine="200" w:firstLineChars="200"/>
    </w:pPr>
    <w:rPr>
      <w:rFonts w:ascii="仿宋" w:hAnsi="仿宋" w:eastAsia="仿宋"/>
      <w:bCs/>
      <w:sz w:val="24"/>
      <w:szCs w:val="20"/>
    </w:rPr>
  </w:style>
  <w:style w:type="paragraph" w:customStyle="1" w:styleId="521">
    <w:name w:val="默认段落字体 Para Char"/>
    <w:basedOn w:val="1"/>
    <w:qFormat/>
    <w:uiPriority w:val="0"/>
    <w:rPr>
      <w:rFonts w:ascii="仿宋" w:hAnsi="仿宋" w:eastAsia="仿宋"/>
      <w:bCs/>
      <w:sz w:val="28"/>
      <w:szCs w:val="28"/>
    </w:rPr>
  </w:style>
  <w:style w:type="paragraph" w:customStyle="1" w:styleId="522">
    <w:name w:val="xl539"/>
    <w:basedOn w:val="1"/>
    <w:qFormat/>
    <w:uiPriority w:val="0"/>
    <w:pPr>
      <w:widowControl/>
      <w:pBdr>
        <w:top w:val="single" w:color="auto" w:sz="4" w:space="0"/>
        <w:bottom w:val="single" w:color="auto" w:sz="4" w:space="0"/>
      </w:pBdr>
      <w:spacing w:before="100" w:beforeAutospacing="1" w:after="100" w:afterAutospacing="1"/>
      <w:jc w:val="center"/>
    </w:pPr>
    <w:rPr>
      <w:rFonts w:ascii="仿宋_GB2312" w:hAnsi="宋体" w:eastAsia="仿宋_GB2312" w:cs="宋体"/>
      <w:bCs/>
      <w:kern w:val="0"/>
      <w:sz w:val="18"/>
      <w:szCs w:val="18"/>
    </w:rPr>
  </w:style>
  <w:style w:type="character" w:customStyle="1" w:styleId="523">
    <w:name w:val="样式 标题 3 + 段前: 0.5 行 段后: 0.5 行 Char"/>
    <w:link w:val="524"/>
    <w:qFormat/>
    <w:locked/>
    <w:uiPriority w:val="0"/>
    <w:rPr>
      <w:rFonts w:ascii="Times" w:hAnsi="Times" w:eastAsia="宋体"/>
      <w:b/>
      <w:bCs/>
      <w:sz w:val="28"/>
    </w:rPr>
  </w:style>
  <w:style w:type="paragraph" w:customStyle="1" w:styleId="524">
    <w:name w:val="样式 标题 3 + 段前: 0.5 行 段后: 0.5 行"/>
    <w:basedOn w:val="5"/>
    <w:link w:val="523"/>
    <w:qFormat/>
    <w:uiPriority w:val="0"/>
    <w:pPr>
      <w:ind w:left="720"/>
    </w:pPr>
    <w:rPr>
      <w:rFonts w:ascii="Times" w:hAnsi="Times" w:cstheme="minorBidi"/>
      <w:b w:val="0"/>
      <w:bCs/>
      <w:kern w:val="2"/>
      <w:szCs w:val="22"/>
      <w:lang w:val="en-US"/>
    </w:rPr>
  </w:style>
  <w:style w:type="paragraph" w:customStyle="1" w:styleId="525">
    <w:name w:val="xl52"/>
    <w:basedOn w:val="1"/>
    <w:qFormat/>
    <w:uiPriority w:val="0"/>
    <w:pPr>
      <w:widowControl/>
      <w:pBdr>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Cs/>
      <w:kern w:val="0"/>
      <w:sz w:val="20"/>
      <w:szCs w:val="20"/>
    </w:rPr>
  </w:style>
  <w:style w:type="paragraph" w:customStyle="1" w:styleId="526">
    <w:name w:val="Char Char1 Char Char Char Char Char Char Char Char"/>
    <w:basedOn w:val="1"/>
    <w:qFormat/>
    <w:uiPriority w:val="0"/>
    <w:pPr>
      <w:adjustRightInd w:val="0"/>
      <w:spacing w:after="160" w:line="240" w:lineRule="exact"/>
    </w:pPr>
    <w:rPr>
      <w:rFonts w:ascii="Verdana" w:hAnsi="Verdana" w:eastAsia="仿宋"/>
      <w:bCs/>
      <w:kern w:val="0"/>
      <w:sz w:val="20"/>
      <w:szCs w:val="20"/>
      <w:lang w:eastAsia="en-US"/>
    </w:rPr>
  </w:style>
  <w:style w:type="paragraph" w:customStyle="1" w:styleId="527">
    <w:name w:val="xl6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仿宋" w:hAnsi="仿宋" w:eastAsia="Arial Unicode MS"/>
      <w:bCs/>
      <w:kern w:val="0"/>
      <w:sz w:val="28"/>
      <w:szCs w:val="28"/>
    </w:rPr>
  </w:style>
  <w:style w:type="character" w:customStyle="1" w:styleId="528">
    <w:name w:val="样式 样式 首行缩进:  2 字符 + 首行缩进:  2 字符 Char"/>
    <w:link w:val="529"/>
    <w:qFormat/>
    <w:locked/>
    <w:uiPriority w:val="0"/>
  </w:style>
  <w:style w:type="paragraph" w:customStyle="1" w:styleId="529">
    <w:name w:val="样式 样式 首行缩进:  2 字符 + 首行缩进:  2 字符"/>
    <w:basedOn w:val="1"/>
    <w:link w:val="528"/>
    <w:qFormat/>
    <w:uiPriority w:val="0"/>
    <w:pPr>
      <w:spacing w:line="480" w:lineRule="exact"/>
      <w:ind w:firstLine="480" w:firstLineChars="200"/>
    </w:pPr>
    <w:rPr>
      <w:rFonts w:asciiTheme="minorHAnsi" w:hAnsiTheme="minorHAnsi" w:eastAsiaTheme="minorEastAsia" w:cstheme="minorBidi"/>
      <w:szCs w:val="22"/>
    </w:rPr>
  </w:style>
  <w:style w:type="paragraph" w:customStyle="1" w:styleId="530">
    <w:name w:val="Char Char Char2 Char2"/>
    <w:basedOn w:val="1"/>
    <w:qFormat/>
    <w:uiPriority w:val="0"/>
    <w:pPr>
      <w:tabs>
        <w:tab w:val="left" w:pos="1258"/>
      </w:tabs>
      <w:ind w:left="1258" w:hanging="720"/>
    </w:pPr>
    <w:rPr>
      <w:rFonts w:ascii="仿宋" w:hAnsi="仿宋" w:eastAsia="仿宋"/>
      <w:bCs/>
      <w:sz w:val="28"/>
      <w:szCs w:val="28"/>
    </w:rPr>
  </w:style>
  <w:style w:type="paragraph" w:customStyle="1" w:styleId="531">
    <w:name w:val="样式 标题 2 + 黑色"/>
    <w:basedOn w:val="4"/>
    <w:qFormat/>
    <w:uiPriority w:val="0"/>
  </w:style>
  <w:style w:type="paragraph" w:customStyle="1" w:styleId="532">
    <w:name w:val="正文样式"/>
    <w:basedOn w:val="1"/>
    <w:semiHidden/>
    <w:qFormat/>
    <w:uiPriority w:val="0"/>
    <w:pPr>
      <w:spacing w:line="360" w:lineRule="auto"/>
      <w:ind w:firstLine="480" w:firstLineChars="200"/>
    </w:pPr>
    <w:rPr>
      <w:rFonts w:ascii="仿宋" w:hAnsi="仿宋" w:eastAsia="仿宋"/>
      <w:bCs/>
      <w:sz w:val="24"/>
      <w:szCs w:val="28"/>
    </w:rPr>
  </w:style>
  <w:style w:type="character" w:customStyle="1" w:styleId="533">
    <w:name w:val="正文格式 Char Char"/>
    <w:link w:val="534"/>
    <w:qFormat/>
    <w:locked/>
    <w:uiPriority w:val="0"/>
    <w:rPr>
      <w:rFonts w:ascii="宋体" w:hAnsi="宋体" w:eastAsia="宋体"/>
      <w:sz w:val="28"/>
      <w:szCs w:val="28"/>
    </w:rPr>
  </w:style>
  <w:style w:type="paragraph" w:customStyle="1" w:styleId="534">
    <w:name w:val="正文格式"/>
    <w:basedOn w:val="1"/>
    <w:link w:val="533"/>
    <w:qFormat/>
    <w:uiPriority w:val="0"/>
    <w:pPr>
      <w:snapToGrid w:val="0"/>
      <w:spacing w:line="360" w:lineRule="auto"/>
      <w:ind w:firstLine="560" w:firstLineChars="200"/>
    </w:pPr>
    <w:rPr>
      <w:rFonts w:ascii="宋体" w:hAnsi="宋体" w:cstheme="minorBidi"/>
      <w:sz w:val="28"/>
      <w:szCs w:val="28"/>
    </w:rPr>
  </w:style>
  <w:style w:type="paragraph" w:customStyle="1" w:styleId="535">
    <w:name w:val="样式 标题 4 + 小四"/>
    <w:basedOn w:val="6"/>
    <w:qFormat/>
    <w:uiPriority w:val="0"/>
    <w:pPr>
      <w:keepNext/>
      <w:keepLines/>
      <w:tabs>
        <w:tab w:val="left" w:pos="2356"/>
      </w:tabs>
      <w:spacing w:before="280" w:after="290" w:line="374" w:lineRule="auto"/>
      <w:ind w:left="864" w:hanging="144"/>
    </w:pPr>
    <w:rPr>
      <w:rFonts w:ascii="Arial" w:hAnsi="Arial" w:eastAsia="黑体"/>
      <w:b/>
      <w:bCs w:val="0"/>
      <w:kern w:val="0"/>
      <w:szCs w:val="28"/>
      <w:lang w:val="zh-CN"/>
    </w:rPr>
  </w:style>
  <w:style w:type="paragraph" w:customStyle="1" w:styleId="536">
    <w:name w:val="样式 标题 2 + 非加粗"/>
    <w:basedOn w:val="4"/>
    <w:qFormat/>
    <w:uiPriority w:val="0"/>
  </w:style>
  <w:style w:type="paragraph" w:customStyle="1" w:styleId="537">
    <w:name w:val="样式 标题 2标题 2 Char1 Char标题 2 Char Char Char标题 2 Char1 Char Char...2"/>
    <w:basedOn w:val="4"/>
    <w:qFormat/>
    <w:uiPriority w:val="0"/>
  </w:style>
  <w:style w:type="paragraph" w:customStyle="1" w:styleId="538">
    <w:name w:val="xl51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仿宋" w:cs="宋体"/>
      <w:bCs/>
      <w:kern w:val="0"/>
      <w:sz w:val="20"/>
      <w:szCs w:val="20"/>
    </w:rPr>
  </w:style>
  <w:style w:type="paragraph" w:customStyle="1" w:styleId="539">
    <w:name w:val="样式 样式11 + 首行缩进:  2 字符"/>
    <w:basedOn w:val="498"/>
    <w:qFormat/>
    <w:uiPriority w:val="0"/>
    <w:pPr>
      <w:ind w:firstLine="560"/>
    </w:pPr>
    <w:rPr>
      <w:rFonts w:hAnsi="Times New Roman"/>
    </w:rPr>
  </w:style>
  <w:style w:type="paragraph" w:customStyle="1" w:styleId="540">
    <w:name w:val="xl90"/>
    <w:basedOn w:val="1"/>
    <w:qFormat/>
    <w:uiPriority w:val="0"/>
    <w:pPr>
      <w:widowControl/>
      <w:pBdr>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character" w:customStyle="1" w:styleId="541">
    <w:name w:val="表头 Char Char"/>
    <w:link w:val="542"/>
    <w:qFormat/>
    <w:locked/>
    <w:uiPriority w:val="0"/>
    <w:rPr>
      <w:rFonts w:ascii="宋体" w:hAnsi="宋体" w:eastAsia="宋体"/>
      <w:b/>
      <w:sz w:val="30"/>
      <w:szCs w:val="24"/>
    </w:rPr>
  </w:style>
  <w:style w:type="paragraph" w:customStyle="1" w:styleId="542">
    <w:name w:val="表头 Char"/>
    <w:basedOn w:val="1"/>
    <w:next w:val="1"/>
    <w:link w:val="541"/>
    <w:qFormat/>
    <w:uiPriority w:val="0"/>
    <w:pPr>
      <w:spacing w:line="360" w:lineRule="auto"/>
      <w:ind w:firstLine="482" w:firstLineChars="200"/>
    </w:pPr>
    <w:rPr>
      <w:rFonts w:ascii="宋体" w:hAnsi="宋体" w:cstheme="minorBidi"/>
      <w:b/>
      <w:sz w:val="30"/>
    </w:rPr>
  </w:style>
  <w:style w:type="character" w:customStyle="1" w:styleId="543">
    <w:name w:val="xl27 Char"/>
    <w:link w:val="544"/>
    <w:qFormat/>
    <w:locked/>
    <w:uiPriority w:val="0"/>
    <w:rPr>
      <w:rFonts w:ascii="Arial Unicode MS" w:hAnsi="Arial Unicode MS" w:eastAsia="Arial Unicode MS"/>
      <w:sz w:val="24"/>
      <w:szCs w:val="24"/>
    </w:rPr>
  </w:style>
  <w:style w:type="paragraph" w:customStyle="1" w:styleId="544">
    <w:name w:val="xl27"/>
    <w:basedOn w:val="1"/>
    <w:link w:val="543"/>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theme="minorBidi"/>
      <w:sz w:val="24"/>
    </w:rPr>
  </w:style>
  <w:style w:type="paragraph" w:customStyle="1" w:styleId="545">
    <w:name w:val="admintoolfield"/>
    <w:basedOn w:val="1"/>
    <w:qFormat/>
    <w:uiPriority w:val="0"/>
    <w:pPr>
      <w:widowControl/>
      <w:spacing w:before="100" w:beforeAutospacing="1" w:after="100" w:afterAutospacing="1"/>
      <w:jc w:val="left"/>
    </w:pPr>
    <w:rPr>
      <w:rFonts w:ascii="宋体" w:hAnsi="宋体" w:eastAsia="仿宋" w:cs="宋体"/>
      <w:bCs/>
      <w:color w:val="000000"/>
      <w:kern w:val="0"/>
      <w:sz w:val="18"/>
      <w:szCs w:val="18"/>
    </w:rPr>
  </w:style>
  <w:style w:type="paragraph" w:customStyle="1" w:styleId="546">
    <w:name w:val="xl53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仿宋_GB2312" w:hAnsi="宋体" w:eastAsia="仿宋_GB2312" w:cs="宋体"/>
      <w:bCs/>
      <w:kern w:val="0"/>
      <w:sz w:val="18"/>
      <w:szCs w:val="18"/>
    </w:rPr>
  </w:style>
  <w:style w:type="paragraph" w:customStyle="1" w:styleId="547">
    <w:name w:val="样式 标题 2标题 2 Char1 Char标题 2 Char Char Char标题 2 Char1 Char Char...1"/>
    <w:basedOn w:val="4"/>
    <w:qFormat/>
    <w:uiPriority w:val="0"/>
  </w:style>
  <w:style w:type="paragraph" w:customStyle="1" w:styleId="548">
    <w:name w:val="xl49"/>
    <w:basedOn w:val="1"/>
    <w:qFormat/>
    <w:uiPriority w:val="0"/>
    <w:pPr>
      <w:widowControl/>
      <w:pBdr>
        <w:bottom w:val="single" w:color="auto" w:sz="4" w:space="0"/>
      </w:pBdr>
      <w:spacing w:before="100" w:beforeAutospacing="1" w:after="100" w:afterAutospacing="1"/>
      <w:jc w:val="center"/>
    </w:pPr>
    <w:rPr>
      <w:rFonts w:ascii="Arial Unicode MS" w:hAnsi="Arial Unicode MS" w:eastAsia="Arial Unicode MS" w:cs="Arial Unicode MS"/>
      <w:bCs/>
      <w:kern w:val="0"/>
      <w:sz w:val="20"/>
      <w:szCs w:val="20"/>
    </w:rPr>
  </w:style>
  <w:style w:type="paragraph" w:customStyle="1" w:styleId="549">
    <w:name w:val="样式 样式1 + 宋体 小四 首行缩进:  2 字符 行距: 1.5 倍行距"/>
    <w:basedOn w:val="165"/>
    <w:qFormat/>
    <w:uiPriority w:val="0"/>
    <w:pPr>
      <w:spacing w:line="240" w:lineRule="auto"/>
      <w:ind w:firstLine="200"/>
    </w:pPr>
    <w:rPr>
      <w:rFonts w:ascii="宋体" w:hAnsi="宋体"/>
    </w:rPr>
  </w:style>
  <w:style w:type="paragraph" w:customStyle="1" w:styleId="550">
    <w:name w:val="样式 标题 2 +"/>
    <w:basedOn w:val="4"/>
    <w:qFormat/>
    <w:uiPriority w:val="0"/>
  </w:style>
  <w:style w:type="paragraph" w:customStyle="1" w:styleId="551">
    <w:name w:val="默认段落字体 Para Char Char Char Char"/>
    <w:basedOn w:val="1"/>
    <w:qFormat/>
    <w:uiPriority w:val="0"/>
    <w:pPr>
      <w:snapToGrid w:val="0"/>
      <w:spacing w:line="360" w:lineRule="auto"/>
      <w:ind w:firstLine="480" w:firstLineChars="200"/>
    </w:pPr>
    <w:rPr>
      <w:rFonts w:ascii="Arial" w:hAnsi="Arial" w:eastAsia="仿宋"/>
      <w:bCs/>
      <w:sz w:val="24"/>
      <w:szCs w:val="21"/>
    </w:rPr>
  </w:style>
  <w:style w:type="paragraph" w:customStyle="1" w:styleId="552">
    <w:name w:val="xl6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bCs/>
      <w:kern w:val="0"/>
      <w:sz w:val="28"/>
      <w:szCs w:val="28"/>
    </w:rPr>
  </w:style>
  <w:style w:type="paragraph" w:customStyle="1" w:styleId="553">
    <w:name w:val="简单回函地址"/>
    <w:basedOn w:val="1"/>
    <w:qFormat/>
    <w:uiPriority w:val="0"/>
    <w:rPr>
      <w:rFonts w:ascii="仿宋" w:hAnsi="仿宋" w:eastAsia="仿宋"/>
      <w:bCs/>
      <w:sz w:val="28"/>
      <w:szCs w:val="28"/>
    </w:rPr>
  </w:style>
  <w:style w:type="paragraph" w:customStyle="1" w:styleId="554">
    <w:name w:val="Char5"/>
    <w:qFormat/>
    <w:uiPriority w:val="0"/>
    <w:pPr>
      <w:spacing w:before="240" w:after="240" w:line="360" w:lineRule="auto"/>
    </w:pPr>
    <w:rPr>
      <w:rFonts w:ascii="Times New Roman" w:hAnsi="Times New Roman" w:eastAsia="仿宋_GB2312" w:cs="宋体"/>
      <w:kern w:val="2"/>
      <w:sz w:val="24"/>
      <w:szCs w:val="24"/>
      <w:lang w:val="en-US" w:eastAsia="zh-CN" w:bidi="ar-SA"/>
    </w:rPr>
  </w:style>
  <w:style w:type="paragraph" w:customStyle="1" w:styleId="555">
    <w:name w:val="纯文本7"/>
    <w:basedOn w:val="1"/>
    <w:qFormat/>
    <w:uiPriority w:val="0"/>
    <w:pPr>
      <w:adjustRightInd w:val="0"/>
    </w:pPr>
    <w:rPr>
      <w:rFonts w:ascii="宋体" w:hAnsi="Courier New" w:eastAsia="仿宋"/>
      <w:bCs/>
      <w:sz w:val="28"/>
      <w:szCs w:val="20"/>
    </w:rPr>
  </w:style>
  <w:style w:type="paragraph" w:customStyle="1" w:styleId="556">
    <w:name w:val="middleheader"/>
    <w:basedOn w:val="1"/>
    <w:qFormat/>
    <w:uiPriority w:val="0"/>
    <w:pPr>
      <w:widowControl/>
      <w:spacing w:before="100" w:beforeAutospacing="1" w:after="100" w:afterAutospacing="1"/>
      <w:jc w:val="left"/>
    </w:pPr>
    <w:rPr>
      <w:rFonts w:ascii="Arial" w:hAnsi="Arial" w:eastAsia="仿宋" w:cs="Arial"/>
      <w:b/>
      <w:color w:val="000000"/>
      <w:kern w:val="0"/>
      <w:sz w:val="28"/>
      <w:szCs w:val="21"/>
    </w:rPr>
  </w:style>
  <w:style w:type="paragraph" w:customStyle="1" w:styleId="557">
    <w:name w:val="纯文本9"/>
    <w:basedOn w:val="1"/>
    <w:qFormat/>
    <w:uiPriority w:val="0"/>
    <w:pPr>
      <w:adjustRightInd w:val="0"/>
    </w:pPr>
    <w:rPr>
      <w:rFonts w:ascii="宋体" w:hAnsi="Courier New" w:eastAsia="仿宋"/>
      <w:bCs/>
      <w:sz w:val="28"/>
      <w:szCs w:val="20"/>
    </w:rPr>
  </w:style>
  <w:style w:type="character" w:customStyle="1" w:styleId="558">
    <w:name w:val="标题三 Char"/>
    <w:link w:val="559"/>
    <w:qFormat/>
    <w:locked/>
    <w:uiPriority w:val="0"/>
    <w:rPr>
      <w:rFonts w:ascii="黑体" w:hAnsi="Courier New" w:eastAsia="黑体"/>
      <w:b/>
      <w:sz w:val="24"/>
    </w:rPr>
  </w:style>
  <w:style w:type="paragraph" w:customStyle="1" w:styleId="559">
    <w:name w:val="标题三"/>
    <w:basedOn w:val="45"/>
    <w:link w:val="558"/>
    <w:qFormat/>
    <w:uiPriority w:val="0"/>
    <w:pPr>
      <w:spacing w:line="480" w:lineRule="exact"/>
      <w:ind w:firstLine="0" w:firstLineChars="0"/>
    </w:pPr>
    <w:rPr>
      <w:rFonts w:ascii="黑体" w:hAnsi="Courier New" w:eastAsia="黑体" w:cstheme="minorBidi"/>
      <w:b/>
      <w:bCs w:val="0"/>
      <w:kern w:val="2"/>
      <w:sz w:val="24"/>
      <w:szCs w:val="22"/>
    </w:rPr>
  </w:style>
  <w:style w:type="character" w:customStyle="1" w:styleId="560">
    <w:name w:val="样式4 Char5"/>
    <w:link w:val="561"/>
    <w:qFormat/>
    <w:locked/>
    <w:uiPriority w:val="0"/>
    <w:rPr>
      <w:sz w:val="18"/>
      <w:szCs w:val="18"/>
    </w:rPr>
  </w:style>
  <w:style w:type="paragraph" w:customStyle="1" w:styleId="561">
    <w:name w:val="样式4"/>
    <w:basedOn w:val="55"/>
    <w:link w:val="560"/>
    <w:qFormat/>
    <w:uiPriority w:val="0"/>
    <w:rPr>
      <w:rFonts w:asciiTheme="minorHAnsi" w:hAnsiTheme="minorHAnsi" w:eastAsiaTheme="minorEastAsia" w:cstheme="minorBidi"/>
    </w:rPr>
  </w:style>
  <w:style w:type="paragraph" w:customStyle="1" w:styleId="562">
    <w:name w:val="xl50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563">
    <w:name w:val="font17"/>
    <w:basedOn w:val="1"/>
    <w:qFormat/>
    <w:uiPriority w:val="0"/>
    <w:pPr>
      <w:widowControl/>
      <w:spacing w:before="100" w:beforeAutospacing="1" w:after="100" w:afterAutospacing="1"/>
      <w:jc w:val="left"/>
    </w:pPr>
    <w:rPr>
      <w:rFonts w:ascii="仿宋" w:hAnsi="仿宋" w:eastAsia="仿宋"/>
      <w:bCs/>
      <w:kern w:val="0"/>
      <w:sz w:val="14"/>
      <w:szCs w:val="14"/>
    </w:rPr>
  </w:style>
  <w:style w:type="paragraph" w:customStyle="1" w:styleId="564">
    <w:name w:val="样式 副标题题目 + 段前: 6 磅 段后: 6 磅"/>
    <w:basedOn w:val="64"/>
    <w:qFormat/>
    <w:uiPriority w:val="0"/>
    <w:pPr>
      <w:keepNext/>
      <w:keepLines/>
      <w:adjustRightInd w:val="0"/>
      <w:snapToGrid w:val="0"/>
      <w:spacing w:before="120" w:after="0" w:line="320" w:lineRule="exact"/>
      <w:jc w:val="both"/>
      <w:outlineLvl w:val="9"/>
    </w:pPr>
    <w:rPr>
      <w:rFonts w:ascii="Times New Roman" w:hAnsi="Times New Roman" w:eastAsia="黑体" w:cs="Times New Roman"/>
      <w:b w:val="0"/>
      <w:kern w:val="0"/>
      <w:sz w:val="24"/>
      <w:szCs w:val="24"/>
    </w:rPr>
  </w:style>
  <w:style w:type="paragraph" w:customStyle="1" w:styleId="565">
    <w:name w:val="xl482"/>
    <w:basedOn w:val="1"/>
    <w:qFormat/>
    <w:uiPriority w:val="0"/>
    <w:pPr>
      <w:widowControl/>
      <w:pBdr>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566">
    <w:name w:val="smallbodylist"/>
    <w:basedOn w:val="1"/>
    <w:qFormat/>
    <w:uiPriority w:val="0"/>
    <w:pPr>
      <w:widowControl/>
      <w:jc w:val="left"/>
    </w:pPr>
    <w:rPr>
      <w:rFonts w:ascii="Arial" w:hAnsi="Arial" w:eastAsia="仿宋" w:cs="Arial"/>
      <w:bCs/>
      <w:color w:val="000000"/>
      <w:kern w:val="0"/>
      <w:sz w:val="19"/>
      <w:szCs w:val="19"/>
    </w:rPr>
  </w:style>
  <w:style w:type="paragraph" w:customStyle="1" w:styleId="567">
    <w:name w:val="纯文本2"/>
    <w:basedOn w:val="1"/>
    <w:qFormat/>
    <w:uiPriority w:val="0"/>
    <w:pPr>
      <w:widowControl/>
      <w:adjustRightInd w:val="0"/>
      <w:jc w:val="left"/>
    </w:pPr>
    <w:rPr>
      <w:rFonts w:ascii="宋体" w:hAnsi="Courier New" w:eastAsia="仿宋"/>
      <w:bCs/>
      <w:kern w:val="0"/>
      <w:sz w:val="24"/>
      <w:szCs w:val="20"/>
    </w:rPr>
  </w:style>
  <w:style w:type="paragraph" w:customStyle="1" w:styleId="568">
    <w:name w:val="网格型1"/>
    <w:basedOn w:val="329"/>
    <w:qFormat/>
    <w:uiPriority w:val="0"/>
  </w:style>
  <w:style w:type="paragraph" w:customStyle="1" w:styleId="569">
    <w:name w:val="xl54"/>
    <w:basedOn w:val="1"/>
    <w:qFormat/>
    <w:uiPriority w:val="0"/>
    <w:pPr>
      <w:widowControl/>
      <w:spacing w:before="100" w:beforeAutospacing="1" w:after="100" w:afterAutospacing="1"/>
      <w:jc w:val="right"/>
    </w:pPr>
    <w:rPr>
      <w:rFonts w:ascii="Arial Unicode MS" w:hAnsi="Arial Unicode MS" w:eastAsia="Arial Unicode MS" w:cs="Arial Unicode MS"/>
      <w:bCs/>
      <w:kern w:val="0"/>
      <w:sz w:val="20"/>
      <w:szCs w:val="20"/>
    </w:rPr>
  </w:style>
  <w:style w:type="paragraph" w:customStyle="1" w:styleId="570">
    <w:name w:val="样式 正文文字 + 首行缩进:  2 字符"/>
    <w:basedOn w:val="34"/>
    <w:qFormat/>
    <w:uiPriority w:val="0"/>
    <w:pPr>
      <w:spacing w:after="0" w:line="360" w:lineRule="auto"/>
      <w:ind w:firstLine="5" w:firstLineChars="2"/>
    </w:pPr>
    <w:rPr>
      <w:rFonts w:ascii="宋体" w:hAnsi="宋体" w:eastAsia="宋体" w:cs="宋体"/>
      <w:bCs/>
      <w:kern w:val="0"/>
      <w:sz w:val="24"/>
      <w:szCs w:val="28"/>
      <w:lang w:val="zh-CN"/>
    </w:rPr>
  </w:style>
  <w:style w:type="paragraph" w:customStyle="1" w:styleId="571">
    <w:name w:val="标题 11"/>
    <w:basedOn w:val="34"/>
    <w:next w:val="34"/>
    <w:qFormat/>
    <w:uiPriority w:val="0"/>
    <w:pPr>
      <w:tabs>
        <w:tab w:val="left" w:pos="566"/>
        <w:tab w:val="left" w:pos="1332"/>
      </w:tabs>
      <w:adjustRightInd w:val="0"/>
      <w:spacing w:before="198" w:after="119" w:line="612" w:lineRule="atLeast"/>
    </w:pPr>
    <w:rPr>
      <w:rFonts w:ascii="仿宋" w:hAnsi="仿宋" w:eastAsia="黑体" w:cs="Times New Roman"/>
      <w:bCs/>
      <w:color w:val="000000"/>
      <w:spacing w:val="17"/>
      <w:kern w:val="0"/>
      <w:sz w:val="36"/>
      <w:szCs w:val="36"/>
      <w:u w:color="000000"/>
      <w:lang w:val="zh-CN"/>
    </w:rPr>
  </w:style>
  <w:style w:type="paragraph" w:customStyle="1" w:styleId="572">
    <w:name w:val="xl47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仿宋" w:cs="宋体"/>
      <w:bCs/>
      <w:kern w:val="0"/>
      <w:sz w:val="20"/>
      <w:szCs w:val="20"/>
    </w:rPr>
  </w:style>
  <w:style w:type="paragraph" w:customStyle="1" w:styleId="573">
    <w:name w:val="xl55"/>
    <w:basedOn w:val="1"/>
    <w:qFormat/>
    <w:uiPriority w:val="0"/>
    <w:pPr>
      <w:widowControl/>
      <w:spacing w:before="100" w:beforeAutospacing="1" w:after="100" w:afterAutospacing="1"/>
      <w:jc w:val="center"/>
    </w:pPr>
    <w:rPr>
      <w:rFonts w:ascii="Arial Unicode MS" w:hAnsi="Arial Unicode MS" w:eastAsia="Arial Unicode MS" w:cs="Arial Unicode MS"/>
      <w:b/>
      <w:color w:val="000080"/>
      <w:kern w:val="0"/>
      <w:sz w:val="28"/>
      <w:szCs w:val="28"/>
    </w:rPr>
  </w:style>
  <w:style w:type="paragraph" w:customStyle="1" w:styleId="574">
    <w:name w:val="样式 标题 1 + 小四"/>
    <w:basedOn w:val="3"/>
    <w:qFormat/>
    <w:uiPriority w:val="0"/>
  </w:style>
  <w:style w:type="paragraph" w:customStyle="1" w:styleId="575">
    <w:name w:val="样式 标题 4 +"/>
    <w:basedOn w:val="6"/>
    <w:next w:val="1"/>
    <w:qFormat/>
    <w:uiPriority w:val="0"/>
    <w:pPr>
      <w:keepNext/>
      <w:keepLines/>
      <w:tabs>
        <w:tab w:val="left" w:pos="2356"/>
      </w:tabs>
      <w:spacing w:before="280" w:after="290" w:line="374" w:lineRule="auto"/>
      <w:ind w:left="864" w:hanging="144"/>
    </w:pPr>
    <w:rPr>
      <w:rFonts w:ascii="Arial" w:hAnsi="Arial" w:eastAsia="黑体"/>
      <w:b/>
      <w:bCs w:val="0"/>
      <w:kern w:val="0"/>
      <w:szCs w:val="28"/>
      <w:lang w:val="zh-CN"/>
    </w:rPr>
  </w:style>
  <w:style w:type="paragraph" w:customStyle="1" w:styleId="576">
    <w:name w:val="font7"/>
    <w:basedOn w:val="1"/>
    <w:qFormat/>
    <w:uiPriority w:val="0"/>
    <w:pPr>
      <w:widowControl/>
      <w:spacing w:before="100" w:beforeAutospacing="1" w:after="100" w:afterAutospacing="1"/>
      <w:jc w:val="left"/>
    </w:pPr>
    <w:rPr>
      <w:rFonts w:ascii="宋体" w:hAnsi="宋体" w:eastAsia="仿宋"/>
      <w:bCs/>
      <w:kern w:val="0"/>
      <w:sz w:val="18"/>
      <w:szCs w:val="18"/>
    </w:rPr>
  </w:style>
  <w:style w:type="paragraph" w:customStyle="1" w:styleId="577">
    <w:name w:val="font20"/>
    <w:basedOn w:val="1"/>
    <w:qFormat/>
    <w:uiPriority w:val="0"/>
    <w:pPr>
      <w:widowControl/>
      <w:spacing w:before="100" w:beforeAutospacing="1" w:after="100" w:afterAutospacing="1"/>
      <w:jc w:val="left"/>
    </w:pPr>
    <w:rPr>
      <w:rFonts w:ascii="仿宋" w:hAnsi="仿宋" w:eastAsia="仿宋"/>
      <w:bCs/>
      <w:color w:val="000000"/>
      <w:kern w:val="0"/>
      <w:sz w:val="18"/>
      <w:szCs w:val="18"/>
    </w:rPr>
  </w:style>
  <w:style w:type="paragraph" w:customStyle="1" w:styleId="578">
    <w:name w:val="xl45"/>
    <w:basedOn w:val="1"/>
    <w:qFormat/>
    <w:uiPriority w:val="0"/>
    <w:pPr>
      <w:widowControl/>
      <w:spacing w:before="100" w:beforeAutospacing="1" w:after="100" w:afterAutospacing="1"/>
      <w:jc w:val="left"/>
    </w:pPr>
    <w:rPr>
      <w:rFonts w:ascii="Arial Unicode MS" w:hAnsi="Arial Unicode MS" w:eastAsia="Arial Unicode MS" w:cs="Arial Unicode MS"/>
      <w:bCs/>
      <w:kern w:val="0"/>
      <w:sz w:val="20"/>
      <w:szCs w:val="20"/>
    </w:rPr>
  </w:style>
  <w:style w:type="paragraph" w:customStyle="1" w:styleId="579">
    <w:name w:val="xl3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仿宋"/>
      <w:bCs/>
      <w:kern w:val="0"/>
      <w:sz w:val="24"/>
      <w:szCs w:val="28"/>
    </w:rPr>
  </w:style>
  <w:style w:type="paragraph" w:customStyle="1" w:styleId="580">
    <w:name w:val="p20"/>
    <w:basedOn w:val="1"/>
    <w:qFormat/>
    <w:uiPriority w:val="0"/>
    <w:pPr>
      <w:widowControl/>
      <w:jc w:val="center"/>
    </w:pPr>
    <w:rPr>
      <w:rFonts w:ascii="宋体" w:hAnsi="宋体" w:eastAsia="仿宋" w:cs="宋体"/>
      <w:bCs/>
      <w:kern w:val="0"/>
      <w:sz w:val="18"/>
      <w:szCs w:val="18"/>
    </w:rPr>
  </w:style>
  <w:style w:type="character" w:customStyle="1" w:styleId="581">
    <w:name w:val="表格字体 Char"/>
    <w:link w:val="582"/>
    <w:qFormat/>
    <w:locked/>
    <w:uiPriority w:val="0"/>
    <w:rPr>
      <w:rFonts w:ascii="宋体" w:hAnsi="宋体" w:eastAsia="宋体"/>
    </w:rPr>
  </w:style>
  <w:style w:type="paragraph" w:customStyle="1" w:styleId="582">
    <w:name w:val="表格字体"/>
    <w:basedOn w:val="1"/>
    <w:link w:val="581"/>
    <w:qFormat/>
    <w:uiPriority w:val="0"/>
    <w:pPr>
      <w:jc w:val="center"/>
    </w:pPr>
    <w:rPr>
      <w:rFonts w:ascii="宋体" w:hAnsi="宋体" w:cstheme="minorBidi"/>
      <w:szCs w:val="22"/>
    </w:rPr>
  </w:style>
  <w:style w:type="paragraph" w:customStyle="1" w:styleId="583">
    <w:name w:val="xl84"/>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paragraph" w:customStyle="1" w:styleId="584">
    <w:name w:val="10"/>
    <w:next w:val="1"/>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85">
    <w:name w:val="xl49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586">
    <w:name w:val="5"/>
    <w:basedOn w:val="1"/>
    <w:link w:val="4029"/>
    <w:qFormat/>
    <w:uiPriority w:val="0"/>
    <w:rPr>
      <w:rFonts w:ascii="仿宋" w:hAnsi="仿宋" w:eastAsia="仿宋"/>
      <w:bCs/>
      <w:sz w:val="28"/>
      <w:szCs w:val="28"/>
    </w:rPr>
  </w:style>
  <w:style w:type="paragraph" w:customStyle="1" w:styleId="587">
    <w:name w:val="xl10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Arial Unicode MS"/>
      <w:bCs/>
      <w:kern w:val="0"/>
      <w:sz w:val="28"/>
      <w:szCs w:val="28"/>
    </w:rPr>
  </w:style>
  <w:style w:type="paragraph" w:customStyle="1" w:styleId="588">
    <w:name w:val="默认段落字体 Para Char Char Char Char Char Char Char"/>
    <w:basedOn w:val="1"/>
    <w:qFormat/>
    <w:uiPriority w:val="0"/>
    <w:pPr>
      <w:snapToGrid w:val="0"/>
      <w:spacing w:line="360" w:lineRule="auto"/>
      <w:ind w:firstLine="200" w:firstLineChars="200"/>
    </w:pPr>
    <w:rPr>
      <w:rFonts w:ascii="仿宋" w:hAnsi="仿宋" w:eastAsia="仿宋_GB2312"/>
      <w:bCs/>
      <w:sz w:val="24"/>
      <w:szCs w:val="28"/>
    </w:rPr>
  </w:style>
  <w:style w:type="paragraph" w:customStyle="1" w:styleId="589">
    <w:name w:val="WPS Plain"/>
    <w:qFormat/>
    <w:uiPriority w:val="0"/>
    <w:rPr>
      <w:rFonts w:ascii="Times New Roman" w:hAnsi="Times New Roman" w:eastAsia="宋体" w:cs="Times New Roman"/>
      <w:lang w:val="en-US" w:eastAsia="zh-CN" w:bidi="ar-SA"/>
    </w:rPr>
  </w:style>
  <w:style w:type="paragraph" w:customStyle="1" w:styleId="590">
    <w:name w:val="p15"/>
    <w:basedOn w:val="1"/>
    <w:qFormat/>
    <w:uiPriority w:val="0"/>
    <w:pPr>
      <w:widowControl/>
      <w:spacing w:line="360" w:lineRule="auto"/>
      <w:ind w:firstLine="420"/>
    </w:pPr>
    <w:rPr>
      <w:rFonts w:ascii="宋体" w:hAnsi="宋体" w:eastAsia="仿宋" w:cs="宋体"/>
      <w:b/>
      <w:kern w:val="0"/>
      <w:sz w:val="24"/>
      <w:szCs w:val="28"/>
    </w:rPr>
  </w:style>
  <w:style w:type="paragraph" w:customStyle="1" w:styleId="591">
    <w:name w:val="xl48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eastAsia="仿宋" w:cs="宋体"/>
      <w:bCs/>
      <w:kern w:val="0"/>
      <w:sz w:val="20"/>
      <w:szCs w:val="20"/>
    </w:rPr>
  </w:style>
  <w:style w:type="paragraph" w:customStyle="1" w:styleId="592">
    <w:name w:val="样式2"/>
    <w:basedOn w:val="59"/>
    <w:qFormat/>
    <w:uiPriority w:val="0"/>
    <w:pPr>
      <w:tabs>
        <w:tab w:val="right" w:leader="dot" w:pos="8302"/>
        <w:tab w:val="clear" w:pos="8296"/>
      </w:tabs>
      <w:spacing w:before="120" w:after="120" w:line="460" w:lineRule="exact"/>
      <w:jc w:val="left"/>
    </w:pPr>
    <w:rPr>
      <w:rFonts w:ascii="仿宋_GB2312" w:hAnsi="仿宋" w:eastAsia="Times New Roman"/>
      <w:bCs w:val="0"/>
      <w:caps/>
      <w:sz w:val="24"/>
    </w:rPr>
  </w:style>
  <w:style w:type="paragraph" w:customStyle="1" w:styleId="593">
    <w:name w:val="样式 标题 3 + 首行缩进:  0 字符"/>
    <w:basedOn w:val="5"/>
    <w:qFormat/>
    <w:uiPriority w:val="0"/>
    <w:pPr>
      <w:ind w:left="720"/>
    </w:pPr>
  </w:style>
  <w:style w:type="paragraph" w:customStyle="1" w:styleId="594">
    <w:name w:val="正文标1"/>
    <w:basedOn w:val="3"/>
    <w:next w:val="4"/>
    <w:qFormat/>
    <w:uiPriority w:val="0"/>
  </w:style>
  <w:style w:type="character" w:customStyle="1" w:styleId="595">
    <w:name w:val="标题 2标题 2 Char"/>
    <w:link w:val="596"/>
    <w:qFormat/>
    <w:locked/>
    <w:uiPriority w:val="0"/>
    <w:rPr>
      <w:rFonts w:ascii="黑体" w:hAnsi="宋体" w:eastAsia="黑体"/>
      <w:b/>
      <w:sz w:val="28"/>
      <w:szCs w:val="28"/>
    </w:rPr>
  </w:style>
  <w:style w:type="paragraph" w:customStyle="1" w:styleId="596">
    <w:name w:val="标题 2标题 2"/>
    <w:basedOn w:val="4"/>
    <w:link w:val="595"/>
    <w:qFormat/>
    <w:uiPriority w:val="0"/>
    <w:rPr>
      <w:rFonts w:ascii="黑体" w:cstheme="minorBidi"/>
      <w:b w:val="0"/>
      <w:sz w:val="28"/>
      <w:szCs w:val="28"/>
      <w:lang w:val="en-US"/>
    </w:rPr>
  </w:style>
  <w:style w:type="paragraph" w:customStyle="1" w:styleId="597">
    <w:name w:val="xl48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仿宋" w:cs="宋体"/>
      <w:bCs/>
      <w:kern w:val="0"/>
      <w:sz w:val="20"/>
      <w:szCs w:val="20"/>
    </w:rPr>
  </w:style>
  <w:style w:type="paragraph" w:customStyle="1" w:styleId="598">
    <w:name w:val="默认段落字体 Char Char1 Char"/>
    <w:basedOn w:val="1"/>
    <w:qFormat/>
    <w:uiPriority w:val="0"/>
    <w:pPr>
      <w:spacing w:line="360" w:lineRule="auto"/>
      <w:ind w:firstLine="200" w:firstLineChars="200"/>
    </w:pPr>
    <w:rPr>
      <w:rFonts w:ascii="宋体" w:hAnsi="宋体" w:eastAsia="仿宋" w:cs="宋体"/>
      <w:bCs/>
      <w:sz w:val="24"/>
      <w:szCs w:val="28"/>
    </w:rPr>
  </w:style>
  <w:style w:type="character" w:customStyle="1" w:styleId="599">
    <w:name w:val="表格标题 Char"/>
    <w:link w:val="600"/>
    <w:qFormat/>
    <w:locked/>
    <w:uiPriority w:val="0"/>
    <w:rPr>
      <w:rFonts w:ascii="宋体" w:hAnsi="宋体" w:eastAsia="宋体"/>
      <w:b/>
      <w:color w:val="000000"/>
      <w:sz w:val="24"/>
      <w:szCs w:val="24"/>
    </w:rPr>
  </w:style>
  <w:style w:type="paragraph" w:customStyle="1" w:styleId="600">
    <w:name w:val="表格标题"/>
    <w:link w:val="599"/>
    <w:qFormat/>
    <w:uiPriority w:val="0"/>
    <w:pPr>
      <w:spacing w:line="360" w:lineRule="auto"/>
      <w:jc w:val="both"/>
    </w:pPr>
    <w:rPr>
      <w:rFonts w:ascii="宋体" w:hAnsi="宋体" w:eastAsia="宋体" w:cstheme="minorBidi"/>
      <w:b/>
      <w:color w:val="000000"/>
      <w:kern w:val="2"/>
      <w:sz w:val="24"/>
      <w:szCs w:val="24"/>
      <w:lang w:val="en-US" w:eastAsia="zh-CN" w:bidi="ar-SA"/>
    </w:rPr>
  </w:style>
  <w:style w:type="paragraph" w:customStyle="1" w:styleId="601">
    <w:name w:val="样式 正文文字缩进 2 + (符号) 宋体 小四 居中 首行缩进:  2 字符 行距: 固定值 18 磅"/>
    <w:basedOn w:val="51"/>
    <w:qFormat/>
    <w:uiPriority w:val="0"/>
    <w:pPr>
      <w:spacing w:line="360" w:lineRule="exact"/>
      <w:ind w:firstLine="0" w:firstLineChars="0"/>
      <w:jc w:val="center"/>
    </w:pPr>
  </w:style>
  <w:style w:type="paragraph" w:customStyle="1" w:styleId="602">
    <w:name w:val="xl493"/>
    <w:basedOn w:val="1"/>
    <w:qFormat/>
    <w:uiPriority w:val="0"/>
    <w:pPr>
      <w:widowControl/>
      <w:pBdr>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603">
    <w:name w:val="样式02"/>
    <w:basedOn w:val="1"/>
    <w:qFormat/>
    <w:uiPriority w:val="0"/>
    <w:pPr>
      <w:keepNext/>
      <w:keepLines/>
      <w:adjustRightInd w:val="0"/>
      <w:spacing w:beforeLines="90" w:afterLines="90" w:line="360" w:lineRule="atLeast"/>
      <w:outlineLvl w:val="1"/>
    </w:pPr>
    <w:rPr>
      <w:rFonts w:ascii="仿宋" w:hAnsi="仿宋" w:eastAsia="仿宋"/>
      <w:b/>
      <w:bCs/>
      <w:sz w:val="30"/>
      <w:szCs w:val="20"/>
    </w:rPr>
  </w:style>
  <w:style w:type="paragraph" w:customStyle="1" w:styleId="604">
    <w:name w:val="样式 标题 3 + 字距调整八号"/>
    <w:basedOn w:val="5"/>
    <w:qFormat/>
    <w:uiPriority w:val="0"/>
    <w:pPr>
      <w:ind w:left="720"/>
    </w:pPr>
  </w:style>
  <w:style w:type="paragraph" w:customStyle="1" w:styleId="605">
    <w:name w:val="xl43"/>
    <w:basedOn w:val="1"/>
    <w:qFormat/>
    <w:uiPriority w:val="0"/>
    <w:pPr>
      <w:widowControl/>
      <w:pBdr>
        <w:bottom w:val="single" w:color="auto" w:sz="4" w:space="0"/>
      </w:pBdr>
      <w:spacing w:before="100" w:beforeAutospacing="1" w:after="100" w:afterAutospacing="1"/>
      <w:jc w:val="center"/>
    </w:pPr>
    <w:rPr>
      <w:rFonts w:ascii="仿宋" w:hAnsi="仿宋" w:eastAsia="仿宋"/>
      <w:bCs/>
      <w:kern w:val="0"/>
      <w:sz w:val="32"/>
      <w:szCs w:val="32"/>
    </w:rPr>
  </w:style>
  <w:style w:type="character" w:customStyle="1" w:styleId="606">
    <w:name w:val="标题4 Char Char1 Char"/>
    <w:link w:val="607"/>
    <w:qFormat/>
    <w:locked/>
    <w:uiPriority w:val="0"/>
    <w:rPr>
      <w:rFonts w:ascii="宋体" w:hAnsi="宋体" w:eastAsia="宋体"/>
      <w:sz w:val="24"/>
      <w:szCs w:val="24"/>
    </w:rPr>
  </w:style>
  <w:style w:type="paragraph" w:customStyle="1" w:styleId="607">
    <w:name w:val="标题4 Char Char1"/>
    <w:basedOn w:val="1"/>
    <w:link w:val="606"/>
    <w:qFormat/>
    <w:uiPriority w:val="0"/>
    <w:pPr>
      <w:spacing w:line="360" w:lineRule="auto"/>
    </w:pPr>
    <w:rPr>
      <w:rFonts w:ascii="宋体" w:hAnsi="宋体" w:cstheme="minorBidi"/>
      <w:sz w:val="24"/>
    </w:rPr>
  </w:style>
  <w:style w:type="paragraph" w:customStyle="1" w:styleId="608">
    <w:name w:val="searchfield"/>
    <w:basedOn w:val="1"/>
    <w:qFormat/>
    <w:uiPriority w:val="0"/>
    <w:pPr>
      <w:widowControl/>
      <w:spacing w:before="100" w:beforeAutospacing="1" w:after="100" w:afterAutospacing="1"/>
      <w:jc w:val="left"/>
    </w:pPr>
    <w:rPr>
      <w:rFonts w:ascii="宋体" w:hAnsi="宋体" w:eastAsia="仿宋" w:cs="宋体"/>
      <w:bCs/>
      <w:color w:val="000000"/>
      <w:kern w:val="0"/>
      <w:sz w:val="18"/>
      <w:szCs w:val="18"/>
    </w:rPr>
  </w:style>
  <w:style w:type="paragraph" w:customStyle="1" w:styleId="609">
    <w:name w:val="样式 样式 标题 2 + 仿宋_GB2312 + 小四"/>
    <w:basedOn w:val="322"/>
    <w:qFormat/>
    <w:uiPriority w:val="0"/>
    <w:pPr>
      <w:adjustRightInd w:val="0"/>
      <w:spacing w:before="0" w:beforeLines="20" w:after="0" w:afterLines="20"/>
    </w:pPr>
    <w:rPr>
      <w:rFonts w:ascii="黑体" w:hAnsi="仿宋_GB2312"/>
      <w:sz w:val="28"/>
      <w:szCs w:val="28"/>
      <w:lang w:val="en-US"/>
    </w:rPr>
  </w:style>
  <w:style w:type="paragraph" w:customStyle="1" w:styleId="610">
    <w:name w:val="样式 标题 2 + (西文) Times New Roman"/>
    <w:basedOn w:val="4"/>
    <w:qFormat/>
    <w:uiPriority w:val="0"/>
  </w:style>
  <w:style w:type="paragraph" w:customStyle="1" w:styleId="611">
    <w:name w:val="样式 标题 1 +"/>
    <w:basedOn w:val="3"/>
    <w:qFormat/>
    <w:uiPriority w:val="0"/>
  </w:style>
  <w:style w:type="paragraph" w:customStyle="1" w:styleId="612">
    <w:name w:val="样式 标题 1 + 仿宋_GB2312 四号"/>
    <w:basedOn w:val="3"/>
    <w:qFormat/>
    <w:uiPriority w:val="0"/>
  </w:style>
  <w:style w:type="character" w:customStyle="1" w:styleId="613">
    <w:name w:val="样式1 Char Char Char"/>
    <w:link w:val="614"/>
    <w:qFormat/>
    <w:locked/>
    <w:uiPriority w:val="0"/>
    <w:rPr>
      <w:b/>
      <w:sz w:val="24"/>
      <w:szCs w:val="24"/>
    </w:rPr>
  </w:style>
  <w:style w:type="paragraph" w:customStyle="1" w:styleId="614">
    <w:name w:val="样式1 Char Char"/>
    <w:basedOn w:val="1"/>
    <w:link w:val="613"/>
    <w:qFormat/>
    <w:uiPriority w:val="0"/>
    <w:pPr>
      <w:adjustRightInd w:val="0"/>
      <w:spacing w:beforeLines="20" w:afterLines="30" w:line="400" w:lineRule="exact"/>
    </w:pPr>
    <w:rPr>
      <w:rFonts w:asciiTheme="minorHAnsi" w:hAnsiTheme="minorHAnsi" w:eastAsiaTheme="minorEastAsia" w:cstheme="minorBidi"/>
      <w:b/>
      <w:sz w:val="24"/>
    </w:rPr>
  </w:style>
  <w:style w:type="paragraph" w:customStyle="1" w:styleId="615">
    <w:name w:val="font12"/>
    <w:basedOn w:val="1"/>
    <w:qFormat/>
    <w:uiPriority w:val="0"/>
    <w:pPr>
      <w:widowControl/>
      <w:spacing w:before="100" w:beforeAutospacing="1" w:after="100" w:afterAutospacing="1"/>
      <w:jc w:val="left"/>
    </w:pPr>
    <w:rPr>
      <w:rFonts w:ascii="仿宋" w:hAnsi="仿宋" w:eastAsia="仿宋"/>
      <w:bCs/>
      <w:kern w:val="0"/>
      <w:sz w:val="32"/>
      <w:szCs w:val="32"/>
    </w:rPr>
  </w:style>
  <w:style w:type="paragraph" w:customStyle="1" w:styleId="616">
    <w:name w:val="xl485"/>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eastAsia="仿宋" w:cs="宋体"/>
      <w:bCs/>
      <w:kern w:val="0"/>
      <w:sz w:val="20"/>
      <w:szCs w:val="20"/>
    </w:rPr>
  </w:style>
  <w:style w:type="paragraph" w:customStyle="1" w:styleId="617">
    <w:name w:val="样式 正文2 + 首行缩进:  2 字符"/>
    <w:basedOn w:val="417"/>
    <w:qFormat/>
    <w:uiPriority w:val="0"/>
    <w:pPr>
      <w:widowControl/>
      <w:suppressLineNumbers/>
      <w:suppressAutoHyphens/>
      <w:topLinePunct/>
      <w:spacing w:line="360" w:lineRule="auto"/>
      <w:ind w:right="-244" w:rightChars="-244" w:firstLine="560"/>
    </w:pPr>
    <w:rPr>
      <w:rFonts w:eastAsia="宋体" w:cs="宋体"/>
      <w:sz w:val="28"/>
      <w:szCs w:val="20"/>
    </w:rPr>
  </w:style>
  <w:style w:type="paragraph" w:customStyle="1" w:styleId="618">
    <w:name w:val="lightgray"/>
    <w:basedOn w:val="1"/>
    <w:qFormat/>
    <w:uiPriority w:val="0"/>
    <w:pPr>
      <w:widowControl/>
      <w:spacing w:before="100" w:beforeAutospacing="1" w:after="100" w:afterAutospacing="1"/>
      <w:jc w:val="left"/>
    </w:pPr>
    <w:rPr>
      <w:rFonts w:ascii="Arial" w:hAnsi="Arial" w:eastAsia="仿宋" w:cs="Arial"/>
      <w:bCs/>
      <w:color w:val="999999"/>
      <w:kern w:val="0"/>
      <w:sz w:val="24"/>
      <w:szCs w:val="28"/>
    </w:rPr>
  </w:style>
  <w:style w:type="paragraph" w:customStyle="1" w:styleId="619">
    <w:name w:val="样式 小四 首行缩进:  1.03 厘米 行距: 1.5 倍行距"/>
    <w:basedOn w:val="1"/>
    <w:qFormat/>
    <w:uiPriority w:val="0"/>
    <w:pPr>
      <w:spacing w:line="360" w:lineRule="auto"/>
      <w:ind w:firstLine="200" w:firstLineChars="200"/>
    </w:pPr>
    <w:rPr>
      <w:rFonts w:ascii="仿宋" w:hAnsi="仿宋" w:eastAsia="仿宋"/>
      <w:bCs/>
      <w:sz w:val="24"/>
      <w:szCs w:val="20"/>
    </w:rPr>
  </w:style>
  <w:style w:type="paragraph" w:customStyle="1" w:styleId="620">
    <w:name w:val="样式 标题 2 + 非加粗1"/>
    <w:basedOn w:val="4"/>
    <w:qFormat/>
    <w:uiPriority w:val="0"/>
  </w:style>
  <w:style w:type="paragraph" w:customStyle="1" w:styleId="621">
    <w:name w:val="文章附标题"/>
    <w:basedOn w:val="1"/>
    <w:next w:val="4"/>
    <w:qFormat/>
    <w:uiPriority w:val="0"/>
    <w:pPr>
      <w:widowControl/>
      <w:adjustRightInd w:val="0"/>
      <w:spacing w:before="187" w:after="175" w:line="374" w:lineRule="atLeast"/>
      <w:jc w:val="center"/>
    </w:pPr>
    <w:rPr>
      <w:rFonts w:ascii="仿宋" w:hAnsi="仿宋" w:eastAsia="仿宋"/>
      <w:bCs/>
      <w:color w:val="000000"/>
      <w:kern w:val="0"/>
      <w:sz w:val="36"/>
      <w:szCs w:val="36"/>
      <w:u w:color="000000"/>
    </w:rPr>
  </w:style>
  <w:style w:type="paragraph" w:customStyle="1" w:styleId="622">
    <w:name w:val="largebodylist"/>
    <w:basedOn w:val="1"/>
    <w:qFormat/>
    <w:uiPriority w:val="0"/>
    <w:pPr>
      <w:widowControl/>
      <w:jc w:val="left"/>
    </w:pPr>
    <w:rPr>
      <w:rFonts w:ascii="Arial" w:hAnsi="Arial" w:eastAsia="仿宋" w:cs="Arial"/>
      <w:bCs/>
      <w:color w:val="000000"/>
      <w:kern w:val="0"/>
      <w:sz w:val="28"/>
      <w:szCs w:val="21"/>
    </w:rPr>
  </w:style>
  <w:style w:type="paragraph" w:customStyle="1" w:styleId="623">
    <w:name w:val="xl50"/>
    <w:basedOn w:val="1"/>
    <w:qFormat/>
    <w:uiPriority w:val="0"/>
    <w:pPr>
      <w:widowControl/>
      <w:pBdr>
        <w:bottom w:val="single" w:color="auto" w:sz="4" w:space="0"/>
      </w:pBdr>
      <w:spacing w:before="100" w:beforeAutospacing="1" w:after="100" w:afterAutospacing="1"/>
      <w:jc w:val="center"/>
    </w:pPr>
    <w:rPr>
      <w:rFonts w:ascii="Arial Unicode MS" w:hAnsi="Arial Unicode MS" w:eastAsia="Arial Unicode MS" w:cs="Arial Unicode MS"/>
      <w:bCs/>
      <w:kern w:val="0"/>
      <w:sz w:val="20"/>
      <w:szCs w:val="20"/>
    </w:rPr>
  </w:style>
  <w:style w:type="character" w:customStyle="1" w:styleId="624">
    <w:name w:val="样式 正文选用 + 首行缩进:  2 字符 Char"/>
    <w:link w:val="625"/>
    <w:qFormat/>
    <w:locked/>
    <w:uiPriority w:val="0"/>
    <w:rPr>
      <w:sz w:val="24"/>
      <w:szCs w:val="24"/>
    </w:rPr>
  </w:style>
  <w:style w:type="paragraph" w:customStyle="1" w:styleId="625">
    <w:name w:val="样式 正文选用 + 首行缩进:  2 字符"/>
    <w:basedOn w:val="1"/>
    <w:link w:val="624"/>
    <w:qFormat/>
    <w:uiPriority w:val="0"/>
    <w:pPr>
      <w:spacing w:line="360" w:lineRule="auto"/>
      <w:ind w:firstLine="480" w:firstLineChars="200"/>
    </w:pPr>
    <w:rPr>
      <w:rFonts w:asciiTheme="minorHAnsi" w:hAnsiTheme="minorHAnsi" w:eastAsiaTheme="minorEastAsia" w:cstheme="minorBidi"/>
      <w:sz w:val="24"/>
    </w:rPr>
  </w:style>
  <w:style w:type="paragraph" w:customStyle="1" w:styleId="626">
    <w:name w:val="样式 宋体 小五 居中"/>
    <w:basedOn w:val="1"/>
    <w:qFormat/>
    <w:uiPriority w:val="0"/>
    <w:pPr>
      <w:jc w:val="center"/>
    </w:pPr>
    <w:rPr>
      <w:rFonts w:ascii="宋体" w:hAnsi="宋体" w:eastAsia="仿宋" w:cs="宋体"/>
      <w:bCs/>
      <w:kern w:val="0"/>
      <w:sz w:val="18"/>
      <w:szCs w:val="20"/>
    </w:rPr>
  </w:style>
  <w:style w:type="paragraph" w:customStyle="1" w:styleId="627">
    <w:name w:val="样式 首行缩进:  2 字符 段前: 6 磅 行距: 1.5 倍行距"/>
    <w:basedOn w:val="1"/>
    <w:qFormat/>
    <w:uiPriority w:val="0"/>
    <w:pPr>
      <w:spacing w:before="120" w:line="480" w:lineRule="atLeast"/>
      <w:ind w:firstLine="200" w:firstLineChars="200"/>
    </w:pPr>
    <w:rPr>
      <w:rFonts w:ascii="仿宋" w:hAnsi="仿宋" w:eastAsia="仿宋" w:cs="宋体"/>
      <w:bCs/>
      <w:sz w:val="28"/>
      <w:szCs w:val="20"/>
    </w:rPr>
  </w:style>
  <w:style w:type="paragraph" w:customStyle="1" w:styleId="628">
    <w:name w:val="xl93"/>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仿宋" w:hAnsi="仿宋" w:eastAsia="Arial Unicode MS"/>
      <w:bCs/>
      <w:kern w:val="0"/>
      <w:sz w:val="28"/>
      <w:szCs w:val="28"/>
    </w:rPr>
  </w:style>
  <w:style w:type="paragraph" w:customStyle="1" w:styleId="629">
    <w:name w:val="xl512"/>
    <w:basedOn w:val="1"/>
    <w:qFormat/>
    <w:uiPriority w:val="0"/>
    <w:pPr>
      <w:widowControl/>
      <w:pBdr>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630">
    <w:name w:val="lightgraybold"/>
    <w:basedOn w:val="1"/>
    <w:qFormat/>
    <w:uiPriority w:val="0"/>
    <w:pPr>
      <w:widowControl/>
      <w:spacing w:before="100" w:beforeAutospacing="1" w:after="100" w:afterAutospacing="1"/>
      <w:jc w:val="left"/>
    </w:pPr>
    <w:rPr>
      <w:rFonts w:ascii="Arial" w:hAnsi="Arial" w:eastAsia="仿宋" w:cs="Arial"/>
      <w:b/>
      <w:color w:val="999999"/>
      <w:kern w:val="0"/>
      <w:sz w:val="24"/>
      <w:szCs w:val="28"/>
    </w:rPr>
  </w:style>
  <w:style w:type="paragraph" w:customStyle="1" w:styleId="631">
    <w:name w:val="xl85"/>
    <w:basedOn w:val="1"/>
    <w:qFormat/>
    <w:uiPriority w:val="0"/>
    <w:pPr>
      <w:widowControl/>
      <w:pBdr>
        <w:top w:val="single" w:color="auto" w:sz="4" w:space="0"/>
        <w:left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character" w:customStyle="1" w:styleId="632">
    <w:name w:val="表格1 Char1"/>
    <w:link w:val="633"/>
    <w:qFormat/>
    <w:locked/>
    <w:uiPriority w:val="0"/>
    <w:rPr>
      <w:rFonts w:ascii="宋体" w:eastAsia="宋体"/>
    </w:rPr>
  </w:style>
  <w:style w:type="paragraph" w:customStyle="1" w:styleId="633">
    <w:name w:val="表格1"/>
    <w:basedOn w:val="1"/>
    <w:link w:val="632"/>
    <w:qFormat/>
    <w:uiPriority w:val="0"/>
    <w:pPr>
      <w:adjustRightInd w:val="0"/>
      <w:spacing w:line="20" w:lineRule="atLeast"/>
      <w:jc w:val="center"/>
    </w:pPr>
    <w:rPr>
      <w:rFonts w:ascii="宋体" w:hAnsiTheme="minorHAnsi" w:cstheme="minorBidi"/>
      <w:szCs w:val="22"/>
    </w:rPr>
  </w:style>
  <w:style w:type="character" w:customStyle="1" w:styleId="634">
    <w:name w:val="样式 宋体 小四 行距: 1.5 倍行距2 Char"/>
    <w:link w:val="635"/>
    <w:qFormat/>
    <w:locked/>
    <w:uiPriority w:val="0"/>
    <w:rPr>
      <w:rFonts w:ascii="宋体" w:hAnsi="宋体" w:eastAsia="宋体"/>
      <w:sz w:val="24"/>
    </w:rPr>
  </w:style>
  <w:style w:type="paragraph" w:customStyle="1" w:styleId="635">
    <w:name w:val="样式 宋体 小四 行距: 1.5 倍行距2"/>
    <w:basedOn w:val="1"/>
    <w:link w:val="634"/>
    <w:qFormat/>
    <w:uiPriority w:val="0"/>
    <w:pPr>
      <w:spacing w:beforeLines="20" w:afterLines="20" w:line="360" w:lineRule="auto"/>
      <w:ind w:firstLine="200" w:firstLineChars="200"/>
    </w:pPr>
    <w:rPr>
      <w:rFonts w:ascii="宋体" w:hAnsi="宋体" w:cstheme="minorBidi"/>
      <w:sz w:val="24"/>
      <w:szCs w:val="22"/>
    </w:rPr>
  </w:style>
  <w:style w:type="character" w:customStyle="1" w:styleId="636">
    <w:name w:val="正文文本最新 Char Char Char Char1 Char Char Char Char"/>
    <w:link w:val="637"/>
    <w:qFormat/>
    <w:locked/>
    <w:uiPriority w:val="0"/>
    <w:rPr>
      <w:bCs/>
      <w:sz w:val="28"/>
      <w:szCs w:val="24"/>
    </w:rPr>
  </w:style>
  <w:style w:type="paragraph" w:customStyle="1" w:styleId="637">
    <w:name w:val="正文文本最新 Char Char Char Char1 Char Char Char"/>
    <w:basedOn w:val="1"/>
    <w:link w:val="636"/>
    <w:qFormat/>
    <w:uiPriority w:val="0"/>
    <w:pPr>
      <w:spacing w:line="360" w:lineRule="auto"/>
      <w:ind w:firstLine="200" w:firstLineChars="200"/>
    </w:pPr>
    <w:rPr>
      <w:rFonts w:asciiTheme="minorHAnsi" w:hAnsiTheme="minorHAnsi" w:eastAsiaTheme="minorEastAsia" w:cstheme="minorBidi"/>
      <w:bCs/>
      <w:sz w:val="28"/>
    </w:rPr>
  </w:style>
  <w:style w:type="paragraph" w:customStyle="1" w:styleId="638">
    <w:name w:val="xl48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639">
    <w:name w:val="正文段落正式格式"/>
    <w:basedOn w:val="1"/>
    <w:qFormat/>
    <w:uiPriority w:val="0"/>
    <w:pPr>
      <w:spacing w:line="360" w:lineRule="auto"/>
      <w:ind w:firstLine="480" w:firstLineChars="200"/>
    </w:pPr>
    <w:rPr>
      <w:rFonts w:ascii="仿宋" w:hAnsi="仿宋" w:eastAsia="仿宋"/>
      <w:bCs/>
      <w:color w:val="000000"/>
      <w:kern w:val="0"/>
      <w:sz w:val="28"/>
      <w:szCs w:val="20"/>
    </w:rPr>
  </w:style>
  <w:style w:type="character" w:customStyle="1" w:styleId="640">
    <w:name w:val="表号 Char"/>
    <w:link w:val="641"/>
    <w:qFormat/>
    <w:locked/>
    <w:uiPriority w:val="0"/>
    <w:rPr>
      <w:sz w:val="24"/>
    </w:rPr>
  </w:style>
  <w:style w:type="paragraph" w:customStyle="1" w:styleId="641">
    <w:name w:val="表号"/>
    <w:basedOn w:val="1"/>
    <w:link w:val="640"/>
    <w:qFormat/>
    <w:uiPriority w:val="0"/>
    <w:pPr>
      <w:spacing w:after="60" w:line="360" w:lineRule="auto"/>
      <w:ind w:firstLine="200" w:firstLineChars="200"/>
      <w:jc w:val="right"/>
    </w:pPr>
    <w:rPr>
      <w:rFonts w:asciiTheme="minorHAnsi" w:hAnsiTheme="minorHAnsi" w:eastAsiaTheme="minorEastAsia" w:cstheme="minorBidi"/>
      <w:sz w:val="24"/>
      <w:szCs w:val="22"/>
    </w:rPr>
  </w:style>
  <w:style w:type="character" w:customStyle="1" w:styleId="642">
    <w:name w:val="表名 Char"/>
    <w:link w:val="643"/>
    <w:qFormat/>
    <w:locked/>
    <w:uiPriority w:val="0"/>
    <w:rPr>
      <w:rFonts w:ascii="宋体" w:hAnsi="宋体" w:eastAsia="黑体"/>
    </w:rPr>
  </w:style>
  <w:style w:type="paragraph" w:customStyle="1" w:styleId="643">
    <w:name w:val="表名"/>
    <w:basedOn w:val="1"/>
    <w:next w:val="1"/>
    <w:link w:val="642"/>
    <w:qFormat/>
    <w:uiPriority w:val="0"/>
    <w:pPr>
      <w:tabs>
        <w:tab w:val="left" w:pos="425"/>
      </w:tabs>
      <w:adjustRightInd w:val="0"/>
      <w:snapToGrid w:val="0"/>
      <w:spacing w:line="360" w:lineRule="auto"/>
      <w:jc w:val="center"/>
    </w:pPr>
    <w:rPr>
      <w:rFonts w:ascii="宋体" w:hAnsi="宋体" w:eastAsia="黑体" w:cstheme="minorBidi"/>
      <w:szCs w:val="22"/>
    </w:rPr>
  </w:style>
  <w:style w:type="paragraph" w:customStyle="1" w:styleId="644">
    <w:name w:val="样式 表头 + 首行缩进:  10.62 厘米"/>
    <w:basedOn w:val="395"/>
    <w:qFormat/>
    <w:uiPriority w:val="0"/>
    <w:pPr>
      <w:kinsoku w:val="0"/>
      <w:adjustRightInd w:val="0"/>
      <w:snapToGrid w:val="0"/>
      <w:spacing w:beforeLines="50"/>
      <w:ind w:left="100" w:leftChars="100" w:firstLine="0" w:firstLineChars="0"/>
      <w:jc w:val="left"/>
    </w:pPr>
    <w:rPr>
      <w:rFonts w:ascii="Times New Roman" w:hAnsi="Times New Roman" w:cs="宋体"/>
      <w:bCs w:val="0"/>
      <w:color w:val="000000"/>
      <w:kern w:val="0"/>
      <w:sz w:val="24"/>
      <w:szCs w:val="20"/>
    </w:rPr>
  </w:style>
  <w:style w:type="paragraph" w:customStyle="1" w:styleId="645">
    <w:name w:val="Char Char Char Char Char Char Char11"/>
    <w:basedOn w:val="1"/>
    <w:qFormat/>
    <w:uiPriority w:val="0"/>
    <w:pPr>
      <w:tabs>
        <w:tab w:val="left" w:pos="1723"/>
      </w:tabs>
      <w:ind w:left="1723" w:hanging="1080"/>
    </w:pPr>
    <w:rPr>
      <w:rFonts w:ascii="仿宋" w:hAnsi="仿宋" w:eastAsia="仿宋"/>
      <w:bCs/>
      <w:sz w:val="28"/>
      <w:szCs w:val="28"/>
    </w:rPr>
  </w:style>
  <w:style w:type="paragraph" w:customStyle="1" w:styleId="646">
    <w:name w:val="xl6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paragraph" w:customStyle="1" w:styleId="647">
    <w:name w:val="样式 样式 标题 1 + 仿宋_GB2312 四号 + 小四"/>
    <w:basedOn w:val="1"/>
    <w:qFormat/>
    <w:uiPriority w:val="0"/>
    <w:pPr>
      <w:keepNext/>
      <w:keepLines/>
      <w:pageBreakBefore/>
      <w:spacing w:line="360" w:lineRule="auto"/>
      <w:outlineLvl w:val="0"/>
    </w:pPr>
    <w:rPr>
      <w:rFonts w:ascii="仿宋_GB2312" w:hAnsi="仿宋_GB2312" w:eastAsia="仿宋_GB2312"/>
      <w:b/>
      <w:color w:val="000000"/>
      <w:sz w:val="30"/>
      <w:szCs w:val="30"/>
    </w:rPr>
  </w:style>
  <w:style w:type="paragraph" w:customStyle="1" w:styleId="648">
    <w:name w:val="xl51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649">
    <w:name w:val="xl75"/>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仿宋" w:hAnsi="仿宋" w:eastAsia="Arial Unicode MS"/>
      <w:bCs/>
      <w:kern w:val="0"/>
      <w:sz w:val="28"/>
      <w:szCs w:val="28"/>
    </w:rPr>
  </w:style>
  <w:style w:type="paragraph" w:customStyle="1" w:styleId="650">
    <w:name w:val="样式 小四 行距: 1.5 倍行距 首行缩进:  2.21 字符"/>
    <w:basedOn w:val="1"/>
    <w:qFormat/>
    <w:uiPriority w:val="0"/>
    <w:pPr>
      <w:spacing w:line="360" w:lineRule="auto"/>
      <w:ind w:firstLine="200" w:firstLineChars="200"/>
    </w:pPr>
    <w:rPr>
      <w:rFonts w:ascii="仿宋" w:hAnsi="仿宋" w:eastAsia="仿宋"/>
      <w:bCs/>
      <w:sz w:val="24"/>
      <w:szCs w:val="20"/>
    </w:rPr>
  </w:style>
  <w:style w:type="paragraph" w:customStyle="1" w:styleId="651">
    <w:name w:val="Pa11"/>
    <w:basedOn w:val="1"/>
    <w:next w:val="1"/>
    <w:qFormat/>
    <w:uiPriority w:val="0"/>
    <w:pPr>
      <w:autoSpaceDE w:val="0"/>
      <w:autoSpaceDN w:val="0"/>
      <w:adjustRightInd w:val="0"/>
      <w:spacing w:line="241" w:lineRule="atLeast"/>
      <w:jc w:val="left"/>
    </w:pPr>
    <w:rPr>
      <w:rFonts w:ascii="黑体" w:hAnsi="仿宋" w:eastAsia="黑体"/>
      <w:bCs/>
      <w:kern w:val="0"/>
      <w:sz w:val="24"/>
      <w:szCs w:val="28"/>
    </w:rPr>
  </w:style>
  <w:style w:type="character" w:customStyle="1" w:styleId="652">
    <w:name w:val="样式15 Char"/>
    <w:link w:val="653"/>
    <w:qFormat/>
    <w:locked/>
    <w:uiPriority w:val="0"/>
    <w:rPr>
      <w:rFonts w:hAnsi="宋体"/>
      <w:sz w:val="24"/>
      <w:szCs w:val="24"/>
    </w:rPr>
  </w:style>
  <w:style w:type="paragraph" w:customStyle="1" w:styleId="653">
    <w:name w:val="样式15"/>
    <w:basedOn w:val="34"/>
    <w:link w:val="652"/>
    <w:qFormat/>
    <w:uiPriority w:val="0"/>
    <w:pPr>
      <w:spacing w:after="0" w:line="360" w:lineRule="auto"/>
      <w:ind w:firstLine="480" w:firstLineChars="200"/>
    </w:pPr>
    <w:rPr>
      <w:rFonts w:hAnsi="宋体"/>
      <w:sz w:val="24"/>
    </w:rPr>
  </w:style>
  <w:style w:type="paragraph" w:customStyle="1" w:styleId="654">
    <w:name w:val="样式 目录 2 + 首行缩进:  2 字符5"/>
    <w:basedOn w:val="74"/>
    <w:qFormat/>
    <w:uiPriority w:val="0"/>
    <w:pPr>
      <w:ind w:left="0" w:leftChars="0" w:firstLine="200" w:firstLineChars="200"/>
    </w:pPr>
    <w:rPr>
      <w:rFonts w:ascii="宋体" w:hAnsi="宋体" w:eastAsia="仿宋" w:cs="宋体"/>
      <w:sz w:val="24"/>
    </w:rPr>
  </w:style>
  <w:style w:type="paragraph" w:customStyle="1" w:styleId="655">
    <w:name w:val="列出段落11"/>
    <w:basedOn w:val="1"/>
    <w:qFormat/>
    <w:uiPriority w:val="0"/>
    <w:pPr>
      <w:ind w:firstLine="420" w:firstLineChars="200"/>
    </w:pPr>
    <w:rPr>
      <w:rFonts w:ascii="仿宋" w:hAnsi="仿宋" w:eastAsia="仿宋"/>
      <w:bCs/>
      <w:sz w:val="28"/>
      <w:szCs w:val="28"/>
    </w:rPr>
  </w:style>
  <w:style w:type="character" w:customStyle="1" w:styleId="656">
    <w:name w:val="表格(五号) Char"/>
    <w:link w:val="657"/>
    <w:qFormat/>
    <w:locked/>
    <w:uiPriority w:val="0"/>
    <w:rPr>
      <w:rFonts w:ascii="宋体" w:eastAsia="宋体"/>
    </w:rPr>
  </w:style>
  <w:style w:type="paragraph" w:customStyle="1" w:styleId="657">
    <w:name w:val="表格(五号)"/>
    <w:basedOn w:val="1"/>
    <w:next w:val="1"/>
    <w:link w:val="656"/>
    <w:qFormat/>
    <w:uiPriority w:val="0"/>
    <w:pPr>
      <w:adjustRightInd w:val="0"/>
      <w:snapToGrid w:val="0"/>
      <w:jc w:val="center"/>
    </w:pPr>
    <w:rPr>
      <w:rFonts w:ascii="宋体" w:hAnsiTheme="minorHAnsi" w:cstheme="minorBidi"/>
      <w:szCs w:val="22"/>
    </w:rPr>
  </w:style>
  <w:style w:type="paragraph" w:customStyle="1" w:styleId="658">
    <w:name w:val="xl526"/>
    <w:basedOn w:val="1"/>
    <w:qFormat/>
    <w:uiPriority w:val="0"/>
    <w:pPr>
      <w:widowControl/>
      <w:pBdr>
        <w:bottom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659">
    <w:name w:val="16"/>
    <w:basedOn w:val="1"/>
    <w:next w:val="63"/>
    <w:semiHidden/>
    <w:qFormat/>
    <w:uiPriority w:val="0"/>
    <w:rPr>
      <w:rFonts w:ascii="仿宋" w:hAnsi="仿宋" w:eastAsia="仿宋"/>
      <w:bCs/>
      <w:sz w:val="28"/>
      <w:szCs w:val="20"/>
    </w:rPr>
  </w:style>
  <w:style w:type="paragraph" w:customStyle="1" w:styleId="660">
    <w:name w:val="样式 标题 2 + 宋体 小四 行距: 1.5 倍行距"/>
    <w:basedOn w:val="4"/>
    <w:qFormat/>
    <w:uiPriority w:val="0"/>
  </w:style>
  <w:style w:type="paragraph" w:customStyle="1" w:styleId="661">
    <w:name w:val="Char3 Char Char Char2"/>
    <w:basedOn w:val="1"/>
    <w:qFormat/>
    <w:uiPriority w:val="0"/>
    <w:pPr>
      <w:spacing w:line="360" w:lineRule="auto"/>
      <w:ind w:firstLine="200" w:firstLineChars="200"/>
    </w:pPr>
    <w:rPr>
      <w:rFonts w:ascii="宋体" w:hAnsi="宋体" w:eastAsia="仿宋" w:cs="宋体"/>
      <w:bCs/>
      <w:sz w:val="24"/>
      <w:szCs w:val="28"/>
    </w:rPr>
  </w:style>
  <w:style w:type="paragraph" w:customStyle="1" w:styleId="662">
    <w:name w:val="xl63"/>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paragraph" w:customStyle="1" w:styleId="663">
    <w:name w:val="xl33"/>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仿宋" w:hAnsi="仿宋" w:eastAsia="仿宋"/>
      <w:bCs/>
      <w:kern w:val="0"/>
      <w:sz w:val="24"/>
      <w:szCs w:val="28"/>
    </w:rPr>
  </w:style>
  <w:style w:type="paragraph" w:customStyle="1" w:styleId="664">
    <w:name w:val="xl505"/>
    <w:basedOn w:val="1"/>
    <w:qFormat/>
    <w:uiPriority w:val="0"/>
    <w:pPr>
      <w:widowControl/>
      <w:pBdr>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665">
    <w:name w:val="xl541"/>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666">
    <w:name w:val="greybold"/>
    <w:basedOn w:val="1"/>
    <w:qFormat/>
    <w:uiPriority w:val="0"/>
    <w:pPr>
      <w:widowControl/>
      <w:spacing w:before="100" w:beforeAutospacing="1" w:after="100" w:afterAutospacing="1"/>
      <w:jc w:val="left"/>
    </w:pPr>
    <w:rPr>
      <w:rFonts w:ascii="Arial" w:hAnsi="Arial" w:eastAsia="仿宋" w:cs="Arial"/>
      <w:b/>
      <w:color w:val="666666"/>
      <w:kern w:val="0"/>
      <w:sz w:val="24"/>
      <w:szCs w:val="28"/>
    </w:rPr>
  </w:style>
  <w:style w:type="paragraph" w:customStyle="1" w:styleId="667">
    <w:name w:val="纯文本4"/>
    <w:basedOn w:val="1"/>
    <w:qFormat/>
    <w:uiPriority w:val="0"/>
    <w:pPr>
      <w:adjustRightInd w:val="0"/>
    </w:pPr>
    <w:rPr>
      <w:rFonts w:ascii="宋体" w:hAnsi="Courier New" w:eastAsia="仿宋"/>
      <w:bCs/>
      <w:sz w:val="28"/>
      <w:szCs w:val="20"/>
    </w:rPr>
  </w:style>
  <w:style w:type="paragraph" w:customStyle="1" w:styleId="668">
    <w:name w:val="darkgraybold"/>
    <w:basedOn w:val="1"/>
    <w:qFormat/>
    <w:uiPriority w:val="0"/>
    <w:pPr>
      <w:widowControl/>
      <w:spacing w:before="100" w:beforeAutospacing="1" w:after="100" w:afterAutospacing="1"/>
      <w:jc w:val="left"/>
    </w:pPr>
    <w:rPr>
      <w:rFonts w:ascii="Arial" w:hAnsi="Arial" w:eastAsia="仿宋" w:cs="Arial"/>
      <w:b/>
      <w:color w:val="666666"/>
      <w:kern w:val="0"/>
      <w:sz w:val="19"/>
      <w:szCs w:val="19"/>
    </w:rPr>
  </w:style>
  <w:style w:type="paragraph" w:customStyle="1" w:styleId="669">
    <w:name w:val="Char Char2 Char Char Char Char"/>
    <w:basedOn w:val="1"/>
    <w:semiHidden/>
    <w:qFormat/>
    <w:uiPriority w:val="0"/>
    <w:pPr>
      <w:spacing w:line="360" w:lineRule="auto"/>
      <w:ind w:firstLine="480" w:firstLineChars="200"/>
    </w:pPr>
    <w:rPr>
      <w:rFonts w:ascii="宋体" w:hAnsi="宋体" w:eastAsia="仿宋"/>
      <w:bCs/>
      <w:sz w:val="24"/>
      <w:szCs w:val="21"/>
    </w:rPr>
  </w:style>
  <w:style w:type="paragraph" w:customStyle="1" w:styleId="670">
    <w:name w:val="sidebarheading1"/>
    <w:basedOn w:val="1"/>
    <w:qFormat/>
    <w:uiPriority w:val="0"/>
    <w:pPr>
      <w:widowControl/>
      <w:spacing w:before="100" w:beforeAutospacing="1" w:after="100" w:afterAutospacing="1"/>
      <w:jc w:val="left"/>
    </w:pPr>
    <w:rPr>
      <w:rFonts w:ascii="Arial" w:hAnsi="Arial" w:eastAsia="仿宋" w:cs="Arial"/>
      <w:b/>
      <w:color w:val="666666"/>
      <w:kern w:val="0"/>
      <w:sz w:val="28"/>
      <w:szCs w:val="21"/>
    </w:rPr>
  </w:style>
  <w:style w:type="paragraph" w:customStyle="1" w:styleId="671">
    <w:name w:val="xl2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仿宋"/>
      <w:b/>
      <w:kern w:val="0"/>
      <w:sz w:val="24"/>
      <w:szCs w:val="28"/>
    </w:rPr>
  </w:style>
  <w:style w:type="paragraph" w:customStyle="1" w:styleId="672">
    <w:name w:val="表格内容 居中"/>
    <w:basedOn w:val="1"/>
    <w:qFormat/>
    <w:uiPriority w:val="0"/>
    <w:pPr>
      <w:widowControl/>
      <w:jc w:val="center"/>
    </w:pPr>
    <w:rPr>
      <w:rFonts w:ascii="宋体" w:hAnsi="宋体" w:eastAsia="仿宋"/>
      <w:bCs/>
      <w:kern w:val="0"/>
      <w:sz w:val="28"/>
      <w:szCs w:val="21"/>
    </w:rPr>
  </w:style>
  <w:style w:type="paragraph" w:customStyle="1" w:styleId="673">
    <w:name w:val="样式 标题 3标题 3 Char3标题 3 Char2 Char标题 3 Char1 Char Char Char标题 ...1"/>
    <w:basedOn w:val="5"/>
    <w:qFormat/>
    <w:uiPriority w:val="0"/>
    <w:pPr>
      <w:ind w:left="720"/>
    </w:pPr>
  </w:style>
  <w:style w:type="paragraph" w:customStyle="1" w:styleId="674">
    <w:name w:val="text"/>
    <w:basedOn w:val="1"/>
    <w:qFormat/>
    <w:uiPriority w:val="0"/>
    <w:pPr>
      <w:widowControl/>
      <w:spacing w:before="100" w:beforeAutospacing="1" w:after="100" w:afterAutospacing="1"/>
      <w:jc w:val="left"/>
    </w:pPr>
    <w:rPr>
      <w:rFonts w:ascii="Arial" w:hAnsi="Arial" w:eastAsia="仿宋" w:cs="Arial"/>
      <w:bCs/>
      <w:color w:val="000000"/>
      <w:kern w:val="0"/>
      <w:sz w:val="19"/>
      <w:szCs w:val="19"/>
    </w:rPr>
  </w:style>
  <w:style w:type="paragraph" w:customStyle="1" w:styleId="675">
    <w:name w:val="样式 样式 小四 首行缩进:  1.03 厘米 行距: 1.5 倍行距 + 宋体 首行缩进:  2 字符"/>
    <w:basedOn w:val="619"/>
    <w:qFormat/>
    <w:uiPriority w:val="0"/>
    <w:rPr>
      <w:rFonts w:ascii="宋体" w:hAnsi="宋体"/>
    </w:rPr>
  </w:style>
  <w:style w:type="paragraph" w:customStyle="1" w:styleId="676">
    <w:name w:val="font21"/>
    <w:basedOn w:val="1"/>
    <w:qFormat/>
    <w:uiPriority w:val="0"/>
    <w:pPr>
      <w:widowControl/>
      <w:spacing w:before="100" w:beforeAutospacing="1" w:after="100" w:afterAutospacing="1"/>
      <w:jc w:val="left"/>
    </w:pPr>
    <w:rPr>
      <w:rFonts w:ascii="宋体" w:hAnsi="宋体" w:eastAsia="仿宋"/>
      <w:b/>
      <w:color w:val="000000"/>
      <w:kern w:val="0"/>
      <w:sz w:val="18"/>
      <w:szCs w:val="18"/>
    </w:rPr>
  </w:style>
  <w:style w:type="paragraph" w:customStyle="1" w:styleId="677">
    <w:name w:val="columnheading"/>
    <w:basedOn w:val="1"/>
    <w:qFormat/>
    <w:uiPriority w:val="0"/>
    <w:pPr>
      <w:widowControl/>
      <w:spacing w:before="100" w:beforeAutospacing="1" w:after="100" w:afterAutospacing="1"/>
      <w:jc w:val="left"/>
    </w:pPr>
    <w:rPr>
      <w:rFonts w:ascii="Arial" w:hAnsi="Arial" w:eastAsia="仿宋" w:cs="Arial"/>
      <w:b/>
      <w:color w:val="000000"/>
      <w:kern w:val="0"/>
      <w:sz w:val="28"/>
      <w:szCs w:val="21"/>
    </w:rPr>
  </w:style>
  <w:style w:type="paragraph" w:customStyle="1" w:styleId="678">
    <w:name w:val="union"/>
    <w:basedOn w:val="1"/>
    <w:qFormat/>
    <w:uiPriority w:val="0"/>
    <w:pPr>
      <w:widowControl/>
      <w:spacing w:line="270" w:lineRule="atLeast"/>
      <w:jc w:val="left"/>
    </w:pPr>
    <w:rPr>
      <w:rFonts w:ascii="宋体" w:hAnsi="宋体" w:eastAsia="仿宋" w:cs="宋体"/>
      <w:bCs/>
      <w:kern w:val="0"/>
      <w:sz w:val="24"/>
      <w:szCs w:val="28"/>
    </w:rPr>
  </w:style>
  <w:style w:type="paragraph" w:customStyle="1" w:styleId="679">
    <w:name w:val="文章"/>
    <w:basedOn w:val="1"/>
    <w:qFormat/>
    <w:uiPriority w:val="0"/>
    <w:pPr>
      <w:ind w:firstLine="630"/>
      <w:outlineLvl w:val="3"/>
    </w:pPr>
    <w:rPr>
      <w:rFonts w:ascii="楷体_GB2312" w:hAnsi="华文中宋" w:eastAsia="楷体_GB2312"/>
      <w:bCs/>
      <w:sz w:val="32"/>
      <w:szCs w:val="28"/>
    </w:rPr>
  </w:style>
  <w:style w:type="paragraph" w:customStyle="1" w:styleId="680">
    <w:name w:val="xl80"/>
    <w:basedOn w:val="1"/>
    <w:qFormat/>
    <w:uiPriority w:val="0"/>
    <w:pPr>
      <w:widowControl/>
      <w:pBdr>
        <w:left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paragraph" w:customStyle="1" w:styleId="681">
    <w:name w:val="navi6"/>
    <w:basedOn w:val="1"/>
    <w:qFormat/>
    <w:uiPriority w:val="0"/>
    <w:pPr>
      <w:widowControl/>
      <w:spacing w:before="100" w:beforeAutospacing="1" w:after="100" w:afterAutospacing="1"/>
      <w:jc w:val="left"/>
    </w:pPr>
    <w:rPr>
      <w:rFonts w:ascii="Arial" w:hAnsi="Arial" w:eastAsia="仿宋" w:cs="Arial"/>
      <w:bCs/>
      <w:color w:val="000000"/>
      <w:kern w:val="0"/>
      <w:sz w:val="19"/>
      <w:szCs w:val="19"/>
    </w:rPr>
  </w:style>
  <w:style w:type="paragraph" w:customStyle="1" w:styleId="682">
    <w:name w:val="纯文本31"/>
    <w:basedOn w:val="1"/>
    <w:qFormat/>
    <w:uiPriority w:val="0"/>
    <w:pPr>
      <w:adjustRightInd w:val="0"/>
    </w:pPr>
    <w:rPr>
      <w:rFonts w:ascii="宋体" w:hAnsi="Courier New" w:eastAsia="仿宋"/>
      <w:bCs/>
      <w:sz w:val="28"/>
      <w:szCs w:val="20"/>
    </w:rPr>
  </w:style>
  <w:style w:type="character" w:customStyle="1" w:styleId="683">
    <w:name w:val="样式7 Char"/>
    <w:link w:val="684"/>
    <w:qFormat/>
    <w:locked/>
    <w:uiPriority w:val="0"/>
    <w:rPr>
      <w:sz w:val="18"/>
      <w:szCs w:val="24"/>
    </w:rPr>
  </w:style>
  <w:style w:type="paragraph" w:customStyle="1" w:styleId="684">
    <w:name w:val="样式7"/>
    <w:basedOn w:val="1"/>
    <w:link w:val="683"/>
    <w:qFormat/>
    <w:uiPriority w:val="0"/>
    <w:pPr>
      <w:pBdr>
        <w:bottom w:val="thinThickSmallGap" w:color="auto" w:sz="12" w:space="0"/>
      </w:pBdr>
      <w:jc w:val="center"/>
    </w:pPr>
    <w:rPr>
      <w:rFonts w:asciiTheme="minorHAnsi" w:hAnsiTheme="minorHAnsi" w:eastAsiaTheme="minorEastAsia" w:cstheme="minorBidi"/>
      <w:sz w:val="18"/>
    </w:rPr>
  </w:style>
  <w:style w:type="paragraph" w:customStyle="1" w:styleId="685">
    <w:name w:val="xl102"/>
    <w:basedOn w:val="1"/>
    <w:qFormat/>
    <w:uiPriority w:val="0"/>
    <w:pPr>
      <w:widowControl/>
      <w:pBdr>
        <w:top w:val="single" w:color="auto" w:sz="4" w:space="0"/>
        <w:bottom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paragraph" w:customStyle="1" w:styleId="686">
    <w:name w:val="样式1 Char Char Char Char Char"/>
    <w:basedOn w:val="1"/>
    <w:next w:val="1"/>
    <w:qFormat/>
    <w:uiPriority w:val="0"/>
    <w:pPr>
      <w:spacing w:line="360" w:lineRule="auto"/>
      <w:ind w:firstLine="480" w:firstLineChars="200"/>
    </w:pPr>
    <w:rPr>
      <w:rFonts w:ascii="仿宋" w:hAnsi="仿宋" w:eastAsia="仿宋" w:cs="宋体"/>
      <w:bCs/>
      <w:sz w:val="28"/>
      <w:szCs w:val="20"/>
    </w:rPr>
  </w:style>
  <w:style w:type="paragraph" w:customStyle="1" w:styleId="687">
    <w:name w:val="正文文本最新 Char Char Char1 Char Char Char Char Char Char"/>
    <w:qFormat/>
    <w:uiPriority w:val="0"/>
    <w:pPr>
      <w:spacing w:line="360" w:lineRule="auto"/>
      <w:ind w:firstLine="200" w:firstLineChars="200"/>
      <w:jc w:val="both"/>
    </w:pPr>
    <w:rPr>
      <w:rFonts w:ascii="Times New Roman" w:hAnsi="Times New Roman" w:eastAsia="宋体" w:cs="Times New Roman"/>
      <w:bCs/>
      <w:kern w:val="2"/>
      <w:sz w:val="28"/>
      <w:szCs w:val="24"/>
      <w:lang w:val="en-US" w:eastAsia="zh-CN" w:bidi="ar-SA"/>
    </w:rPr>
  </w:style>
  <w:style w:type="paragraph" w:customStyle="1" w:styleId="688">
    <w:name w:val="标题 61"/>
    <w:basedOn w:val="290"/>
    <w:next w:val="290"/>
    <w:qFormat/>
    <w:uiPriority w:val="0"/>
    <w:pPr>
      <w:widowControl w:val="0"/>
      <w:tabs>
        <w:tab w:val="left" w:pos="357"/>
        <w:tab w:val="left" w:pos="1009"/>
        <w:tab w:val="left" w:pos="1077"/>
        <w:tab w:val="left" w:pos="1150"/>
        <w:tab w:val="left" w:pos="1439"/>
      </w:tabs>
      <w:wordWrap/>
      <w:adjustRightInd w:val="0"/>
      <w:spacing w:before="238" w:after="62" w:line="532" w:lineRule="atLeast"/>
      <w:ind w:left="1150" w:right="0" w:hanging="1145"/>
      <w:jc w:val="both"/>
    </w:pPr>
    <w:rPr>
      <w:rFonts w:ascii="Stylus BT" w:hAnsi="Times New Roman" w:eastAsia="黑体" w:cs="Stylus BT"/>
      <w:b/>
      <w:bCs/>
      <w:color w:val="000000"/>
      <w:spacing w:val="5"/>
      <w:sz w:val="21"/>
      <w:szCs w:val="21"/>
      <w:u w:color="000000"/>
    </w:rPr>
  </w:style>
  <w:style w:type="paragraph" w:customStyle="1" w:styleId="689">
    <w:name w:val="xl49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690">
    <w:name w:val="font19"/>
    <w:basedOn w:val="1"/>
    <w:qFormat/>
    <w:uiPriority w:val="0"/>
    <w:pPr>
      <w:widowControl/>
      <w:spacing w:before="100" w:beforeAutospacing="1" w:after="100" w:afterAutospacing="1"/>
      <w:jc w:val="left"/>
    </w:pPr>
    <w:rPr>
      <w:rFonts w:ascii="宋体" w:hAnsi="宋体" w:eastAsia="仿宋"/>
      <w:bCs/>
      <w:color w:val="000000"/>
      <w:kern w:val="0"/>
      <w:sz w:val="18"/>
      <w:szCs w:val="18"/>
    </w:rPr>
  </w:style>
  <w:style w:type="paragraph" w:customStyle="1" w:styleId="691">
    <w:name w:val="样式 标题 3 + 段前: 6 磅 段后: 6 磅 行距: 1.5 倍行距"/>
    <w:basedOn w:val="5"/>
    <w:qFormat/>
    <w:uiPriority w:val="0"/>
    <w:pPr>
      <w:ind w:left="720"/>
    </w:pPr>
  </w:style>
  <w:style w:type="paragraph" w:customStyle="1" w:styleId="692">
    <w:name w:val="xl99"/>
    <w:basedOn w:val="1"/>
    <w:qFormat/>
    <w:uiPriority w:val="0"/>
    <w:pPr>
      <w:widowControl/>
      <w:pBdr>
        <w:left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character" w:customStyle="1" w:styleId="693">
    <w:name w:val="正文文本最新 Char Char Char Char1"/>
    <w:link w:val="694"/>
    <w:qFormat/>
    <w:locked/>
    <w:uiPriority w:val="0"/>
    <w:rPr>
      <w:bCs/>
      <w:sz w:val="28"/>
      <w:szCs w:val="24"/>
    </w:rPr>
  </w:style>
  <w:style w:type="paragraph" w:customStyle="1" w:styleId="694">
    <w:name w:val="正文文本最新 Char Char Char"/>
    <w:basedOn w:val="1"/>
    <w:link w:val="693"/>
    <w:qFormat/>
    <w:uiPriority w:val="0"/>
    <w:pPr>
      <w:spacing w:line="360" w:lineRule="auto"/>
      <w:ind w:firstLine="200" w:firstLineChars="200"/>
    </w:pPr>
    <w:rPr>
      <w:rFonts w:asciiTheme="minorHAnsi" w:hAnsiTheme="minorHAnsi" w:eastAsiaTheme="minorEastAsia" w:cstheme="minorBidi"/>
      <w:bCs/>
      <w:sz w:val="28"/>
    </w:rPr>
  </w:style>
  <w:style w:type="paragraph" w:customStyle="1" w:styleId="695">
    <w:name w:val="默认段落字体 Char Char Char1"/>
    <w:basedOn w:val="1"/>
    <w:qFormat/>
    <w:uiPriority w:val="0"/>
    <w:rPr>
      <w:rFonts w:ascii="仿宋" w:hAnsi="仿宋" w:eastAsia="仿宋"/>
      <w:bCs/>
      <w:sz w:val="28"/>
      <w:szCs w:val="28"/>
    </w:rPr>
  </w:style>
  <w:style w:type="paragraph" w:customStyle="1" w:styleId="696">
    <w:name w:val="xl72"/>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仿宋" w:hAnsi="仿宋" w:eastAsia="Arial Unicode MS"/>
      <w:bCs/>
      <w:kern w:val="0"/>
      <w:sz w:val="28"/>
      <w:szCs w:val="28"/>
    </w:rPr>
  </w:style>
  <w:style w:type="paragraph" w:customStyle="1" w:styleId="697">
    <w:name w:val="默认段落字体 Char"/>
    <w:basedOn w:val="1"/>
    <w:qFormat/>
    <w:uiPriority w:val="0"/>
    <w:pPr>
      <w:spacing w:line="360" w:lineRule="auto"/>
      <w:ind w:firstLine="200" w:firstLineChars="200"/>
    </w:pPr>
    <w:rPr>
      <w:rFonts w:ascii="宋体" w:hAnsi="宋体" w:eastAsia="仿宋" w:cs="宋体"/>
      <w:bCs/>
      <w:sz w:val="24"/>
      <w:szCs w:val="28"/>
    </w:rPr>
  </w:style>
  <w:style w:type="paragraph" w:customStyle="1" w:styleId="698">
    <w:name w:val="xl486"/>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699">
    <w:name w:val="样式 四号 首行缩进:  1.01 厘米"/>
    <w:basedOn w:val="1"/>
    <w:qFormat/>
    <w:uiPriority w:val="0"/>
    <w:pPr>
      <w:spacing w:line="360" w:lineRule="auto"/>
      <w:ind w:firstLine="454"/>
    </w:pPr>
    <w:rPr>
      <w:rFonts w:ascii="仿宋" w:hAnsi="仿宋" w:eastAsia="仿宋"/>
      <w:bCs/>
      <w:kern w:val="0"/>
      <w:sz w:val="28"/>
      <w:szCs w:val="20"/>
    </w:rPr>
  </w:style>
  <w:style w:type="paragraph" w:customStyle="1" w:styleId="700">
    <w:name w:val="xl529"/>
    <w:basedOn w:val="1"/>
    <w:qFormat/>
    <w:uiPriority w:val="0"/>
    <w:pPr>
      <w:widowControl/>
      <w:pBdr>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701">
    <w:name w:val="Pa5"/>
    <w:basedOn w:val="1"/>
    <w:next w:val="1"/>
    <w:qFormat/>
    <w:uiPriority w:val="0"/>
    <w:pPr>
      <w:autoSpaceDE w:val="0"/>
      <w:autoSpaceDN w:val="0"/>
      <w:adjustRightInd w:val="0"/>
      <w:spacing w:line="221" w:lineRule="atLeast"/>
      <w:jc w:val="left"/>
    </w:pPr>
    <w:rPr>
      <w:rFonts w:ascii="黑体" w:hAnsi="仿宋" w:eastAsia="黑体"/>
      <w:bCs/>
      <w:kern w:val="0"/>
      <w:sz w:val="24"/>
      <w:szCs w:val="28"/>
    </w:rPr>
  </w:style>
  <w:style w:type="paragraph" w:customStyle="1" w:styleId="702">
    <w:name w:val="样式 正文文本 2 + 首行缩进:  2 字符"/>
    <w:basedOn w:val="76"/>
    <w:qFormat/>
    <w:uiPriority w:val="0"/>
    <w:pPr>
      <w:spacing w:after="0" w:line="360" w:lineRule="auto"/>
      <w:ind w:firstLine="560" w:firstLineChars="200"/>
    </w:pPr>
    <w:rPr>
      <w:rFonts w:ascii="宋体" w:hAnsi="宋体" w:cs="Arial"/>
      <w:sz w:val="28"/>
    </w:rPr>
  </w:style>
  <w:style w:type="paragraph" w:customStyle="1" w:styleId="703">
    <w:name w:val="font15"/>
    <w:basedOn w:val="1"/>
    <w:qFormat/>
    <w:uiPriority w:val="0"/>
    <w:pPr>
      <w:widowControl/>
      <w:spacing w:before="100" w:beforeAutospacing="1" w:after="100" w:afterAutospacing="1"/>
      <w:jc w:val="left"/>
    </w:pPr>
    <w:rPr>
      <w:rFonts w:ascii="宋体" w:hAnsi="宋体" w:eastAsia="仿宋"/>
      <w:b/>
      <w:kern w:val="0"/>
      <w:sz w:val="32"/>
      <w:szCs w:val="32"/>
    </w:rPr>
  </w:style>
  <w:style w:type="paragraph" w:customStyle="1" w:styleId="704">
    <w:name w:val="Char Char Char Char Char Char"/>
    <w:basedOn w:val="1"/>
    <w:qFormat/>
    <w:uiPriority w:val="0"/>
    <w:pPr>
      <w:snapToGrid w:val="0"/>
      <w:spacing w:line="360" w:lineRule="auto"/>
      <w:ind w:firstLine="200" w:firstLineChars="200"/>
    </w:pPr>
    <w:rPr>
      <w:rFonts w:ascii="仿宋" w:hAnsi="仿宋" w:eastAsia="仿宋_GB2312"/>
      <w:bCs/>
      <w:sz w:val="24"/>
      <w:szCs w:val="28"/>
    </w:rPr>
  </w:style>
  <w:style w:type="paragraph" w:customStyle="1" w:styleId="705">
    <w:name w:val="navi4"/>
    <w:basedOn w:val="1"/>
    <w:qFormat/>
    <w:uiPriority w:val="0"/>
    <w:pPr>
      <w:widowControl/>
      <w:spacing w:before="100" w:beforeAutospacing="1" w:after="100" w:afterAutospacing="1"/>
      <w:jc w:val="left"/>
    </w:pPr>
    <w:rPr>
      <w:rFonts w:ascii="宋体" w:hAnsi="宋体" w:eastAsia="仿宋" w:cs="宋体"/>
      <w:bCs/>
      <w:color w:val="0033CC"/>
      <w:kern w:val="0"/>
      <w:sz w:val="19"/>
      <w:szCs w:val="19"/>
    </w:rPr>
  </w:style>
  <w:style w:type="paragraph" w:customStyle="1" w:styleId="706">
    <w:name w:val="正文标3"/>
    <w:basedOn w:val="5"/>
    <w:qFormat/>
    <w:uiPriority w:val="0"/>
    <w:pPr>
      <w:ind w:left="720"/>
    </w:pPr>
  </w:style>
  <w:style w:type="paragraph" w:customStyle="1" w:styleId="707">
    <w:name w:val="largebodybold"/>
    <w:basedOn w:val="1"/>
    <w:qFormat/>
    <w:uiPriority w:val="0"/>
    <w:pPr>
      <w:widowControl/>
      <w:spacing w:before="100" w:beforeAutospacing="1" w:after="100" w:afterAutospacing="1"/>
      <w:jc w:val="left"/>
    </w:pPr>
    <w:rPr>
      <w:rFonts w:ascii="Arial" w:hAnsi="Arial" w:eastAsia="仿宋" w:cs="Arial"/>
      <w:b/>
      <w:color w:val="000000"/>
      <w:kern w:val="0"/>
      <w:sz w:val="28"/>
      <w:szCs w:val="21"/>
    </w:rPr>
  </w:style>
  <w:style w:type="paragraph" w:customStyle="1" w:styleId="708">
    <w:name w:val="样式 标题 3H3(C+F3)条标题1.1.1l3CTh3Level 3 Headsect1.2.33rd l..."/>
    <w:basedOn w:val="1"/>
    <w:next w:val="1"/>
    <w:qFormat/>
    <w:uiPriority w:val="0"/>
    <w:pPr>
      <w:spacing w:line="360" w:lineRule="auto"/>
      <w:outlineLvl w:val="2"/>
    </w:pPr>
    <w:rPr>
      <w:rFonts w:ascii="仿宋_GB2312" w:hAnsi="仿宋_GB2312" w:eastAsia="仿宋" w:cs="宋体"/>
      <w:b/>
      <w:bCs/>
      <w:sz w:val="28"/>
      <w:szCs w:val="20"/>
    </w:rPr>
  </w:style>
  <w:style w:type="paragraph" w:customStyle="1" w:styleId="709">
    <w:name w:val="样式 标题 3 + 仿宋_GB2312 小三 Char"/>
    <w:basedOn w:val="6"/>
    <w:next w:val="42"/>
    <w:qFormat/>
    <w:uiPriority w:val="0"/>
    <w:pPr>
      <w:keepNext/>
      <w:keepLines/>
      <w:tabs>
        <w:tab w:val="left" w:pos="2356"/>
      </w:tabs>
      <w:spacing w:before="280" w:after="290" w:line="374" w:lineRule="auto"/>
      <w:ind w:left="864" w:hanging="144"/>
    </w:pPr>
    <w:rPr>
      <w:rFonts w:ascii="Arial" w:hAnsi="Arial" w:eastAsia="黑体"/>
      <w:b/>
      <w:bCs w:val="0"/>
      <w:kern w:val="0"/>
      <w:szCs w:val="28"/>
      <w:lang w:val="zh-CN"/>
    </w:rPr>
  </w:style>
  <w:style w:type="paragraph" w:customStyle="1" w:styleId="710">
    <w:name w:val="red"/>
    <w:basedOn w:val="1"/>
    <w:qFormat/>
    <w:uiPriority w:val="0"/>
    <w:pPr>
      <w:widowControl/>
      <w:spacing w:before="100" w:beforeAutospacing="1" w:after="100" w:afterAutospacing="1"/>
      <w:jc w:val="left"/>
    </w:pPr>
    <w:rPr>
      <w:rFonts w:ascii="宋体" w:hAnsi="宋体" w:eastAsia="仿宋" w:cs="宋体"/>
      <w:bCs/>
      <w:color w:val="FF0000"/>
      <w:kern w:val="0"/>
      <w:sz w:val="24"/>
      <w:szCs w:val="28"/>
    </w:rPr>
  </w:style>
  <w:style w:type="paragraph" w:customStyle="1" w:styleId="711">
    <w:name w:val="正文文本缩进 31"/>
    <w:basedOn w:val="1"/>
    <w:qFormat/>
    <w:uiPriority w:val="0"/>
    <w:pPr>
      <w:autoSpaceDE w:val="0"/>
      <w:autoSpaceDN w:val="0"/>
      <w:adjustRightInd w:val="0"/>
      <w:spacing w:line="360" w:lineRule="auto"/>
      <w:ind w:firstLine="567"/>
      <w:jc w:val="left"/>
    </w:pPr>
    <w:rPr>
      <w:rFonts w:ascii="宋体" w:hAnsi="仿宋" w:eastAsia="仿宋"/>
      <w:bCs/>
      <w:kern w:val="0"/>
      <w:sz w:val="28"/>
      <w:szCs w:val="20"/>
    </w:rPr>
  </w:style>
  <w:style w:type="paragraph" w:customStyle="1" w:styleId="712">
    <w:name w:val="Char10"/>
    <w:qFormat/>
    <w:uiPriority w:val="0"/>
    <w:pPr>
      <w:spacing w:before="240" w:after="240" w:line="360" w:lineRule="auto"/>
    </w:pPr>
    <w:rPr>
      <w:rFonts w:ascii="Times New Roman" w:hAnsi="Times New Roman" w:eastAsia="仿宋_GB2312" w:cs="宋体"/>
      <w:kern w:val="2"/>
      <w:sz w:val="24"/>
      <w:szCs w:val="24"/>
      <w:lang w:val="en-US" w:eastAsia="zh-CN" w:bidi="ar-SA"/>
    </w:rPr>
  </w:style>
  <w:style w:type="paragraph" w:customStyle="1" w:styleId="713">
    <w:name w:val="样式 标题 4标题 4 Char1标题 4 Char2 Char标题 4 Char1 Char Char Char Ch..."/>
    <w:basedOn w:val="6"/>
    <w:qFormat/>
    <w:uiPriority w:val="0"/>
    <w:pPr>
      <w:keepNext/>
      <w:keepLines/>
      <w:tabs>
        <w:tab w:val="left" w:pos="2356"/>
      </w:tabs>
      <w:spacing w:before="280" w:after="290" w:line="374" w:lineRule="auto"/>
      <w:ind w:left="864" w:hanging="144"/>
    </w:pPr>
    <w:rPr>
      <w:rFonts w:ascii="Arial" w:hAnsi="Arial" w:eastAsia="黑体"/>
      <w:b/>
      <w:bCs w:val="0"/>
      <w:kern w:val="0"/>
      <w:szCs w:val="28"/>
      <w:lang w:val="zh-CN"/>
    </w:rPr>
  </w:style>
  <w:style w:type="paragraph" w:customStyle="1" w:styleId="714">
    <w:name w:val="正文文本最新 Char Char Char1 Char Char Char Char Char"/>
    <w:qFormat/>
    <w:uiPriority w:val="0"/>
    <w:pPr>
      <w:spacing w:line="360" w:lineRule="auto"/>
      <w:ind w:firstLine="200" w:firstLineChars="200"/>
      <w:jc w:val="both"/>
    </w:pPr>
    <w:rPr>
      <w:rFonts w:ascii="Times New Roman" w:hAnsi="Times New Roman" w:eastAsia="宋体" w:cs="Times New Roman"/>
      <w:bCs/>
      <w:kern w:val="2"/>
      <w:sz w:val="28"/>
      <w:szCs w:val="24"/>
      <w:lang w:val="en-US" w:eastAsia="zh-CN" w:bidi="ar-SA"/>
    </w:rPr>
  </w:style>
  <w:style w:type="paragraph" w:customStyle="1" w:styleId="715">
    <w:name w:val="纯文本1"/>
    <w:basedOn w:val="1"/>
    <w:qFormat/>
    <w:uiPriority w:val="0"/>
    <w:pPr>
      <w:adjustRightInd w:val="0"/>
      <w:spacing w:line="360" w:lineRule="auto"/>
      <w:ind w:firstLine="200" w:firstLineChars="200"/>
    </w:pPr>
    <w:rPr>
      <w:rFonts w:ascii="宋体" w:hAnsi="Courier New" w:eastAsia="仿宋"/>
      <w:bCs/>
      <w:sz w:val="24"/>
      <w:szCs w:val="20"/>
    </w:rPr>
  </w:style>
  <w:style w:type="character" w:customStyle="1" w:styleId="716">
    <w:name w:val="样式 宋体 小四 两端对齐 行距: 1.5 倍行距 首行缩进:  2 字符 Char"/>
    <w:link w:val="717"/>
    <w:qFormat/>
    <w:locked/>
    <w:uiPriority w:val="0"/>
    <w:rPr>
      <w:sz w:val="24"/>
      <w:szCs w:val="24"/>
    </w:rPr>
  </w:style>
  <w:style w:type="paragraph" w:customStyle="1" w:styleId="717">
    <w:name w:val="样式 宋体 小四 两端对齐 行距: 1.5 倍行距 首行缩进:  2 字符"/>
    <w:basedOn w:val="1"/>
    <w:link w:val="716"/>
    <w:qFormat/>
    <w:uiPriority w:val="0"/>
    <w:pPr>
      <w:widowControl/>
      <w:spacing w:line="360" w:lineRule="auto"/>
      <w:ind w:firstLine="480" w:firstLineChars="200"/>
    </w:pPr>
    <w:rPr>
      <w:rFonts w:asciiTheme="minorHAnsi" w:hAnsiTheme="minorHAnsi" w:eastAsiaTheme="minorEastAsia" w:cstheme="minorBidi"/>
      <w:sz w:val="24"/>
    </w:rPr>
  </w:style>
  <w:style w:type="paragraph" w:customStyle="1" w:styleId="718">
    <w:name w:val="xl82"/>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paragraph" w:customStyle="1" w:styleId="719">
    <w:name w:val="样式 标题 4标题 4 Char1标题 4 Char2 Char标题 4 Char1 Char Char Char Ch...1"/>
    <w:basedOn w:val="6"/>
    <w:qFormat/>
    <w:uiPriority w:val="0"/>
    <w:pPr>
      <w:keepNext/>
      <w:keepLines/>
      <w:tabs>
        <w:tab w:val="left" w:pos="2356"/>
      </w:tabs>
      <w:spacing w:before="280" w:after="290" w:line="374" w:lineRule="auto"/>
      <w:ind w:left="864" w:hanging="144"/>
    </w:pPr>
    <w:rPr>
      <w:rFonts w:ascii="Arial" w:hAnsi="Arial" w:eastAsia="黑体"/>
      <w:b/>
      <w:bCs w:val="0"/>
      <w:kern w:val="0"/>
      <w:szCs w:val="28"/>
      <w:lang w:val="zh-CN"/>
    </w:rPr>
  </w:style>
  <w:style w:type="paragraph" w:customStyle="1" w:styleId="720">
    <w:name w:val="正文文本缩进12"/>
    <w:basedOn w:val="1"/>
    <w:qFormat/>
    <w:uiPriority w:val="0"/>
    <w:pPr>
      <w:ind w:firstLine="560" w:firstLineChars="200"/>
    </w:pPr>
    <w:rPr>
      <w:rFonts w:ascii="仿宋" w:hAnsi="仿宋" w:eastAsia="仿宋"/>
      <w:bCs/>
      <w:sz w:val="28"/>
      <w:szCs w:val="28"/>
      <w:lang w:bidi="th-TH"/>
    </w:rPr>
  </w:style>
  <w:style w:type="paragraph" w:customStyle="1" w:styleId="721">
    <w:name w:val="目录标题"/>
    <w:basedOn w:val="1"/>
    <w:next w:val="1"/>
    <w:qFormat/>
    <w:uiPriority w:val="0"/>
    <w:pPr>
      <w:widowControl/>
      <w:adjustRightInd w:val="0"/>
      <w:spacing w:before="215" w:after="419" w:line="436" w:lineRule="atLeast"/>
      <w:ind w:firstLine="419"/>
      <w:jc w:val="center"/>
    </w:pPr>
    <w:rPr>
      <w:rFonts w:ascii="Arial" w:hAnsi="仿宋" w:eastAsia="黑体" w:cs="Arial"/>
      <w:bCs/>
      <w:color w:val="000000"/>
      <w:spacing w:val="283"/>
      <w:kern w:val="0"/>
      <w:sz w:val="42"/>
      <w:szCs w:val="42"/>
      <w:u w:color="000000"/>
    </w:rPr>
  </w:style>
  <w:style w:type="paragraph" w:customStyle="1" w:styleId="722">
    <w:name w:val="样式 标题 3 + (符号) 宋体 段前: 0.25 行 段后: 0.25 行 行距: 1.5 倍行距"/>
    <w:basedOn w:val="5"/>
    <w:qFormat/>
    <w:uiPriority w:val="0"/>
    <w:pPr>
      <w:ind w:left="720"/>
    </w:pPr>
  </w:style>
  <w:style w:type="paragraph" w:customStyle="1" w:styleId="723">
    <w:name w:val="xl506"/>
    <w:basedOn w:val="1"/>
    <w:qFormat/>
    <w:uiPriority w:val="0"/>
    <w:pPr>
      <w:widowControl/>
      <w:pBdr>
        <w:bottom w:val="single" w:color="auto" w:sz="4" w:space="0"/>
        <w:right w:val="single" w:color="auto" w:sz="4" w:space="0"/>
      </w:pBdr>
      <w:spacing w:before="100" w:beforeAutospacing="1" w:after="100" w:afterAutospacing="1"/>
      <w:jc w:val="center"/>
    </w:pPr>
    <w:rPr>
      <w:rFonts w:ascii="宋体" w:hAnsi="宋体" w:eastAsia="仿宋" w:cs="宋体"/>
      <w:bCs/>
      <w:kern w:val="0"/>
      <w:sz w:val="20"/>
      <w:szCs w:val="20"/>
    </w:rPr>
  </w:style>
  <w:style w:type="paragraph" w:customStyle="1" w:styleId="724">
    <w:name w:val="(a)"/>
    <w:basedOn w:val="34"/>
    <w:qFormat/>
    <w:uiPriority w:val="0"/>
    <w:pPr>
      <w:tabs>
        <w:tab w:val="left" w:pos="357"/>
        <w:tab w:val="left" w:pos="1332"/>
      </w:tabs>
      <w:adjustRightInd w:val="0"/>
      <w:spacing w:after="0" w:line="351" w:lineRule="atLeast"/>
      <w:ind w:left="-504" w:firstLine="510"/>
    </w:pPr>
    <w:rPr>
      <w:rFonts w:ascii="仿宋" w:hAnsi="仿宋" w:eastAsia="宋体" w:cs="Times New Roman"/>
      <w:bCs/>
      <w:color w:val="000000"/>
      <w:spacing w:val="5"/>
      <w:kern w:val="0"/>
      <w:sz w:val="20"/>
      <w:szCs w:val="21"/>
      <w:u w:color="000000"/>
      <w:lang w:val="zh-CN"/>
    </w:rPr>
  </w:style>
  <w:style w:type="paragraph" w:customStyle="1" w:styleId="725">
    <w:name w:val="纯文本3"/>
    <w:basedOn w:val="1"/>
    <w:qFormat/>
    <w:uiPriority w:val="0"/>
    <w:pPr>
      <w:adjustRightInd w:val="0"/>
    </w:pPr>
    <w:rPr>
      <w:rFonts w:ascii="宋体" w:hAnsi="Courier New" w:eastAsia="仿宋"/>
      <w:bCs/>
      <w:sz w:val="28"/>
      <w:szCs w:val="20"/>
    </w:rPr>
  </w:style>
  <w:style w:type="paragraph" w:customStyle="1" w:styleId="726">
    <w:name w:val="xl498"/>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727">
    <w:name w:val="样式1 Char"/>
    <w:basedOn w:val="1"/>
    <w:qFormat/>
    <w:uiPriority w:val="0"/>
    <w:pPr>
      <w:adjustRightInd w:val="0"/>
      <w:spacing w:beforeLines="20" w:afterLines="30" w:line="400" w:lineRule="exact"/>
    </w:pPr>
    <w:rPr>
      <w:rFonts w:ascii="仿宋" w:hAnsi="仿宋" w:eastAsia="仿宋"/>
      <w:b/>
      <w:bCs/>
      <w:sz w:val="24"/>
      <w:szCs w:val="28"/>
    </w:rPr>
  </w:style>
  <w:style w:type="paragraph" w:customStyle="1" w:styleId="728">
    <w:name w:val="smallbodygrey"/>
    <w:basedOn w:val="1"/>
    <w:qFormat/>
    <w:uiPriority w:val="0"/>
    <w:pPr>
      <w:widowControl/>
      <w:spacing w:before="100" w:beforeAutospacing="1" w:after="100" w:afterAutospacing="1"/>
      <w:jc w:val="left"/>
    </w:pPr>
    <w:rPr>
      <w:rFonts w:ascii="Arial" w:hAnsi="Arial" w:eastAsia="仿宋" w:cs="Arial"/>
      <w:bCs/>
      <w:color w:val="999999"/>
      <w:kern w:val="0"/>
      <w:sz w:val="19"/>
      <w:szCs w:val="19"/>
    </w:rPr>
  </w:style>
  <w:style w:type="paragraph" w:customStyle="1" w:styleId="729">
    <w:name w:val="px11"/>
    <w:basedOn w:val="1"/>
    <w:qFormat/>
    <w:uiPriority w:val="0"/>
    <w:pPr>
      <w:widowControl/>
      <w:spacing w:before="100" w:beforeAutospacing="1" w:after="100" w:afterAutospacing="1"/>
      <w:jc w:val="left"/>
    </w:pPr>
    <w:rPr>
      <w:rFonts w:ascii="宋体" w:hAnsi="宋体" w:eastAsia="仿宋" w:cs="宋体"/>
      <w:bCs/>
      <w:color w:val="000000"/>
      <w:kern w:val="0"/>
      <w:sz w:val="16"/>
      <w:szCs w:val="16"/>
    </w:rPr>
  </w:style>
  <w:style w:type="paragraph" w:customStyle="1" w:styleId="730">
    <w:name w:val="正文 Char Char"/>
    <w:basedOn w:val="1"/>
    <w:qFormat/>
    <w:uiPriority w:val="0"/>
    <w:pPr>
      <w:spacing w:line="360" w:lineRule="auto"/>
      <w:ind w:firstLine="480" w:firstLineChars="200"/>
      <w:jc w:val="left"/>
    </w:pPr>
    <w:rPr>
      <w:rFonts w:ascii="仿宋" w:hAnsi="仿宋" w:eastAsia="仿宋"/>
      <w:bCs/>
      <w:sz w:val="24"/>
      <w:szCs w:val="28"/>
    </w:rPr>
  </w:style>
  <w:style w:type="paragraph" w:customStyle="1" w:styleId="731">
    <w:name w:val="密级编号"/>
    <w:basedOn w:val="1"/>
    <w:qFormat/>
    <w:uiPriority w:val="0"/>
    <w:pPr>
      <w:adjustRightInd w:val="0"/>
      <w:jc w:val="center"/>
    </w:pPr>
    <w:rPr>
      <w:rFonts w:ascii="仿宋_GB2312" w:hAnsi="仿宋" w:eastAsia="仿宋_GB2312"/>
      <w:bCs/>
      <w:kern w:val="0"/>
      <w:sz w:val="28"/>
      <w:szCs w:val="20"/>
    </w:rPr>
  </w:style>
  <w:style w:type="paragraph" w:customStyle="1" w:styleId="732">
    <w:name w:val="xl89"/>
    <w:basedOn w:val="1"/>
    <w:qFormat/>
    <w:uiPriority w:val="0"/>
    <w:pPr>
      <w:widowControl/>
      <w:pBdr>
        <w:bottom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paragraph" w:customStyle="1" w:styleId="733">
    <w:name w:val="xl52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734">
    <w:name w:val="样式 标题 3 + 四号 Char Char"/>
    <w:basedOn w:val="5"/>
    <w:qFormat/>
    <w:uiPriority w:val="0"/>
    <w:pPr>
      <w:ind w:left="720"/>
    </w:pPr>
  </w:style>
  <w:style w:type="paragraph" w:customStyle="1" w:styleId="735">
    <w:name w:val="largebody"/>
    <w:basedOn w:val="1"/>
    <w:qFormat/>
    <w:uiPriority w:val="0"/>
    <w:pPr>
      <w:widowControl/>
      <w:spacing w:before="100" w:beforeAutospacing="1" w:after="100" w:afterAutospacing="1"/>
      <w:jc w:val="left"/>
    </w:pPr>
    <w:rPr>
      <w:rFonts w:ascii="Arial" w:hAnsi="Arial" w:eastAsia="仿宋" w:cs="Arial"/>
      <w:bCs/>
      <w:color w:val="000000"/>
      <w:kern w:val="0"/>
      <w:sz w:val="28"/>
      <w:szCs w:val="21"/>
    </w:rPr>
  </w:style>
  <w:style w:type="character" w:customStyle="1" w:styleId="736">
    <w:name w:val="二级标题- Char"/>
    <w:link w:val="737"/>
    <w:qFormat/>
    <w:locked/>
    <w:uiPriority w:val="0"/>
    <w:rPr>
      <w:rFonts w:eastAsia="宋体"/>
      <w:b/>
      <w:sz w:val="32"/>
    </w:rPr>
  </w:style>
  <w:style w:type="paragraph" w:customStyle="1" w:styleId="737">
    <w:name w:val="二级标题-"/>
    <w:basedOn w:val="4"/>
    <w:link w:val="736"/>
    <w:qFormat/>
    <w:uiPriority w:val="0"/>
    <w:rPr>
      <w:rFonts w:asciiTheme="minorHAnsi" w:hAnsiTheme="minorHAnsi" w:cstheme="minorBidi"/>
      <w:b w:val="0"/>
      <w:sz w:val="32"/>
      <w:szCs w:val="22"/>
      <w:lang w:val="en-US"/>
    </w:rPr>
  </w:style>
  <w:style w:type="paragraph" w:customStyle="1" w:styleId="738">
    <w:name w:val="1east2"/>
    <w:basedOn w:val="1"/>
    <w:qFormat/>
    <w:uiPriority w:val="0"/>
    <w:pPr>
      <w:widowControl/>
      <w:spacing w:before="100" w:beforeAutospacing="1" w:after="100" w:afterAutospacing="1" w:line="360" w:lineRule="auto"/>
      <w:jc w:val="left"/>
    </w:pPr>
    <w:rPr>
      <w:rFonts w:ascii="宋体" w:hAnsi="宋体" w:eastAsia="仿宋"/>
      <w:bCs/>
      <w:color w:val="000000"/>
      <w:kern w:val="0"/>
      <w:sz w:val="18"/>
      <w:szCs w:val="18"/>
    </w:rPr>
  </w:style>
  <w:style w:type="paragraph" w:customStyle="1" w:styleId="739">
    <w:name w:val="x文"/>
    <w:basedOn w:val="1"/>
    <w:qFormat/>
    <w:uiPriority w:val="0"/>
    <w:pPr>
      <w:spacing w:line="360" w:lineRule="auto"/>
      <w:ind w:firstLine="480" w:firstLineChars="200"/>
    </w:pPr>
    <w:rPr>
      <w:rFonts w:ascii="宋体" w:hAnsi="宋体" w:eastAsia="仿宋"/>
      <w:bCs/>
      <w:sz w:val="24"/>
      <w:szCs w:val="20"/>
    </w:rPr>
  </w:style>
  <w:style w:type="paragraph" w:customStyle="1" w:styleId="740">
    <w:name w:val="reader-word-layer"/>
    <w:basedOn w:val="1"/>
    <w:qFormat/>
    <w:uiPriority w:val="0"/>
    <w:pPr>
      <w:widowControl/>
      <w:spacing w:before="100" w:beforeAutospacing="1" w:after="100" w:afterAutospacing="1"/>
      <w:jc w:val="left"/>
    </w:pPr>
    <w:rPr>
      <w:rFonts w:ascii="宋体" w:hAnsi="宋体" w:eastAsia="仿宋" w:cs="宋体"/>
      <w:bCs/>
      <w:kern w:val="0"/>
      <w:sz w:val="24"/>
      <w:szCs w:val="28"/>
    </w:rPr>
  </w:style>
  <w:style w:type="paragraph" w:customStyle="1" w:styleId="741">
    <w:name w:val="darkbold"/>
    <w:basedOn w:val="1"/>
    <w:qFormat/>
    <w:uiPriority w:val="0"/>
    <w:pPr>
      <w:widowControl/>
      <w:spacing w:before="100" w:beforeAutospacing="1" w:after="100" w:afterAutospacing="1"/>
      <w:jc w:val="left"/>
    </w:pPr>
    <w:rPr>
      <w:rFonts w:ascii="Arial" w:hAnsi="Arial" w:eastAsia="仿宋" w:cs="Arial"/>
      <w:b/>
      <w:color w:val="666666"/>
      <w:kern w:val="0"/>
      <w:sz w:val="19"/>
      <w:szCs w:val="19"/>
    </w:rPr>
  </w:style>
  <w:style w:type="paragraph" w:customStyle="1" w:styleId="742">
    <w:name w:val="标题 51"/>
    <w:basedOn w:val="290"/>
    <w:next w:val="290"/>
    <w:qFormat/>
    <w:uiPriority w:val="0"/>
    <w:pPr>
      <w:widowControl w:val="0"/>
      <w:tabs>
        <w:tab w:val="left" w:pos="357"/>
        <w:tab w:val="left" w:pos="1009"/>
        <w:tab w:val="left" w:pos="1077"/>
        <w:tab w:val="left" w:pos="1439"/>
      </w:tabs>
      <w:wordWrap/>
      <w:adjustRightInd w:val="0"/>
      <w:spacing w:before="277" w:after="289" w:line="663" w:lineRule="atLeast"/>
      <w:ind w:left="1009" w:right="0" w:hanging="1003"/>
      <w:jc w:val="both"/>
    </w:pPr>
    <w:rPr>
      <w:rFonts w:ascii="Times New Roman" w:hAnsi="Times New Roman"/>
      <w:b/>
      <w:bCs/>
      <w:color w:val="000000"/>
      <w:spacing w:val="5"/>
      <w:sz w:val="28"/>
      <w:szCs w:val="28"/>
      <w:u w:color="000000"/>
    </w:rPr>
  </w:style>
  <w:style w:type="paragraph" w:customStyle="1" w:styleId="743">
    <w:name w:val="xl50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仿宋_GB2312" w:hAnsi="宋体" w:eastAsia="仿宋_GB2312" w:cs="宋体"/>
      <w:bCs/>
      <w:kern w:val="0"/>
      <w:sz w:val="18"/>
      <w:szCs w:val="18"/>
    </w:rPr>
  </w:style>
  <w:style w:type="paragraph" w:customStyle="1" w:styleId="744">
    <w:name w:val="默认段落字体 Char Char Char1 Char Char Char Char"/>
    <w:basedOn w:val="1"/>
    <w:qFormat/>
    <w:uiPriority w:val="0"/>
    <w:rPr>
      <w:rFonts w:ascii="仿宋" w:hAnsi="仿宋" w:eastAsia="Arial"/>
      <w:bCs/>
      <w:sz w:val="24"/>
      <w:szCs w:val="28"/>
    </w:rPr>
  </w:style>
  <w:style w:type="paragraph" w:customStyle="1" w:styleId="745">
    <w:name w:val="正文标2"/>
    <w:basedOn w:val="4"/>
    <w:next w:val="1"/>
    <w:qFormat/>
    <w:uiPriority w:val="0"/>
  </w:style>
  <w:style w:type="paragraph" w:customStyle="1" w:styleId="746">
    <w:name w:val="样式 标题 2 + 首行缩进:  2 字符"/>
    <w:basedOn w:val="4"/>
    <w:qFormat/>
    <w:uiPriority w:val="0"/>
  </w:style>
  <w:style w:type="paragraph" w:customStyle="1" w:styleId="747">
    <w:name w:val="Char Char Char Char Char Char Char Char Char Char Char Char Char"/>
    <w:qFormat/>
    <w:uiPriority w:val="0"/>
    <w:pPr>
      <w:spacing w:before="240" w:after="240" w:line="360" w:lineRule="auto"/>
    </w:pPr>
    <w:rPr>
      <w:rFonts w:ascii="Times New Roman" w:hAnsi="Times New Roman" w:eastAsia="宋体" w:cs="Times New Roman"/>
      <w:lang w:val="en-US" w:eastAsia="zh-CN" w:bidi="ar-SA"/>
    </w:rPr>
  </w:style>
  <w:style w:type="paragraph" w:customStyle="1" w:styleId="748">
    <w:name w:val="xl47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749">
    <w:name w:val="一级标题"/>
    <w:qFormat/>
    <w:uiPriority w:val="0"/>
    <w:pPr>
      <w:spacing w:line="360" w:lineRule="auto"/>
      <w:ind w:firstLine="480" w:firstLineChars="200"/>
      <w:jc w:val="center"/>
      <w:outlineLvl w:val="0"/>
    </w:pPr>
    <w:rPr>
      <w:rFonts w:ascii="Times New Roman" w:hAnsi="Times New Roman" w:eastAsia="宋体" w:cs="Times New Roman"/>
      <w:b/>
      <w:kern w:val="2"/>
      <w:sz w:val="24"/>
      <w:szCs w:val="24"/>
      <w:lang w:val="en-US" w:eastAsia="zh-CN" w:bidi="ar-SA"/>
    </w:rPr>
  </w:style>
  <w:style w:type="paragraph" w:customStyle="1" w:styleId="750">
    <w:name w:val="表内文"/>
    <w:basedOn w:val="1"/>
    <w:qFormat/>
    <w:uiPriority w:val="0"/>
    <w:pPr>
      <w:spacing w:line="320" w:lineRule="exact"/>
      <w:jc w:val="center"/>
    </w:pPr>
    <w:rPr>
      <w:rFonts w:ascii="仿宋" w:hAnsi="仿宋" w:eastAsia="仿宋"/>
      <w:bCs/>
      <w:sz w:val="28"/>
      <w:szCs w:val="20"/>
    </w:rPr>
  </w:style>
  <w:style w:type="character" w:customStyle="1" w:styleId="751">
    <w:name w:val="样式3 Char"/>
    <w:link w:val="752"/>
    <w:qFormat/>
    <w:locked/>
    <w:uiPriority w:val="0"/>
    <w:rPr>
      <w:rFonts w:ascii="宋体" w:hAnsi="宋体" w:eastAsia="宋体"/>
      <w:b/>
      <w:bCs/>
      <w:caps/>
      <w:sz w:val="24"/>
      <w:szCs w:val="28"/>
    </w:rPr>
  </w:style>
  <w:style w:type="paragraph" w:customStyle="1" w:styleId="752">
    <w:name w:val="样式3"/>
    <w:basedOn w:val="59"/>
    <w:link w:val="751"/>
    <w:qFormat/>
    <w:uiPriority w:val="0"/>
    <w:pPr>
      <w:tabs>
        <w:tab w:val="right" w:leader="dot" w:pos="8302"/>
        <w:tab w:val="clear" w:pos="8296"/>
      </w:tabs>
      <w:spacing w:before="120" w:after="120" w:line="460" w:lineRule="exact"/>
      <w:jc w:val="left"/>
    </w:pPr>
    <w:rPr>
      <w:rFonts w:ascii="宋体" w:hAnsi="宋体" w:cstheme="minorBidi"/>
      <w:caps/>
      <w:sz w:val="24"/>
    </w:rPr>
  </w:style>
  <w:style w:type="paragraph" w:customStyle="1" w:styleId="753">
    <w:name w:val="xl48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仿宋" w:cs="宋体"/>
      <w:bCs/>
      <w:kern w:val="0"/>
      <w:sz w:val="20"/>
      <w:szCs w:val="20"/>
    </w:rPr>
  </w:style>
  <w:style w:type="paragraph" w:customStyle="1" w:styleId="754">
    <w:name w:val="Char3 Char Char Char1"/>
    <w:basedOn w:val="1"/>
    <w:qFormat/>
    <w:uiPriority w:val="0"/>
    <w:pPr>
      <w:spacing w:line="360" w:lineRule="auto"/>
      <w:ind w:firstLine="200" w:firstLineChars="200"/>
    </w:pPr>
    <w:rPr>
      <w:rFonts w:ascii="宋体" w:hAnsi="宋体" w:eastAsia="仿宋" w:cs="宋体"/>
      <w:bCs/>
      <w:sz w:val="24"/>
      <w:szCs w:val="28"/>
    </w:rPr>
  </w:style>
  <w:style w:type="character" w:customStyle="1" w:styleId="755">
    <w:name w:val="样式5 Char"/>
    <w:link w:val="756"/>
    <w:qFormat/>
    <w:locked/>
    <w:uiPriority w:val="0"/>
    <w:rPr>
      <w:sz w:val="18"/>
      <w:szCs w:val="18"/>
    </w:rPr>
  </w:style>
  <w:style w:type="paragraph" w:customStyle="1" w:styleId="756">
    <w:name w:val="样式5"/>
    <w:basedOn w:val="561"/>
    <w:link w:val="755"/>
    <w:qFormat/>
    <w:uiPriority w:val="0"/>
    <w:pPr>
      <w:pBdr>
        <w:top w:val="thinThickSmallGap" w:color="auto" w:sz="18" w:space="0"/>
      </w:pBdr>
      <w:tabs>
        <w:tab w:val="clear" w:pos="4153"/>
        <w:tab w:val="clear" w:pos="8306"/>
      </w:tabs>
    </w:pPr>
  </w:style>
  <w:style w:type="paragraph" w:customStyle="1" w:styleId="757">
    <w:name w:val="drop"/>
    <w:basedOn w:val="1"/>
    <w:qFormat/>
    <w:uiPriority w:val="0"/>
    <w:pPr>
      <w:widowControl/>
      <w:spacing w:before="100" w:beforeAutospacing="1" w:after="100" w:afterAutospacing="1"/>
      <w:jc w:val="left"/>
    </w:pPr>
    <w:rPr>
      <w:rFonts w:ascii="Arial" w:hAnsi="Arial" w:eastAsia="仿宋" w:cs="Arial"/>
      <w:bCs/>
      <w:color w:val="000000"/>
      <w:kern w:val="0"/>
      <w:sz w:val="19"/>
      <w:szCs w:val="19"/>
    </w:rPr>
  </w:style>
  <w:style w:type="paragraph" w:customStyle="1" w:styleId="758">
    <w:name w:val="font9"/>
    <w:basedOn w:val="1"/>
    <w:qFormat/>
    <w:uiPriority w:val="0"/>
    <w:pPr>
      <w:widowControl/>
      <w:spacing w:before="100" w:beforeAutospacing="1" w:after="100" w:afterAutospacing="1"/>
      <w:jc w:val="left"/>
    </w:pPr>
    <w:rPr>
      <w:rFonts w:ascii="仿宋" w:hAnsi="仿宋" w:eastAsia="仿宋"/>
      <w:bCs/>
      <w:kern w:val="0"/>
      <w:sz w:val="24"/>
      <w:szCs w:val="28"/>
    </w:rPr>
  </w:style>
  <w:style w:type="paragraph" w:customStyle="1" w:styleId="759">
    <w:name w:val="样式 目录 2 + 左侧:  2 字符 首行缩进:  2 字符"/>
    <w:basedOn w:val="74"/>
    <w:qFormat/>
    <w:uiPriority w:val="0"/>
    <w:pPr>
      <w:snapToGrid w:val="0"/>
      <w:ind w:left="0" w:leftChars="0" w:firstLine="200" w:firstLineChars="200"/>
    </w:pPr>
    <w:rPr>
      <w:rFonts w:ascii="仿宋_GB2312" w:hAnsi="Calibri" w:eastAsia="仿宋_GB2312" w:cs="宋体"/>
      <w:bCs/>
      <w:sz w:val="28"/>
      <w:szCs w:val="20"/>
    </w:rPr>
  </w:style>
  <w:style w:type="character" w:customStyle="1" w:styleId="760">
    <w:name w:val="表内文字 Char"/>
    <w:link w:val="761"/>
    <w:qFormat/>
    <w:locked/>
    <w:uiPriority w:val="0"/>
    <w:rPr>
      <w:szCs w:val="21"/>
    </w:rPr>
  </w:style>
  <w:style w:type="paragraph" w:customStyle="1" w:styleId="761">
    <w:name w:val="表内文字"/>
    <w:link w:val="760"/>
    <w:qFormat/>
    <w:uiPriority w:val="0"/>
    <w:pPr>
      <w:jc w:val="center"/>
    </w:pPr>
    <w:rPr>
      <w:rFonts w:asciiTheme="minorHAnsi" w:hAnsiTheme="minorHAnsi" w:eastAsiaTheme="minorEastAsia" w:cstheme="minorBidi"/>
      <w:kern w:val="2"/>
      <w:sz w:val="21"/>
      <w:szCs w:val="21"/>
      <w:lang w:val="en-US" w:eastAsia="zh-CN" w:bidi="ar-SA"/>
    </w:rPr>
  </w:style>
  <w:style w:type="paragraph" w:customStyle="1" w:styleId="762">
    <w:name w:val="表标堤 Char"/>
    <w:basedOn w:val="1"/>
    <w:qFormat/>
    <w:uiPriority w:val="0"/>
    <w:pPr>
      <w:spacing w:line="400" w:lineRule="exact"/>
      <w:jc w:val="center"/>
    </w:pPr>
    <w:rPr>
      <w:rFonts w:ascii="仿宋" w:hAnsi="仿宋" w:eastAsia="仿宋"/>
      <w:bCs/>
      <w:sz w:val="24"/>
      <w:szCs w:val="20"/>
    </w:rPr>
  </w:style>
  <w:style w:type="paragraph" w:customStyle="1" w:styleId="763">
    <w:name w:val="页脚1"/>
    <w:basedOn w:val="55"/>
    <w:qFormat/>
    <w:uiPriority w:val="0"/>
    <w:pPr>
      <w:pBdr>
        <w:top w:val="single" w:color="auto" w:sz="4" w:space="0"/>
      </w:pBdr>
    </w:pPr>
    <w:rPr>
      <w:rFonts w:hint="eastAsia" w:ascii="宋体" w:hAnsi="宋体" w:eastAsia="仿宋"/>
      <w:b/>
      <w:bCs/>
      <w:sz w:val="21"/>
    </w:rPr>
  </w:style>
  <w:style w:type="paragraph" w:customStyle="1" w:styleId="764">
    <w:name w:val="xl507"/>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765">
    <w:name w:val="style14 style17 style18 style16"/>
    <w:basedOn w:val="1"/>
    <w:qFormat/>
    <w:uiPriority w:val="0"/>
    <w:pPr>
      <w:widowControl/>
      <w:spacing w:before="100" w:beforeAutospacing="1" w:after="100" w:afterAutospacing="1"/>
      <w:jc w:val="left"/>
    </w:pPr>
    <w:rPr>
      <w:rFonts w:ascii="宋体" w:hAnsi="宋体" w:eastAsia="仿宋" w:cs="宋体"/>
      <w:bCs/>
      <w:kern w:val="0"/>
      <w:sz w:val="24"/>
      <w:szCs w:val="28"/>
    </w:rPr>
  </w:style>
  <w:style w:type="paragraph" w:customStyle="1" w:styleId="766">
    <w:name w:val="dropdown"/>
    <w:basedOn w:val="1"/>
    <w:qFormat/>
    <w:uiPriority w:val="0"/>
    <w:pPr>
      <w:widowControl/>
      <w:spacing w:before="100" w:beforeAutospacing="1" w:after="100" w:afterAutospacing="1"/>
      <w:jc w:val="left"/>
    </w:pPr>
    <w:rPr>
      <w:rFonts w:ascii="Arial" w:hAnsi="Arial" w:eastAsia="仿宋" w:cs="Arial"/>
      <w:bCs/>
      <w:color w:val="000000"/>
      <w:kern w:val="0"/>
      <w:sz w:val="19"/>
      <w:szCs w:val="19"/>
    </w:rPr>
  </w:style>
  <w:style w:type="paragraph" w:customStyle="1" w:styleId="767">
    <w:name w:val="Char Char Char Char Char Char Char1"/>
    <w:basedOn w:val="1"/>
    <w:qFormat/>
    <w:uiPriority w:val="0"/>
    <w:pPr>
      <w:tabs>
        <w:tab w:val="left" w:pos="1723"/>
      </w:tabs>
      <w:ind w:left="1723" w:hanging="1080"/>
    </w:pPr>
    <w:rPr>
      <w:rFonts w:ascii="仿宋" w:hAnsi="仿宋" w:eastAsia="仿宋"/>
      <w:bCs/>
      <w:sz w:val="28"/>
      <w:szCs w:val="28"/>
    </w:rPr>
  </w:style>
  <w:style w:type="paragraph" w:customStyle="1" w:styleId="768">
    <w:name w:val="xl2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仿宋"/>
      <w:b/>
      <w:kern w:val="0"/>
      <w:sz w:val="24"/>
      <w:szCs w:val="28"/>
    </w:rPr>
  </w:style>
  <w:style w:type="paragraph" w:customStyle="1" w:styleId="769">
    <w:name w:val="xl94"/>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仿宋" w:hAnsi="仿宋" w:eastAsia="Arial Unicode MS"/>
      <w:bCs/>
      <w:kern w:val="0"/>
      <w:sz w:val="28"/>
      <w:szCs w:val="28"/>
    </w:rPr>
  </w:style>
  <w:style w:type="paragraph" w:customStyle="1" w:styleId="770">
    <w:name w:val="datefield"/>
    <w:basedOn w:val="1"/>
    <w:qFormat/>
    <w:uiPriority w:val="0"/>
    <w:pPr>
      <w:widowControl/>
      <w:spacing w:before="100" w:beforeAutospacing="1" w:after="100" w:afterAutospacing="1"/>
      <w:jc w:val="left"/>
    </w:pPr>
    <w:rPr>
      <w:rFonts w:ascii="宋体" w:hAnsi="宋体" w:eastAsia="仿宋" w:cs="宋体"/>
      <w:bCs/>
      <w:color w:val="000000"/>
      <w:kern w:val="0"/>
      <w:sz w:val="19"/>
      <w:szCs w:val="19"/>
    </w:rPr>
  </w:style>
  <w:style w:type="paragraph" w:customStyle="1" w:styleId="771">
    <w:name w:val="正缩1"/>
    <w:basedOn w:val="1"/>
    <w:qFormat/>
    <w:uiPriority w:val="0"/>
    <w:pPr>
      <w:snapToGrid w:val="0"/>
      <w:spacing w:line="500" w:lineRule="exact"/>
      <w:ind w:firstLine="567" w:firstLineChars="200"/>
    </w:pPr>
    <w:rPr>
      <w:rFonts w:ascii="仿宋" w:hAnsi="仿宋" w:eastAsia="仿宋_GB2312"/>
      <w:bCs/>
      <w:color w:val="000000"/>
      <w:kern w:val="0"/>
      <w:sz w:val="28"/>
      <w:szCs w:val="20"/>
    </w:rPr>
  </w:style>
  <w:style w:type="paragraph" w:customStyle="1" w:styleId="772">
    <w:name w:val="样式 标题 3节标题Level 3 Headsect1.2.3l3CTl3+toc 3heading 3h3S..."/>
    <w:basedOn w:val="5"/>
    <w:qFormat/>
    <w:uiPriority w:val="0"/>
    <w:pPr>
      <w:ind w:left="720"/>
    </w:pPr>
  </w:style>
  <w:style w:type="paragraph" w:customStyle="1" w:styleId="773">
    <w:name w:val="smallcell"/>
    <w:basedOn w:val="1"/>
    <w:qFormat/>
    <w:uiPriority w:val="0"/>
    <w:pPr>
      <w:widowControl/>
      <w:spacing w:before="100" w:beforeAutospacing="1" w:after="100" w:afterAutospacing="1"/>
      <w:jc w:val="left"/>
    </w:pPr>
    <w:rPr>
      <w:rFonts w:ascii="Arial" w:hAnsi="Arial" w:eastAsia="仿宋" w:cs="Arial"/>
      <w:bCs/>
      <w:color w:val="000000"/>
      <w:kern w:val="0"/>
      <w:sz w:val="16"/>
      <w:szCs w:val="16"/>
    </w:rPr>
  </w:style>
  <w:style w:type="paragraph" w:customStyle="1" w:styleId="774">
    <w:name w:val="默认段落字体 Char Char1 Char Char Char Char Char"/>
    <w:basedOn w:val="1"/>
    <w:qFormat/>
    <w:uiPriority w:val="0"/>
    <w:pPr>
      <w:spacing w:line="360" w:lineRule="auto"/>
      <w:ind w:firstLine="200" w:firstLineChars="200"/>
    </w:pPr>
    <w:rPr>
      <w:rFonts w:ascii="宋体" w:hAnsi="宋体" w:eastAsia="仿宋" w:cs="宋体"/>
      <w:bCs/>
      <w:sz w:val="24"/>
      <w:szCs w:val="28"/>
    </w:rPr>
  </w:style>
  <w:style w:type="paragraph" w:customStyle="1" w:styleId="775">
    <w:name w:val="题目1"/>
    <w:basedOn w:val="1"/>
    <w:next w:val="1"/>
    <w:qFormat/>
    <w:uiPriority w:val="0"/>
    <w:pPr>
      <w:widowControl/>
      <w:jc w:val="center"/>
    </w:pPr>
    <w:rPr>
      <w:rFonts w:ascii="仿宋" w:hAnsi="仿宋" w:eastAsia="仿宋"/>
      <w:b/>
      <w:bCs/>
      <w:kern w:val="0"/>
      <w:sz w:val="72"/>
      <w:szCs w:val="20"/>
    </w:rPr>
  </w:style>
  <w:style w:type="paragraph" w:customStyle="1" w:styleId="776">
    <w:name w:val="目录2"/>
    <w:basedOn w:val="1"/>
    <w:next w:val="1"/>
    <w:qFormat/>
    <w:uiPriority w:val="0"/>
    <w:pPr>
      <w:widowControl/>
      <w:tabs>
        <w:tab w:val="left" w:leader="dot" w:pos="8503"/>
      </w:tabs>
      <w:adjustRightInd w:val="0"/>
      <w:spacing w:line="317" w:lineRule="atLeast"/>
      <w:ind w:left="419" w:firstLine="419"/>
    </w:pPr>
    <w:rPr>
      <w:rFonts w:ascii="仿宋" w:hAnsi="仿宋" w:eastAsia="仿宋"/>
      <w:bCs/>
      <w:color w:val="000000"/>
      <w:kern w:val="0"/>
      <w:sz w:val="28"/>
      <w:szCs w:val="21"/>
      <w:u w:color="000000"/>
    </w:rPr>
  </w:style>
  <w:style w:type="paragraph" w:customStyle="1" w:styleId="777">
    <w:name w:val="小节标题"/>
    <w:basedOn w:val="1"/>
    <w:next w:val="1"/>
    <w:qFormat/>
    <w:uiPriority w:val="0"/>
    <w:pPr>
      <w:widowControl/>
      <w:spacing w:before="187" w:after="119" w:line="351" w:lineRule="atLeast"/>
      <w:ind w:firstLine="419"/>
    </w:pPr>
    <w:rPr>
      <w:rFonts w:ascii="仿宋" w:hAnsi="仿宋" w:eastAsia="仿宋"/>
      <w:b/>
      <w:bCs/>
      <w:color w:val="000000"/>
      <w:kern w:val="0"/>
      <w:sz w:val="24"/>
      <w:szCs w:val="20"/>
      <w:u w:color="000000"/>
    </w:rPr>
  </w:style>
  <w:style w:type="paragraph" w:customStyle="1" w:styleId="778">
    <w:name w:val="6"/>
    <w:basedOn w:val="1"/>
    <w:next w:val="21"/>
    <w:qFormat/>
    <w:uiPriority w:val="0"/>
    <w:pPr>
      <w:ind w:firstLine="420"/>
    </w:pPr>
    <w:rPr>
      <w:rFonts w:ascii="仿宋" w:hAnsi="仿宋" w:eastAsia="仿宋"/>
      <w:bCs/>
      <w:sz w:val="28"/>
      <w:szCs w:val="20"/>
    </w:rPr>
  </w:style>
  <w:style w:type="paragraph" w:customStyle="1" w:styleId="779">
    <w:name w:val="xl492"/>
    <w:basedOn w:val="1"/>
    <w:qFormat/>
    <w:uiPriority w:val="0"/>
    <w:pPr>
      <w:widowControl/>
      <w:pBdr>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780">
    <w:name w:val="样式 标题 1 + 仿宋_GB2312 三号 黑色 行距: 2 倍行距"/>
    <w:basedOn w:val="3"/>
    <w:qFormat/>
    <w:uiPriority w:val="0"/>
  </w:style>
  <w:style w:type="paragraph" w:customStyle="1" w:styleId="781">
    <w:name w:val="标题 71"/>
    <w:basedOn w:val="290"/>
    <w:next w:val="290"/>
    <w:qFormat/>
    <w:uiPriority w:val="0"/>
    <w:pPr>
      <w:widowControl w:val="0"/>
      <w:tabs>
        <w:tab w:val="left" w:pos="357"/>
        <w:tab w:val="left" w:pos="1009"/>
        <w:tab w:val="left" w:pos="1077"/>
        <w:tab w:val="left" w:pos="1150"/>
        <w:tab w:val="left" w:pos="1292"/>
        <w:tab w:val="left" w:pos="1439"/>
      </w:tabs>
      <w:wordWrap/>
      <w:adjustRightInd w:val="0"/>
      <w:spacing w:before="238" w:after="62" w:line="532" w:lineRule="atLeast"/>
      <w:ind w:left="1292" w:right="0" w:hanging="1286"/>
      <w:jc w:val="both"/>
    </w:pPr>
    <w:rPr>
      <w:rFonts w:ascii="Times New Roman" w:hAnsi="Times New Roman"/>
      <w:b/>
      <w:bCs/>
      <w:color w:val="000000"/>
      <w:spacing w:val="5"/>
      <w:sz w:val="21"/>
      <w:szCs w:val="21"/>
      <w:u w:color="000000"/>
    </w:rPr>
  </w:style>
  <w:style w:type="paragraph" w:customStyle="1" w:styleId="782">
    <w:name w:val="样式2 Char Char"/>
    <w:basedOn w:val="59"/>
    <w:qFormat/>
    <w:uiPriority w:val="0"/>
    <w:pPr>
      <w:tabs>
        <w:tab w:val="right" w:leader="dot" w:pos="8302"/>
        <w:tab w:val="clear" w:pos="8296"/>
      </w:tabs>
      <w:spacing w:before="120" w:after="120" w:line="460" w:lineRule="exact"/>
      <w:jc w:val="left"/>
    </w:pPr>
    <w:rPr>
      <w:rFonts w:ascii="仿宋_GB2312" w:hAnsi="仿宋" w:eastAsia="Times New Roman"/>
      <w:bCs w:val="0"/>
      <w:caps/>
      <w:sz w:val="24"/>
    </w:rPr>
  </w:style>
  <w:style w:type="paragraph" w:customStyle="1" w:styleId="783">
    <w:name w:val="样式 标题 3 + 首行缩进:  2 字符"/>
    <w:basedOn w:val="5"/>
    <w:qFormat/>
    <w:uiPriority w:val="0"/>
    <w:pPr>
      <w:ind w:left="720"/>
    </w:pPr>
  </w:style>
  <w:style w:type="paragraph" w:customStyle="1" w:styleId="784">
    <w:name w:val="xl48"/>
    <w:basedOn w:val="1"/>
    <w:qFormat/>
    <w:uiPriority w:val="0"/>
    <w:pPr>
      <w:widowControl/>
      <w:pBdr>
        <w:bottom w:val="single" w:color="auto" w:sz="4" w:space="0"/>
      </w:pBdr>
      <w:spacing w:before="100" w:beforeAutospacing="1" w:after="100" w:afterAutospacing="1"/>
      <w:jc w:val="right"/>
    </w:pPr>
    <w:rPr>
      <w:rFonts w:ascii="Arial Unicode MS" w:hAnsi="Arial Unicode MS" w:eastAsia="Arial Unicode MS" w:cs="Arial Unicode MS"/>
      <w:bCs/>
      <w:kern w:val="0"/>
      <w:sz w:val="20"/>
      <w:szCs w:val="20"/>
    </w:rPr>
  </w:style>
  <w:style w:type="paragraph" w:customStyle="1" w:styleId="785">
    <w:name w:val="Char2 Char Char Char Char Char Char Char Char Char1"/>
    <w:basedOn w:val="1"/>
    <w:qFormat/>
    <w:uiPriority w:val="0"/>
    <w:pPr>
      <w:spacing w:line="360" w:lineRule="auto"/>
      <w:ind w:firstLine="200" w:firstLineChars="200"/>
    </w:pPr>
    <w:rPr>
      <w:rFonts w:ascii="仿宋" w:hAnsi="仿宋" w:eastAsia="仿宋"/>
      <w:bCs/>
      <w:sz w:val="28"/>
      <w:szCs w:val="28"/>
    </w:rPr>
  </w:style>
  <w:style w:type="paragraph" w:customStyle="1" w:styleId="786">
    <w:name w:val="xl50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仿宋" w:cs="宋体"/>
      <w:bCs/>
      <w:kern w:val="0"/>
      <w:sz w:val="20"/>
      <w:szCs w:val="20"/>
    </w:rPr>
  </w:style>
  <w:style w:type="paragraph" w:customStyle="1" w:styleId="787">
    <w:name w:val="Char1 Char Char Char"/>
    <w:basedOn w:val="1"/>
    <w:qFormat/>
    <w:uiPriority w:val="0"/>
    <w:pPr>
      <w:spacing w:line="360" w:lineRule="auto"/>
      <w:ind w:firstLine="200" w:firstLineChars="200"/>
    </w:pPr>
    <w:rPr>
      <w:rFonts w:ascii="仿宋" w:hAnsi="仿宋" w:eastAsia="Arial"/>
      <w:bCs/>
      <w:sz w:val="24"/>
      <w:szCs w:val="28"/>
    </w:rPr>
  </w:style>
  <w:style w:type="paragraph" w:customStyle="1" w:styleId="788">
    <w:name w:val="Pa10"/>
    <w:basedOn w:val="1"/>
    <w:next w:val="1"/>
    <w:qFormat/>
    <w:uiPriority w:val="0"/>
    <w:pPr>
      <w:autoSpaceDE w:val="0"/>
      <w:autoSpaceDN w:val="0"/>
      <w:adjustRightInd w:val="0"/>
      <w:spacing w:line="201" w:lineRule="atLeast"/>
      <w:jc w:val="left"/>
    </w:pPr>
    <w:rPr>
      <w:rFonts w:ascii="黑体" w:hAnsi="仿宋" w:eastAsia="黑体"/>
      <w:bCs/>
      <w:kern w:val="0"/>
      <w:sz w:val="24"/>
      <w:szCs w:val="28"/>
    </w:rPr>
  </w:style>
  <w:style w:type="character" w:customStyle="1" w:styleId="789">
    <w:name w:val="样式 样式 宋体 13 磅 + 首行缩进:  2 字符 Char Char"/>
    <w:link w:val="790"/>
    <w:qFormat/>
    <w:locked/>
    <w:uiPriority w:val="0"/>
    <w:rPr>
      <w:rFonts w:ascii="宋体" w:hAnsi="宋体" w:eastAsia="宋体"/>
      <w:sz w:val="28"/>
      <w:szCs w:val="28"/>
    </w:rPr>
  </w:style>
  <w:style w:type="paragraph" w:customStyle="1" w:styleId="790">
    <w:name w:val="样式 样式 宋体 13 磅 + 首行缩进:  2 字符 Char"/>
    <w:basedOn w:val="1"/>
    <w:next w:val="1"/>
    <w:link w:val="789"/>
    <w:qFormat/>
    <w:uiPriority w:val="0"/>
    <w:pPr>
      <w:spacing w:line="360" w:lineRule="auto"/>
      <w:ind w:firstLine="561"/>
    </w:pPr>
    <w:rPr>
      <w:rFonts w:ascii="宋体" w:hAnsi="宋体" w:cstheme="minorBidi"/>
      <w:sz w:val="28"/>
      <w:szCs w:val="28"/>
    </w:rPr>
  </w:style>
  <w:style w:type="paragraph" w:customStyle="1" w:styleId="791">
    <w:name w:val="xl11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仿宋" w:cs="宋体"/>
      <w:bCs/>
      <w:kern w:val="0"/>
      <w:sz w:val="24"/>
      <w:szCs w:val="28"/>
    </w:rPr>
  </w:style>
  <w:style w:type="paragraph" w:customStyle="1" w:styleId="792">
    <w:name w:val="heading"/>
    <w:basedOn w:val="1"/>
    <w:qFormat/>
    <w:uiPriority w:val="0"/>
    <w:pPr>
      <w:widowControl/>
      <w:spacing w:before="100" w:beforeAutospacing="1" w:after="100" w:afterAutospacing="1"/>
      <w:jc w:val="left"/>
    </w:pPr>
    <w:rPr>
      <w:rFonts w:ascii="Arial" w:hAnsi="Arial" w:eastAsia="仿宋" w:cs="Arial"/>
      <w:b/>
      <w:color w:val="000000"/>
      <w:kern w:val="0"/>
      <w:sz w:val="28"/>
      <w:szCs w:val="28"/>
    </w:rPr>
  </w:style>
  <w:style w:type="paragraph" w:customStyle="1" w:styleId="793">
    <w:name w:val="样式 样式 目录 2 + 首行缩进:  2 字符5 + 首行缩进:  2 字符"/>
    <w:basedOn w:val="654"/>
    <w:qFormat/>
    <w:uiPriority w:val="0"/>
  </w:style>
  <w:style w:type="paragraph" w:customStyle="1" w:styleId="794">
    <w:name w:val="7"/>
    <w:basedOn w:val="1"/>
    <w:next w:val="45"/>
    <w:qFormat/>
    <w:uiPriority w:val="0"/>
    <w:rPr>
      <w:rFonts w:ascii="宋体" w:hAnsi="Courier New" w:eastAsia="仿宋"/>
      <w:bCs/>
      <w:sz w:val="28"/>
      <w:szCs w:val="20"/>
    </w:rPr>
  </w:style>
  <w:style w:type="paragraph" w:customStyle="1" w:styleId="795">
    <w:name w:val="xl537"/>
    <w:basedOn w:val="1"/>
    <w:qFormat/>
    <w:uiPriority w:val="0"/>
    <w:pPr>
      <w:widowControl/>
      <w:pBdr>
        <w:bottom w:val="single" w:color="auto" w:sz="4" w:space="0"/>
        <w:right w:val="single" w:color="auto" w:sz="4" w:space="0"/>
      </w:pBdr>
      <w:spacing w:before="100" w:beforeAutospacing="1" w:after="100" w:afterAutospacing="1"/>
      <w:jc w:val="center"/>
    </w:pPr>
    <w:rPr>
      <w:rFonts w:ascii="宋体" w:hAnsi="宋体" w:eastAsia="仿宋" w:cs="宋体"/>
      <w:bCs/>
      <w:kern w:val="0"/>
      <w:sz w:val="20"/>
      <w:szCs w:val="20"/>
    </w:rPr>
  </w:style>
  <w:style w:type="paragraph" w:customStyle="1" w:styleId="796">
    <w:name w:val="样式 标题 3 + 小四 段后: 72 磅 行距: 固定值 24 磅"/>
    <w:basedOn w:val="5"/>
    <w:qFormat/>
    <w:uiPriority w:val="0"/>
    <w:pPr>
      <w:ind w:left="720"/>
    </w:pPr>
  </w:style>
  <w:style w:type="paragraph" w:customStyle="1" w:styleId="797">
    <w:name w:val="Char Char Char Char Char Char Char1 Char Char Char"/>
    <w:basedOn w:val="1"/>
    <w:qFormat/>
    <w:uiPriority w:val="0"/>
    <w:pPr>
      <w:spacing w:line="360" w:lineRule="auto"/>
    </w:pPr>
    <w:rPr>
      <w:rFonts w:ascii="ˎ̥" w:hAnsi="ˎ̥" w:eastAsia="仿宋" w:cs="宋体"/>
      <w:bCs/>
      <w:kern w:val="0"/>
      <w:sz w:val="24"/>
      <w:szCs w:val="20"/>
    </w:rPr>
  </w:style>
  <w:style w:type="paragraph" w:customStyle="1" w:styleId="798">
    <w:name w:val="font6"/>
    <w:basedOn w:val="1"/>
    <w:qFormat/>
    <w:uiPriority w:val="0"/>
    <w:pPr>
      <w:widowControl/>
      <w:spacing w:before="100" w:beforeAutospacing="1" w:after="100" w:afterAutospacing="1"/>
      <w:jc w:val="left"/>
    </w:pPr>
    <w:rPr>
      <w:rFonts w:ascii="仿宋" w:hAnsi="仿宋" w:eastAsia="仿宋"/>
      <w:b/>
      <w:kern w:val="0"/>
      <w:sz w:val="24"/>
      <w:szCs w:val="28"/>
    </w:rPr>
  </w:style>
  <w:style w:type="paragraph" w:customStyle="1" w:styleId="799">
    <w:name w:val="xl7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paragraph" w:customStyle="1" w:styleId="800">
    <w:name w:val="表头文字"/>
    <w:basedOn w:val="1"/>
    <w:qFormat/>
    <w:uiPriority w:val="0"/>
    <w:pPr>
      <w:adjustRightInd w:val="0"/>
      <w:spacing w:line="360" w:lineRule="auto"/>
      <w:jc w:val="center"/>
    </w:pPr>
    <w:rPr>
      <w:rFonts w:ascii="仿宋" w:hAnsi="仿宋" w:eastAsia="仿宋"/>
      <w:bCs/>
      <w:sz w:val="28"/>
      <w:szCs w:val="20"/>
    </w:rPr>
  </w:style>
  <w:style w:type="paragraph" w:customStyle="1" w:styleId="801">
    <w:name w:val="样式 样式 宋体 13 磅 + 首行缩进:  2 字符"/>
    <w:basedOn w:val="1"/>
    <w:next w:val="1"/>
    <w:qFormat/>
    <w:uiPriority w:val="0"/>
    <w:pPr>
      <w:spacing w:line="360" w:lineRule="auto"/>
      <w:ind w:firstLine="561"/>
    </w:pPr>
    <w:rPr>
      <w:rFonts w:ascii="宋体" w:hAnsi="仿宋" w:eastAsia="仿宋"/>
      <w:bCs/>
      <w:sz w:val="28"/>
      <w:szCs w:val="28"/>
    </w:rPr>
  </w:style>
  <w:style w:type="paragraph" w:customStyle="1" w:styleId="802">
    <w:name w:val="xl11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仿宋" w:cs="宋体"/>
      <w:bCs/>
      <w:kern w:val="0"/>
      <w:sz w:val="24"/>
      <w:szCs w:val="28"/>
    </w:rPr>
  </w:style>
  <w:style w:type="paragraph" w:customStyle="1" w:styleId="803">
    <w:name w:val="Char Char Char Char Char Char Char Char Char Char Char Char Char Char Char Char1"/>
    <w:basedOn w:val="1"/>
    <w:qFormat/>
    <w:uiPriority w:val="0"/>
    <w:pPr>
      <w:snapToGrid w:val="0"/>
      <w:spacing w:line="360" w:lineRule="auto"/>
      <w:ind w:firstLine="200" w:firstLineChars="200"/>
    </w:pPr>
    <w:rPr>
      <w:rFonts w:ascii="仿宋" w:hAnsi="仿宋" w:eastAsia="仿宋"/>
      <w:bCs/>
      <w:sz w:val="28"/>
      <w:szCs w:val="28"/>
    </w:rPr>
  </w:style>
  <w:style w:type="paragraph" w:customStyle="1" w:styleId="804">
    <w:name w:val="xl60"/>
    <w:basedOn w:val="1"/>
    <w:qFormat/>
    <w:uiPriority w:val="0"/>
    <w:pPr>
      <w:widowControl/>
      <w:pBdr>
        <w:left w:val="single" w:color="auto" w:sz="4" w:space="0"/>
        <w:bottom w:val="single" w:color="auto" w:sz="4" w:space="0"/>
        <w:right w:val="double" w:color="auto" w:sz="6" w:space="0"/>
      </w:pBdr>
      <w:spacing w:before="100" w:beforeAutospacing="1" w:after="100" w:afterAutospacing="1"/>
      <w:jc w:val="center"/>
    </w:pPr>
    <w:rPr>
      <w:rFonts w:ascii="Arial Unicode MS" w:hAnsi="Arial Unicode MS" w:eastAsia="Arial Unicode MS" w:cs="Arial Unicode MS"/>
      <w:bCs/>
      <w:kern w:val="0"/>
      <w:sz w:val="28"/>
      <w:szCs w:val="21"/>
    </w:rPr>
  </w:style>
  <w:style w:type="paragraph" w:customStyle="1" w:styleId="805">
    <w:name w:val="xl540"/>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806">
    <w:name w:val="smallbody"/>
    <w:basedOn w:val="1"/>
    <w:qFormat/>
    <w:uiPriority w:val="0"/>
    <w:pPr>
      <w:widowControl/>
      <w:spacing w:before="100" w:beforeAutospacing="1" w:after="100" w:afterAutospacing="1"/>
      <w:jc w:val="left"/>
    </w:pPr>
    <w:rPr>
      <w:rFonts w:ascii="Arial" w:hAnsi="Arial" w:eastAsia="仿宋" w:cs="Arial"/>
      <w:bCs/>
      <w:color w:val="000000"/>
      <w:kern w:val="0"/>
      <w:sz w:val="19"/>
      <w:szCs w:val="19"/>
    </w:rPr>
  </w:style>
  <w:style w:type="paragraph" w:customStyle="1" w:styleId="807">
    <w:name w:val="xl48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仿宋" w:cs="宋体"/>
      <w:bCs/>
      <w:kern w:val="0"/>
      <w:sz w:val="20"/>
      <w:szCs w:val="20"/>
    </w:rPr>
  </w:style>
  <w:style w:type="character" w:customStyle="1" w:styleId="808">
    <w:name w:val="表格 Char"/>
    <w:link w:val="809"/>
    <w:qFormat/>
    <w:locked/>
    <w:uiPriority w:val="0"/>
    <w:rPr>
      <w:szCs w:val="24"/>
    </w:rPr>
  </w:style>
  <w:style w:type="paragraph" w:customStyle="1" w:styleId="809">
    <w:name w:val="表格"/>
    <w:basedOn w:val="1"/>
    <w:link w:val="808"/>
    <w:qFormat/>
    <w:uiPriority w:val="0"/>
    <w:pPr>
      <w:snapToGrid w:val="0"/>
      <w:jc w:val="center"/>
    </w:pPr>
    <w:rPr>
      <w:rFonts w:asciiTheme="minorHAnsi" w:hAnsiTheme="minorHAnsi" w:eastAsiaTheme="minorEastAsia" w:cstheme="minorBidi"/>
    </w:rPr>
  </w:style>
  <w:style w:type="paragraph" w:customStyle="1" w:styleId="810">
    <w:name w:val="样式 标题 3 + 宋体 四号 字距调整八号"/>
    <w:basedOn w:val="5"/>
    <w:qFormat/>
    <w:uiPriority w:val="0"/>
    <w:pPr>
      <w:ind w:left="720"/>
    </w:pPr>
  </w:style>
  <w:style w:type="paragraph" w:customStyle="1" w:styleId="811">
    <w:name w:val="4"/>
    <w:basedOn w:val="1"/>
    <w:next w:val="51"/>
    <w:qFormat/>
    <w:uiPriority w:val="0"/>
    <w:pPr>
      <w:adjustRightInd w:val="0"/>
      <w:snapToGrid w:val="0"/>
      <w:spacing w:line="360" w:lineRule="auto"/>
      <w:ind w:firstLine="612"/>
    </w:pPr>
    <w:rPr>
      <w:rFonts w:ascii="宋体" w:hAnsi="宋体" w:eastAsia="仿宋"/>
      <w:bCs/>
      <w:sz w:val="28"/>
      <w:szCs w:val="28"/>
    </w:rPr>
  </w:style>
  <w:style w:type="paragraph" w:customStyle="1" w:styleId="812">
    <w:name w:val="text-indent"/>
    <w:basedOn w:val="1"/>
    <w:qFormat/>
    <w:uiPriority w:val="0"/>
    <w:pPr>
      <w:widowControl/>
      <w:spacing w:before="100" w:beforeAutospacing="1" w:after="100" w:afterAutospacing="1"/>
      <w:ind w:firstLine="480"/>
      <w:jc w:val="left"/>
    </w:pPr>
    <w:rPr>
      <w:rFonts w:ascii="宋体" w:hAnsi="宋体" w:eastAsia="仿宋" w:cs="宋体"/>
      <w:bCs/>
      <w:kern w:val="0"/>
      <w:sz w:val="24"/>
      <w:szCs w:val="28"/>
    </w:rPr>
  </w:style>
  <w:style w:type="paragraph" w:customStyle="1" w:styleId="813">
    <w:name w:val="font16"/>
    <w:basedOn w:val="1"/>
    <w:qFormat/>
    <w:uiPriority w:val="0"/>
    <w:pPr>
      <w:widowControl/>
      <w:spacing w:before="100" w:beforeAutospacing="1" w:after="100" w:afterAutospacing="1"/>
      <w:jc w:val="left"/>
    </w:pPr>
    <w:rPr>
      <w:rFonts w:ascii="仿宋" w:hAnsi="仿宋" w:eastAsia="仿宋"/>
      <w:b/>
      <w:kern w:val="0"/>
      <w:sz w:val="32"/>
      <w:szCs w:val="32"/>
    </w:rPr>
  </w:style>
  <w:style w:type="paragraph" w:customStyle="1" w:styleId="814">
    <w:name w:val="font0"/>
    <w:basedOn w:val="1"/>
    <w:qFormat/>
    <w:uiPriority w:val="0"/>
    <w:pPr>
      <w:widowControl/>
      <w:spacing w:before="100" w:beforeAutospacing="1" w:after="100" w:afterAutospacing="1"/>
      <w:jc w:val="left"/>
    </w:pPr>
    <w:rPr>
      <w:rFonts w:ascii="宋体" w:hAnsi="宋体" w:eastAsia="仿宋"/>
      <w:bCs/>
      <w:kern w:val="0"/>
      <w:sz w:val="24"/>
      <w:szCs w:val="28"/>
    </w:rPr>
  </w:style>
  <w:style w:type="character" w:customStyle="1" w:styleId="815">
    <w:name w:val="采用正文 Char"/>
    <w:link w:val="816"/>
    <w:qFormat/>
    <w:locked/>
    <w:uiPriority w:val="0"/>
    <w:rPr>
      <w:sz w:val="24"/>
    </w:rPr>
  </w:style>
  <w:style w:type="paragraph" w:customStyle="1" w:styleId="816">
    <w:name w:val="采用正文"/>
    <w:basedOn w:val="34"/>
    <w:link w:val="815"/>
    <w:qFormat/>
    <w:uiPriority w:val="0"/>
    <w:pPr>
      <w:adjustRightInd w:val="0"/>
      <w:snapToGrid w:val="0"/>
      <w:spacing w:after="0" w:line="360" w:lineRule="auto"/>
      <w:ind w:firstLine="200" w:firstLineChars="200"/>
    </w:pPr>
    <w:rPr>
      <w:sz w:val="24"/>
      <w:szCs w:val="22"/>
    </w:rPr>
  </w:style>
  <w:style w:type="paragraph" w:customStyle="1" w:styleId="817">
    <w:name w:val="xl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仿宋"/>
      <w:bCs/>
      <w:kern w:val="0"/>
      <w:sz w:val="24"/>
      <w:szCs w:val="28"/>
    </w:rPr>
  </w:style>
  <w:style w:type="character" w:customStyle="1" w:styleId="818">
    <w:name w:val="正文文本最新 Char Char Char Char1 Char Char Char Char Char Char1 Char"/>
    <w:link w:val="819"/>
    <w:qFormat/>
    <w:locked/>
    <w:uiPriority w:val="0"/>
    <w:rPr>
      <w:bCs/>
      <w:sz w:val="28"/>
      <w:szCs w:val="24"/>
    </w:rPr>
  </w:style>
  <w:style w:type="paragraph" w:customStyle="1" w:styleId="819">
    <w:name w:val="正文文本最新 Char Char Char Char1 Char Char Char Char Char Char1"/>
    <w:basedOn w:val="1"/>
    <w:link w:val="818"/>
    <w:qFormat/>
    <w:uiPriority w:val="0"/>
    <w:pPr>
      <w:spacing w:line="360" w:lineRule="auto"/>
      <w:ind w:firstLine="200" w:firstLineChars="200"/>
    </w:pPr>
    <w:rPr>
      <w:rFonts w:asciiTheme="minorHAnsi" w:hAnsiTheme="minorHAnsi" w:eastAsiaTheme="minorEastAsia" w:cstheme="minorBidi"/>
      <w:bCs/>
      <w:sz w:val="28"/>
    </w:rPr>
  </w:style>
  <w:style w:type="paragraph" w:customStyle="1" w:styleId="820">
    <w:name w:val="Default"/>
    <w:qFormat/>
    <w:uiPriority w:val="0"/>
    <w:pPr>
      <w:widowControl w:val="0"/>
      <w:autoSpaceDE w:val="0"/>
      <w:autoSpaceDN w:val="0"/>
      <w:adjustRightInd w:val="0"/>
    </w:pPr>
    <w:rPr>
      <w:rFonts w:ascii="幼圆|.蘄碉挂." w:hAnsi="Times New Roman" w:eastAsia="幼圆|.蘄碉挂." w:cs="幼圆|.蘄碉挂."/>
      <w:color w:val="000000"/>
      <w:sz w:val="24"/>
      <w:szCs w:val="24"/>
      <w:lang w:val="en-US" w:eastAsia="zh-CN" w:bidi="ar-SA"/>
    </w:rPr>
  </w:style>
  <w:style w:type="paragraph" w:customStyle="1" w:styleId="821">
    <w:name w:val="xl530"/>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822">
    <w:name w:val="文章总标题"/>
    <w:basedOn w:val="1"/>
    <w:next w:val="621"/>
    <w:qFormat/>
    <w:uiPriority w:val="0"/>
    <w:pPr>
      <w:widowControl/>
      <w:adjustRightInd w:val="0"/>
      <w:spacing w:before="566" w:after="544" w:line="566" w:lineRule="atLeast"/>
      <w:jc w:val="center"/>
    </w:pPr>
    <w:rPr>
      <w:rFonts w:ascii="Arial" w:hAnsi="仿宋" w:eastAsia="黑体" w:cs="Arial"/>
      <w:bCs/>
      <w:color w:val="000000"/>
      <w:kern w:val="0"/>
      <w:sz w:val="54"/>
      <w:szCs w:val="54"/>
      <w:u w:color="000000"/>
    </w:rPr>
  </w:style>
  <w:style w:type="paragraph" w:customStyle="1" w:styleId="823">
    <w:name w:val="xl44"/>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仿宋"/>
      <w:bCs/>
      <w:kern w:val="0"/>
      <w:sz w:val="24"/>
      <w:szCs w:val="28"/>
    </w:rPr>
  </w:style>
  <w:style w:type="paragraph" w:customStyle="1" w:styleId="824">
    <w:name w:val="font5"/>
    <w:basedOn w:val="1"/>
    <w:qFormat/>
    <w:uiPriority w:val="0"/>
    <w:pPr>
      <w:widowControl/>
      <w:spacing w:before="100" w:beforeAutospacing="1" w:after="100" w:afterAutospacing="1"/>
      <w:jc w:val="left"/>
    </w:pPr>
    <w:rPr>
      <w:rFonts w:ascii="宋体" w:hAnsi="宋体" w:eastAsia="仿宋"/>
      <w:bCs/>
      <w:kern w:val="0"/>
      <w:sz w:val="18"/>
      <w:szCs w:val="18"/>
    </w:rPr>
  </w:style>
  <w:style w:type="paragraph" w:customStyle="1" w:styleId="825">
    <w:name w:val="xl53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826">
    <w:name w:val="Char1 Char Char Char Char Char Char Char Char Char Char Char Char Char Char Char"/>
    <w:basedOn w:val="1"/>
    <w:semiHidden/>
    <w:qFormat/>
    <w:uiPriority w:val="0"/>
    <w:pPr>
      <w:spacing w:line="180" w:lineRule="auto"/>
      <w:ind w:firstLine="200" w:firstLineChars="200"/>
    </w:pPr>
    <w:rPr>
      <w:rFonts w:ascii="仿宋" w:hAnsi="仿宋" w:eastAsia="仿宋"/>
      <w:bCs/>
      <w:sz w:val="24"/>
      <w:szCs w:val="28"/>
    </w:rPr>
  </w:style>
  <w:style w:type="paragraph" w:customStyle="1" w:styleId="827">
    <w:name w:val="_Style 155"/>
    <w:next w:val="1"/>
    <w:qFormat/>
    <w:uiPriority w:val="0"/>
    <w:rPr>
      <w:rFonts w:ascii="宋体" w:hAnsi="宋体" w:eastAsia="宋体" w:cs="宋体"/>
      <w:sz w:val="24"/>
      <w:szCs w:val="24"/>
      <w:lang w:val="en-US" w:eastAsia="zh-CN" w:bidi="ar-SA"/>
    </w:rPr>
  </w:style>
  <w:style w:type="paragraph" w:customStyle="1" w:styleId="828">
    <w:name w:val="dark"/>
    <w:basedOn w:val="1"/>
    <w:qFormat/>
    <w:uiPriority w:val="0"/>
    <w:pPr>
      <w:widowControl/>
      <w:spacing w:before="100" w:beforeAutospacing="1" w:after="100" w:afterAutospacing="1"/>
      <w:jc w:val="left"/>
    </w:pPr>
    <w:rPr>
      <w:rFonts w:ascii="Arial" w:hAnsi="Arial" w:eastAsia="仿宋" w:cs="Arial"/>
      <w:bCs/>
      <w:color w:val="666666"/>
      <w:kern w:val="0"/>
      <w:sz w:val="19"/>
      <w:szCs w:val="19"/>
    </w:rPr>
  </w:style>
  <w:style w:type="paragraph" w:customStyle="1" w:styleId="829">
    <w:name w:val="标题 41"/>
    <w:basedOn w:val="452"/>
    <w:next w:val="34"/>
    <w:qFormat/>
    <w:uiPriority w:val="0"/>
    <w:pPr>
      <w:keepNext w:val="0"/>
      <w:keepLines w:val="0"/>
      <w:tabs>
        <w:tab w:val="left" w:pos="1417"/>
      </w:tabs>
      <w:adjustRightInd w:val="0"/>
      <w:spacing w:before="130" w:after="119" w:line="351" w:lineRule="atLeast"/>
      <w:outlineLvl w:val="9"/>
    </w:pPr>
    <w:rPr>
      <w:rFonts w:ascii="楷体_GB2312" w:hAnsi="Times New Roman" w:eastAsia="楷体_GB2312" w:cs="楷体_GB2312"/>
      <w:bCs w:val="0"/>
      <w:spacing w:val="17"/>
      <w:u w:color="000000"/>
    </w:rPr>
  </w:style>
  <w:style w:type="paragraph" w:customStyle="1" w:styleId="830">
    <w:name w:val="navi5_active"/>
    <w:basedOn w:val="1"/>
    <w:qFormat/>
    <w:uiPriority w:val="0"/>
    <w:pPr>
      <w:widowControl/>
      <w:spacing w:before="100" w:beforeAutospacing="1" w:after="100" w:afterAutospacing="1"/>
      <w:jc w:val="left"/>
    </w:pPr>
    <w:rPr>
      <w:rFonts w:ascii="宋体" w:hAnsi="宋体" w:eastAsia="仿宋" w:cs="宋体"/>
      <w:bCs/>
      <w:color w:val="666666"/>
      <w:kern w:val="0"/>
      <w:sz w:val="19"/>
      <w:szCs w:val="19"/>
    </w:rPr>
  </w:style>
  <w:style w:type="paragraph" w:customStyle="1" w:styleId="831">
    <w:name w:val="1s 表头"/>
    <w:basedOn w:val="1"/>
    <w:qFormat/>
    <w:uiPriority w:val="0"/>
    <w:pPr>
      <w:spacing w:beforeLines="50" w:line="360" w:lineRule="auto"/>
      <w:jc w:val="center"/>
    </w:pPr>
    <w:rPr>
      <w:rFonts w:ascii="仿宋" w:hAnsi="宋体" w:eastAsia="仿宋"/>
      <w:b/>
      <w:bCs/>
      <w:sz w:val="24"/>
      <w:szCs w:val="21"/>
    </w:rPr>
  </w:style>
  <w:style w:type="paragraph" w:customStyle="1" w:styleId="832">
    <w:name w:val="xl494"/>
    <w:basedOn w:val="1"/>
    <w:qFormat/>
    <w:uiPriority w:val="0"/>
    <w:pPr>
      <w:widowControl/>
      <w:pBdr>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833">
    <w:name w:val="identifier"/>
    <w:basedOn w:val="1"/>
    <w:qFormat/>
    <w:uiPriority w:val="0"/>
    <w:pPr>
      <w:widowControl/>
      <w:spacing w:before="100" w:beforeAutospacing="1" w:after="100" w:afterAutospacing="1"/>
      <w:jc w:val="left"/>
    </w:pPr>
    <w:rPr>
      <w:rFonts w:ascii="Arial" w:hAnsi="Arial" w:eastAsia="仿宋" w:cs="Arial"/>
      <w:b/>
      <w:color w:val="666666"/>
      <w:kern w:val="0"/>
      <w:sz w:val="28"/>
      <w:szCs w:val="21"/>
    </w:rPr>
  </w:style>
  <w:style w:type="paragraph" w:customStyle="1" w:styleId="834">
    <w:name w:val="grey"/>
    <w:basedOn w:val="1"/>
    <w:qFormat/>
    <w:uiPriority w:val="0"/>
    <w:pPr>
      <w:widowControl/>
      <w:spacing w:before="100" w:beforeAutospacing="1" w:after="100" w:afterAutospacing="1"/>
      <w:jc w:val="left"/>
    </w:pPr>
    <w:rPr>
      <w:rFonts w:ascii="Arial" w:hAnsi="Arial" w:eastAsia="仿宋" w:cs="Arial"/>
      <w:bCs/>
      <w:color w:val="666666"/>
      <w:kern w:val="0"/>
      <w:sz w:val="19"/>
      <w:szCs w:val="19"/>
    </w:rPr>
  </w:style>
  <w:style w:type="paragraph" w:customStyle="1" w:styleId="835">
    <w:name w:val="报告正文1 Char"/>
    <w:basedOn w:val="1"/>
    <w:qFormat/>
    <w:uiPriority w:val="0"/>
    <w:pPr>
      <w:spacing w:line="360" w:lineRule="auto"/>
      <w:ind w:firstLine="560" w:firstLineChars="200"/>
    </w:pPr>
    <w:rPr>
      <w:rFonts w:ascii="仿宋" w:hAnsi="仿宋" w:eastAsia="仿宋"/>
      <w:bCs/>
      <w:sz w:val="28"/>
      <w:szCs w:val="28"/>
    </w:rPr>
  </w:style>
  <w:style w:type="paragraph" w:customStyle="1" w:styleId="836">
    <w:name w:val="样式12"/>
    <w:basedOn w:val="1"/>
    <w:qFormat/>
    <w:uiPriority w:val="0"/>
    <w:pPr>
      <w:jc w:val="center"/>
    </w:pPr>
    <w:rPr>
      <w:rFonts w:ascii="仿宋" w:hAnsi="仿宋" w:eastAsia="仿宋"/>
      <w:bCs/>
      <w:color w:val="000000"/>
      <w:sz w:val="28"/>
      <w:szCs w:val="21"/>
    </w:rPr>
  </w:style>
  <w:style w:type="paragraph" w:customStyle="1" w:styleId="837">
    <w:name w:val="russion"/>
    <w:basedOn w:val="1"/>
    <w:qFormat/>
    <w:uiPriority w:val="0"/>
    <w:pPr>
      <w:widowControl/>
      <w:spacing w:before="100" w:beforeAutospacing="1" w:after="100" w:afterAutospacing="1" w:line="360" w:lineRule="auto"/>
      <w:ind w:firstLine="200" w:firstLineChars="200"/>
      <w:jc w:val="left"/>
    </w:pPr>
    <w:rPr>
      <w:rFonts w:ascii="Arial Unicode MS" w:hAnsi="Arial Unicode MS" w:eastAsia="Arial Unicode MS" w:cs="Arial Unicode MS"/>
      <w:bCs/>
      <w:kern w:val="0"/>
      <w:sz w:val="24"/>
      <w:szCs w:val="28"/>
    </w:rPr>
  </w:style>
  <w:style w:type="character" w:customStyle="1" w:styleId="838">
    <w:name w:val="样式10 Char"/>
    <w:link w:val="839"/>
    <w:qFormat/>
    <w:locked/>
    <w:uiPriority w:val="0"/>
    <w:rPr>
      <w:rFonts w:eastAsia="宋体"/>
      <w:b/>
      <w:bCs/>
      <w:sz w:val="28"/>
      <w:szCs w:val="28"/>
      <w:lang w:val="zh-CN" w:eastAsia="zh-CN"/>
    </w:rPr>
  </w:style>
  <w:style w:type="paragraph" w:customStyle="1" w:styleId="839">
    <w:name w:val="样式10"/>
    <w:basedOn w:val="5"/>
    <w:link w:val="838"/>
    <w:qFormat/>
    <w:uiPriority w:val="0"/>
    <w:pPr>
      <w:ind w:left="720"/>
    </w:pPr>
    <w:rPr>
      <w:rFonts w:asciiTheme="minorHAnsi" w:hAnsiTheme="minorHAnsi" w:cstheme="minorBidi"/>
      <w:b w:val="0"/>
      <w:bCs/>
      <w:kern w:val="2"/>
    </w:rPr>
  </w:style>
  <w:style w:type="paragraph" w:customStyle="1" w:styleId="840">
    <w:name w:val="正文标题2"/>
    <w:basedOn w:val="4"/>
    <w:qFormat/>
    <w:uiPriority w:val="0"/>
  </w:style>
  <w:style w:type="character" w:customStyle="1" w:styleId="841">
    <w:name w:val="样式 样式11 + 宋体 小四 Char"/>
    <w:link w:val="842"/>
    <w:qFormat/>
    <w:locked/>
    <w:uiPriority w:val="0"/>
    <w:rPr>
      <w:rFonts w:ascii="宋体" w:hAnsi="宋体" w:eastAsia="宋体"/>
      <w:sz w:val="28"/>
    </w:rPr>
  </w:style>
  <w:style w:type="paragraph" w:customStyle="1" w:styleId="842">
    <w:name w:val="样式 样式11 + 宋体 小四"/>
    <w:basedOn w:val="498"/>
    <w:link w:val="841"/>
    <w:qFormat/>
    <w:uiPriority w:val="0"/>
    <w:pPr>
      <w:spacing w:line="240" w:lineRule="auto"/>
    </w:pPr>
    <w:rPr>
      <w:rFonts w:ascii="宋体" w:eastAsia="宋体"/>
    </w:rPr>
  </w:style>
  <w:style w:type="paragraph" w:customStyle="1" w:styleId="843">
    <w:name w:val="xl51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仿宋" w:cs="宋体"/>
      <w:bCs/>
      <w:kern w:val="0"/>
      <w:sz w:val="20"/>
      <w:szCs w:val="20"/>
    </w:rPr>
  </w:style>
  <w:style w:type="paragraph" w:customStyle="1" w:styleId="844">
    <w:name w:val="alertlargebodybold"/>
    <w:basedOn w:val="1"/>
    <w:qFormat/>
    <w:uiPriority w:val="0"/>
    <w:pPr>
      <w:widowControl/>
      <w:spacing w:before="100" w:beforeAutospacing="1" w:after="100" w:afterAutospacing="1"/>
      <w:jc w:val="left"/>
    </w:pPr>
    <w:rPr>
      <w:rFonts w:ascii="Arial" w:hAnsi="Arial" w:eastAsia="仿宋" w:cs="Arial"/>
      <w:b/>
      <w:color w:val="FF0000"/>
      <w:kern w:val="0"/>
      <w:sz w:val="28"/>
      <w:szCs w:val="21"/>
    </w:rPr>
  </w:style>
  <w:style w:type="character" w:customStyle="1" w:styleId="845">
    <w:name w:val="图 Char"/>
    <w:link w:val="846"/>
    <w:qFormat/>
    <w:locked/>
    <w:uiPriority w:val="0"/>
    <w:rPr>
      <w:sz w:val="24"/>
      <w:szCs w:val="24"/>
    </w:rPr>
  </w:style>
  <w:style w:type="paragraph" w:customStyle="1" w:styleId="846">
    <w:name w:val="图"/>
    <w:next w:val="1"/>
    <w:link w:val="845"/>
    <w:qFormat/>
    <w:uiPriority w:val="0"/>
    <w:pPr>
      <w:jc w:val="center"/>
    </w:pPr>
    <w:rPr>
      <w:rFonts w:asciiTheme="minorHAnsi" w:hAnsiTheme="minorHAnsi" w:eastAsiaTheme="minorEastAsia" w:cstheme="minorBidi"/>
      <w:kern w:val="2"/>
      <w:sz w:val="24"/>
      <w:szCs w:val="24"/>
      <w:lang w:val="en-US" w:eastAsia="zh-CN" w:bidi="ar-SA"/>
    </w:rPr>
  </w:style>
  <w:style w:type="paragraph" w:customStyle="1" w:styleId="847">
    <w:name w:val="xl538"/>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character" w:customStyle="1" w:styleId="848">
    <w:name w:val="正文2 Char Char Char Char Char Char Char Char"/>
    <w:link w:val="849"/>
    <w:qFormat/>
    <w:locked/>
    <w:uiPriority w:val="0"/>
    <w:rPr>
      <w:color w:val="000000"/>
      <w:szCs w:val="21"/>
    </w:rPr>
  </w:style>
  <w:style w:type="paragraph" w:customStyle="1" w:styleId="849">
    <w:name w:val="正文2 Char Char Char Char Char Char Char"/>
    <w:basedOn w:val="1"/>
    <w:next w:val="1"/>
    <w:link w:val="848"/>
    <w:qFormat/>
    <w:uiPriority w:val="0"/>
    <w:pPr>
      <w:jc w:val="center"/>
    </w:pPr>
    <w:rPr>
      <w:rFonts w:asciiTheme="minorHAnsi" w:hAnsiTheme="minorHAnsi" w:eastAsiaTheme="minorEastAsia" w:cstheme="minorBidi"/>
      <w:color w:val="000000"/>
      <w:szCs w:val="21"/>
    </w:rPr>
  </w:style>
  <w:style w:type="paragraph" w:customStyle="1" w:styleId="850">
    <w:name w:val="firsttimeusers"/>
    <w:basedOn w:val="1"/>
    <w:qFormat/>
    <w:uiPriority w:val="0"/>
    <w:pPr>
      <w:widowControl/>
      <w:spacing w:before="100" w:beforeAutospacing="1" w:after="100" w:afterAutospacing="1"/>
      <w:jc w:val="left"/>
    </w:pPr>
    <w:rPr>
      <w:rFonts w:ascii="宋体" w:hAnsi="宋体" w:eastAsia="仿宋" w:cs="宋体"/>
      <w:bCs/>
      <w:color w:val="000000"/>
      <w:kern w:val="0"/>
      <w:sz w:val="18"/>
      <w:szCs w:val="18"/>
    </w:rPr>
  </w:style>
  <w:style w:type="paragraph" w:customStyle="1" w:styleId="851">
    <w:name w:val="五号1"/>
    <w:next w:val="1"/>
    <w:qFormat/>
    <w:uiPriority w:val="0"/>
    <w:pPr>
      <w:ind w:left="-50" w:leftChars="-50" w:right="-50" w:rightChars="-50"/>
      <w:jc w:val="center"/>
    </w:pPr>
    <w:rPr>
      <w:rFonts w:ascii="Times New Roman" w:hAnsi="Times New Roman" w:eastAsia="宋体" w:cs="Times New Roman"/>
      <w:sz w:val="21"/>
      <w:lang w:val="en-US" w:eastAsia="zh-CN" w:bidi="ar-SA"/>
    </w:rPr>
  </w:style>
  <w:style w:type="character" w:customStyle="1" w:styleId="852">
    <w:name w:val="正文部分 Char"/>
    <w:link w:val="853"/>
    <w:qFormat/>
    <w:locked/>
    <w:uiPriority w:val="0"/>
    <w:rPr>
      <w:rFonts w:ascii="宋体" w:hAnsi="宋体" w:eastAsia="宋体"/>
      <w:bCs/>
      <w:sz w:val="28"/>
      <w:szCs w:val="32"/>
    </w:rPr>
  </w:style>
  <w:style w:type="paragraph" w:customStyle="1" w:styleId="853">
    <w:name w:val="正文部分"/>
    <w:basedOn w:val="1"/>
    <w:link w:val="852"/>
    <w:qFormat/>
    <w:uiPriority w:val="0"/>
    <w:pPr>
      <w:spacing w:line="500" w:lineRule="exact"/>
      <w:ind w:firstLine="200" w:firstLineChars="200"/>
      <w:jc w:val="left"/>
    </w:pPr>
    <w:rPr>
      <w:rFonts w:ascii="宋体" w:hAnsi="宋体" w:cstheme="minorBidi"/>
      <w:bCs/>
      <w:sz w:val="28"/>
      <w:szCs w:val="32"/>
    </w:rPr>
  </w:style>
  <w:style w:type="paragraph" w:customStyle="1" w:styleId="854">
    <w:name w:val="样式 行距: 1.5 倍行距"/>
    <w:basedOn w:val="1"/>
    <w:qFormat/>
    <w:uiPriority w:val="0"/>
    <w:pPr>
      <w:spacing w:line="360" w:lineRule="auto"/>
      <w:ind w:firstLine="200" w:firstLineChars="200"/>
    </w:pPr>
    <w:rPr>
      <w:rFonts w:ascii="仿宋" w:hAnsi="仿宋" w:eastAsia="仿宋" w:cs="宋体"/>
      <w:bCs/>
      <w:sz w:val="28"/>
      <w:szCs w:val="20"/>
    </w:rPr>
  </w:style>
  <w:style w:type="paragraph" w:customStyle="1" w:styleId="855">
    <w:name w:val="font22"/>
    <w:basedOn w:val="1"/>
    <w:qFormat/>
    <w:uiPriority w:val="0"/>
    <w:pPr>
      <w:widowControl/>
      <w:spacing w:before="100" w:beforeAutospacing="1" w:after="100" w:afterAutospacing="1"/>
      <w:jc w:val="left"/>
    </w:pPr>
    <w:rPr>
      <w:rFonts w:ascii="仿宋" w:hAnsi="仿宋" w:eastAsia="仿宋"/>
      <w:b/>
      <w:color w:val="000000"/>
      <w:kern w:val="0"/>
      <w:sz w:val="18"/>
      <w:szCs w:val="18"/>
    </w:rPr>
  </w:style>
  <w:style w:type="paragraph" w:customStyle="1" w:styleId="856">
    <w:name w:val="表文字居中"/>
    <w:basedOn w:val="1"/>
    <w:qFormat/>
    <w:uiPriority w:val="0"/>
    <w:pPr>
      <w:spacing w:line="360" w:lineRule="exact"/>
      <w:jc w:val="center"/>
    </w:pPr>
    <w:rPr>
      <w:rFonts w:ascii="Arial" w:hAnsi="Arial" w:eastAsia="仿宋"/>
      <w:bCs/>
      <w:sz w:val="28"/>
      <w:szCs w:val="28"/>
    </w:rPr>
  </w:style>
  <w:style w:type="paragraph" w:customStyle="1" w:styleId="857">
    <w:name w:val="样式 标题 2标题 2 Char1 Char标题 2 Char Char Char标题 2 Char1 Char Char...3"/>
    <w:basedOn w:val="4"/>
    <w:qFormat/>
    <w:uiPriority w:val="0"/>
  </w:style>
  <w:style w:type="paragraph" w:customStyle="1" w:styleId="858">
    <w:name w:val="样式 目录 2 + 左侧:  2 字符3"/>
    <w:basedOn w:val="74"/>
    <w:qFormat/>
    <w:uiPriority w:val="0"/>
    <w:pPr>
      <w:tabs>
        <w:tab w:val="right" w:leader="dot" w:pos="8296"/>
      </w:tabs>
      <w:snapToGrid w:val="0"/>
      <w:spacing w:line="420" w:lineRule="exact"/>
      <w:ind w:left="0" w:firstLine="200" w:firstLineChars="200"/>
    </w:pPr>
    <w:rPr>
      <w:rFonts w:ascii="宋体" w:hAnsi="仿宋" w:eastAsia="仿宋" w:cs="宋体"/>
      <w:bCs/>
      <w:sz w:val="24"/>
      <w:szCs w:val="20"/>
    </w:rPr>
  </w:style>
  <w:style w:type="paragraph" w:customStyle="1" w:styleId="859">
    <w:name w:val="font8"/>
    <w:basedOn w:val="1"/>
    <w:qFormat/>
    <w:uiPriority w:val="0"/>
    <w:pPr>
      <w:widowControl/>
      <w:spacing w:before="100" w:beforeAutospacing="1" w:after="100" w:afterAutospacing="1"/>
      <w:jc w:val="left"/>
    </w:pPr>
    <w:rPr>
      <w:rFonts w:ascii="仿宋" w:hAnsi="仿宋" w:eastAsia="仿宋"/>
      <w:bCs/>
      <w:kern w:val="0"/>
      <w:sz w:val="24"/>
      <w:szCs w:val="28"/>
    </w:rPr>
  </w:style>
  <w:style w:type="paragraph" w:customStyle="1" w:styleId="860">
    <w:name w:val="纯文本10"/>
    <w:basedOn w:val="1"/>
    <w:qFormat/>
    <w:uiPriority w:val="0"/>
    <w:pPr>
      <w:adjustRightInd w:val="0"/>
    </w:pPr>
    <w:rPr>
      <w:rFonts w:ascii="宋体" w:hAnsi="Courier New" w:eastAsia="仿宋"/>
      <w:bCs/>
      <w:sz w:val="28"/>
      <w:szCs w:val="20"/>
    </w:rPr>
  </w:style>
  <w:style w:type="paragraph" w:customStyle="1" w:styleId="861">
    <w:name w:val="xl53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仿宋" w:cs="宋体"/>
      <w:bCs/>
      <w:kern w:val="0"/>
      <w:sz w:val="24"/>
      <w:szCs w:val="28"/>
    </w:rPr>
  </w:style>
  <w:style w:type="paragraph" w:customStyle="1" w:styleId="862">
    <w:name w:val="xl9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paragraph" w:customStyle="1" w:styleId="863">
    <w:name w:val="xl79"/>
    <w:basedOn w:val="1"/>
    <w:qFormat/>
    <w:uiPriority w:val="0"/>
    <w:pPr>
      <w:widowControl/>
      <w:pBdr>
        <w:left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paragraph" w:customStyle="1" w:styleId="864">
    <w:name w:val="正文文字 2"/>
    <w:basedOn w:val="290"/>
    <w:qFormat/>
    <w:uiPriority w:val="0"/>
    <w:pPr>
      <w:widowControl w:val="0"/>
      <w:wordWrap/>
      <w:adjustRightInd w:val="0"/>
      <w:spacing w:before="0" w:after="0" w:line="351" w:lineRule="atLeast"/>
      <w:ind w:left="0" w:right="0"/>
      <w:jc w:val="both"/>
    </w:pPr>
    <w:rPr>
      <w:rFonts w:ascii="Times New Roman" w:hAnsi="Times New Roman"/>
      <w:color w:val="000000"/>
      <w:spacing w:val="5"/>
      <w:sz w:val="21"/>
      <w:szCs w:val="21"/>
      <w:u w:color="000000"/>
    </w:rPr>
  </w:style>
  <w:style w:type="paragraph" w:customStyle="1" w:styleId="865">
    <w:name w:val="xl81"/>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paragraph" w:customStyle="1" w:styleId="866">
    <w:name w:val="正文文本最新 Char Char"/>
    <w:basedOn w:val="1"/>
    <w:qFormat/>
    <w:uiPriority w:val="0"/>
    <w:pPr>
      <w:spacing w:line="360" w:lineRule="auto"/>
      <w:ind w:firstLine="200" w:firstLineChars="200"/>
    </w:pPr>
    <w:rPr>
      <w:rFonts w:ascii="仿宋" w:hAnsi="仿宋" w:eastAsia="仿宋"/>
      <w:sz w:val="28"/>
      <w:szCs w:val="28"/>
    </w:rPr>
  </w:style>
  <w:style w:type="paragraph" w:customStyle="1" w:styleId="867">
    <w:name w:val="p17"/>
    <w:basedOn w:val="1"/>
    <w:qFormat/>
    <w:uiPriority w:val="0"/>
    <w:pPr>
      <w:widowControl/>
      <w:spacing w:after="120" w:line="480" w:lineRule="auto"/>
      <w:ind w:left="420"/>
    </w:pPr>
    <w:rPr>
      <w:rFonts w:ascii="仿宋" w:hAnsi="仿宋" w:eastAsia="仿宋"/>
      <w:bCs/>
      <w:kern w:val="0"/>
      <w:sz w:val="28"/>
      <w:szCs w:val="21"/>
    </w:rPr>
  </w:style>
  <w:style w:type="paragraph" w:customStyle="1" w:styleId="868">
    <w:name w:val="节"/>
    <w:basedOn w:val="1"/>
    <w:qFormat/>
    <w:uiPriority w:val="0"/>
    <w:pPr>
      <w:widowControl/>
      <w:numPr>
        <w:ilvl w:val="1"/>
        <w:numId w:val="3"/>
      </w:numPr>
      <w:tabs>
        <w:tab w:val="left" w:pos="0"/>
      </w:tabs>
      <w:spacing w:line="360" w:lineRule="auto"/>
      <w:ind w:left="0" w:firstLine="2700"/>
      <w:jc w:val="left"/>
    </w:pPr>
    <w:rPr>
      <w:rFonts w:ascii="仿宋_GB2312" w:hAnsi="宋体" w:eastAsia="仿宋_GB2312" w:cs="宋体"/>
      <w:b/>
      <w:spacing w:val="4"/>
      <w:kern w:val="24"/>
      <w:sz w:val="28"/>
      <w:szCs w:val="28"/>
    </w:rPr>
  </w:style>
  <w:style w:type="paragraph" w:customStyle="1" w:styleId="869">
    <w:name w:val="样式 宋体 居中"/>
    <w:basedOn w:val="1"/>
    <w:qFormat/>
    <w:uiPriority w:val="0"/>
    <w:pPr>
      <w:jc w:val="center"/>
    </w:pPr>
    <w:rPr>
      <w:rFonts w:ascii="宋体" w:hAnsi="宋体" w:eastAsia="仿宋" w:cs="宋体"/>
      <w:bCs/>
      <w:kern w:val="0"/>
      <w:sz w:val="28"/>
      <w:szCs w:val="20"/>
    </w:rPr>
  </w:style>
  <w:style w:type="paragraph" w:customStyle="1" w:styleId="870">
    <w:name w:val="样式 样式11 + 宋体 小四 首行缩进:  2 字符"/>
    <w:basedOn w:val="498"/>
    <w:qFormat/>
    <w:uiPriority w:val="0"/>
    <w:pPr>
      <w:spacing w:line="240" w:lineRule="auto"/>
    </w:pPr>
    <w:rPr>
      <w:rFonts w:ascii="宋体" w:eastAsia="宋体"/>
    </w:rPr>
  </w:style>
  <w:style w:type="paragraph" w:customStyle="1" w:styleId="871">
    <w:name w:val="正表文"/>
    <w:basedOn w:val="1"/>
    <w:qFormat/>
    <w:uiPriority w:val="0"/>
    <w:pPr>
      <w:spacing w:line="0" w:lineRule="atLeast"/>
      <w:jc w:val="center"/>
    </w:pPr>
    <w:rPr>
      <w:rFonts w:ascii="仿宋" w:hAnsi="仿宋" w:eastAsia="仿宋"/>
      <w:bCs/>
      <w:kern w:val="0"/>
      <w:sz w:val="28"/>
      <w:szCs w:val="20"/>
    </w:rPr>
  </w:style>
  <w:style w:type="paragraph" w:customStyle="1" w:styleId="872">
    <w:name w:val="样式 标题 2 + (西文) Times New Roman (中文) 黑体 非加粗 左侧:  0 厘米 首行缩进:  ..."/>
    <w:basedOn w:val="4"/>
    <w:qFormat/>
    <w:uiPriority w:val="0"/>
  </w:style>
  <w:style w:type="paragraph" w:customStyle="1" w:styleId="873">
    <w:name w:val="xl535"/>
    <w:basedOn w:val="1"/>
    <w:qFormat/>
    <w:uiPriority w:val="0"/>
    <w:pPr>
      <w:widowControl/>
      <w:pBdr>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874">
    <w:name w:val="标题 4."/>
    <w:basedOn w:val="5"/>
    <w:qFormat/>
    <w:uiPriority w:val="0"/>
    <w:pPr>
      <w:ind w:left="720"/>
    </w:pPr>
  </w:style>
  <w:style w:type="paragraph" w:customStyle="1" w:styleId="875">
    <w:name w:val="s41"/>
    <w:basedOn w:val="1"/>
    <w:next w:val="81"/>
    <w:qFormat/>
    <w:uiPriority w:val="0"/>
    <w:rPr>
      <w:rFonts w:ascii="仿宋" w:hAnsi="仿宋" w:eastAsia="仿宋"/>
      <w:bCs/>
      <w:sz w:val="24"/>
      <w:szCs w:val="28"/>
    </w:rPr>
  </w:style>
  <w:style w:type="paragraph" w:customStyle="1" w:styleId="876">
    <w:name w:val="1s普通段落"/>
    <w:qFormat/>
    <w:uiPriority w:val="0"/>
    <w:pPr>
      <w:spacing w:line="360" w:lineRule="auto"/>
      <w:ind w:firstLine="200" w:firstLineChars="200"/>
    </w:pPr>
    <w:rPr>
      <w:rFonts w:ascii="Times New Roman" w:hAnsi="Times New Roman" w:eastAsia="宋体" w:cs="Times New Roman"/>
      <w:kern w:val="2"/>
      <w:sz w:val="24"/>
      <w:szCs w:val="24"/>
      <w:lang w:val="en-US" w:eastAsia="zh-CN" w:bidi="ar-SA"/>
    </w:rPr>
  </w:style>
  <w:style w:type="paragraph" w:customStyle="1" w:styleId="877">
    <w:name w:val="xl542"/>
    <w:basedOn w:val="1"/>
    <w:qFormat/>
    <w:uiPriority w:val="0"/>
    <w:pPr>
      <w:widowControl/>
      <w:pBdr>
        <w:bottom w:val="single" w:color="auto" w:sz="4" w:space="0"/>
        <w:right w:val="single" w:color="auto" w:sz="4" w:space="0"/>
      </w:pBdr>
      <w:spacing w:before="100" w:beforeAutospacing="1" w:after="100" w:afterAutospacing="1"/>
      <w:jc w:val="center"/>
    </w:pPr>
    <w:rPr>
      <w:rFonts w:ascii="宋体" w:hAnsi="宋体" w:eastAsia="仿宋" w:cs="宋体"/>
      <w:bCs/>
      <w:kern w:val="0"/>
      <w:sz w:val="20"/>
      <w:szCs w:val="20"/>
    </w:rPr>
  </w:style>
  <w:style w:type="paragraph" w:customStyle="1" w:styleId="878">
    <w:name w:val="样式 标题 3 + 仿宋_GB2312 非加粗 黑色"/>
    <w:basedOn w:val="5"/>
    <w:qFormat/>
    <w:uiPriority w:val="0"/>
    <w:pPr>
      <w:ind w:left="720"/>
    </w:pPr>
  </w:style>
  <w:style w:type="paragraph" w:customStyle="1" w:styleId="879">
    <w:name w:val="xl23"/>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bCs/>
      <w:kern w:val="0"/>
      <w:sz w:val="28"/>
      <w:szCs w:val="21"/>
    </w:rPr>
  </w:style>
  <w:style w:type="paragraph" w:customStyle="1" w:styleId="880">
    <w:name w:val="样式 仿宋_GB2312 三号 左 首行缩进:  1.06 厘米 行距: 固定值 30 磅"/>
    <w:basedOn w:val="1"/>
    <w:qFormat/>
    <w:uiPriority w:val="0"/>
    <w:pPr>
      <w:spacing w:line="360" w:lineRule="auto"/>
      <w:ind w:firstLine="480" w:firstLineChars="200"/>
      <w:jc w:val="left"/>
    </w:pPr>
    <w:rPr>
      <w:rFonts w:ascii="仿宋" w:hAnsi="宋体" w:eastAsia="仿宋"/>
      <w:bCs/>
      <w:sz w:val="24"/>
      <w:szCs w:val="28"/>
    </w:rPr>
  </w:style>
  <w:style w:type="paragraph" w:customStyle="1" w:styleId="881">
    <w:name w:val="navi3_active"/>
    <w:basedOn w:val="1"/>
    <w:qFormat/>
    <w:uiPriority w:val="0"/>
    <w:pPr>
      <w:widowControl/>
      <w:spacing w:before="100" w:beforeAutospacing="1" w:after="100" w:afterAutospacing="1"/>
      <w:jc w:val="left"/>
    </w:pPr>
    <w:rPr>
      <w:rFonts w:ascii="宋体" w:hAnsi="宋体" w:eastAsia="仿宋" w:cs="宋体"/>
      <w:bCs/>
      <w:color w:val="666666"/>
      <w:kern w:val="0"/>
      <w:sz w:val="19"/>
      <w:szCs w:val="19"/>
    </w:rPr>
  </w:style>
  <w:style w:type="paragraph" w:customStyle="1" w:styleId="882">
    <w:name w:val="xl68"/>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Cs/>
      <w:kern w:val="0"/>
      <w:sz w:val="28"/>
      <w:szCs w:val="28"/>
    </w:rPr>
  </w:style>
  <w:style w:type="paragraph" w:customStyle="1" w:styleId="883">
    <w:name w:val="Pa0"/>
    <w:basedOn w:val="1"/>
    <w:next w:val="1"/>
    <w:qFormat/>
    <w:uiPriority w:val="0"/>
    <w:pPr>
      <w:autoSpaceDE w:val="0"/>
      <w:autoSpaceDN w:val="0"/>
      <w:adjustRightInd w:val="0"/>
      <w:spacing w:line="201" w:lineRule="atLeast"/>
      <w:jc w:val="left"/>
    </w:pPr>
    <w:rPr>
      <w:rFonts w:ascii="黑体" w:hAnsi="仿宋" w:eastAsia="黑体"/>
      <w:bCs/>
      <w:kern w:val="0"/>
      <w:sz w:val="24"/>
      <w:szCs w:val="28"/>
    </w:rPr>
  </w:style>
  <w:style w:type="paragraph" w:customStyle="1" w:styleId="884">
    <w:name w:val="xl500"/>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885">
    <w:name w:val="样式 正文 +"/>
    <w:basedOn w:val="1"/>
    <w:qFormat/>
    <w:uiPriority w:val="0"/>
    <w:pPr>
      <w:spacing w:line="360" w:lineRule="auto"/>
      <w:ind w:firstLine="200" w:firstLineChars="200"/>
    </w:pPr>
    <w:rPr>
      <w:rFonts w:ascii="仿宋" w:hAnsi="仿宋" w:eastAsia="仿宋"/>
      <w:bCs/>
      <w:kern w:val="0"/>
      <w:sz w:val="24"/>
      <w:szCs w:val="28"/>
    </w:rPr>
  </w:style>
  <w:style w:type="paragraph" w:customStyle="1" w:styleId="886">
    <w:name w:val="xl113"/>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eastAsia="仿宋" w:cs="宋体"/>
      <w:bCs/>
      <w:kern w:val="0"/>
      <w:sz w:val="24"/>
      <w:szCs w:val="28"/>
    </w:rPr>
  </w:style>
  <w:style w:type="paragraph" w:customStyle="1" w:styleId="887">
    <w:name w:val="xl517"/>
    <w:basedOn w:val="1"/>
    <w:qFormat/>
    <w:uiPriority w:val="0"/>
    <w:pPr>
      <w:widowControl/>
      <w:pBdr>
        <w:top w:val="single" w:color="auto" w:sz="4" w:space="0"/>
        <w:left w:val="single" w:color="auto" w:sz="4" w:space="0"/>
        <w:right w:val="single" w:color="auto" w:sz="4" w:space="0"/>
      </w:pBdr>
      <w:spacing w:before="100" w:beforeAutospacing="1" w:after="100" w:afterAutospacing="1"/>
      <w:jc w:val="left"/>
    </w:pPr>
    <w:rPr>
      <w:rFonts w:ascii="仿宋_GB2312" w:hAnsi="宋体" w:eastAsia="仿宋_GB2312" w:cs="宋体"/>
      <w:bCs/>
      <w:kern w:val="0"/>
      <w:sz w:val="18"/>
      <w:szCs w:val="18"/>
    </w:rPr>
  </w:style>
  <w:style w:type="paragraph" w:customStyle="1" w:styleId="888">
    <w:name w:val="xl487"/>
    <w:basedOn w:val="1"/>
    <w:qFormat/>
    <w:uiPriority w:val="0"/>
    <w:pPr>
      <w:widowControl/>
      <w:pBdr>
        <w:top w:val="single" w:color="auto" w:sz="4" w:space="0"/>
        <w:left w:val="single" w:color="auto" w:sz="4" w:space="0"/>
        <w:right w:val="single" w:color="auto" w:sz="4" w:space="0"/>
      </w:pBdr>
      <w:spacing w:before="100" w:beforeAutospacing="1" w:after="100" w:afterAutospacing="1"/>
      <w:jc w:val="left"/>
    </w:pPr>
    <w:rPr>
      <w:rFonts w:ascii="仿宋_GB2312" w:hAnsi="宋体" w:eastAsia="仿宋_GB2312" w:cs="宋体"/>
      <w:bCs/>
      <w:kern w:val="0"/>
      <w:sz w:val="18"/>
      <w:szCs w:val="18"/>
    </w:rPr>
  </w:style>
  <w:style w:type="paragraph" w:customStyle="1" w:styleId="889">
    <w:name w:val="xl48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890">
    <w:name w:val="xl491"/>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bCs/>
      <w:kern w:val="0"/>
      <w:sz w:val="18"/>
      <w:szCs w:val="18"/>
    </w:rPr>
  </w:style>
  <w:style w:type="paragraph" w:customStyle="1" w:styleId="891">
    <w:name w:val="Char Char Char Char Char Char Char2"/>
    <w:basedOn w:val="1"/>
    <w:qFormat/>
    <w:uiPriority w:val="0"/>
    <w:pPr>
      <w:tabs>
        <w:tab w:val="left" w:pos="1723"/>
      </w:tabs>
      <w:ind w:left="1723" w:hanging="1080"/>
    </w:pPr>
    <w:rPr>
      <w:rFonts w:ascii="仿宋" w:hAnsi="仿宋" w:eastAsia="仿宋"/>
      <w:bCs/>
      <w:sz w:val="28"/>
      <w:szCs w:val="28"/>
    </w:rPr>
  </w:style>
  <w:style w:type="character" w:customStyle="1" w:styleId="892">
    <w:name w:val="0000 Char"/>
    <w:link w:val="893"/>
    <w:qFormat/>
    <w:locked/>
    <w:uiPriority w:val="0"/>
    <w:rPr>
      <w:rFonts w:ascii="宋体" w:hAnsi="宋体" w:eastAsia="宋体"/>
      <w:sz w:val="24"/>
    </w:rPr>
  </w:style>
  <w:style w:type="paragraph" w:customStyle="1" w:styleId="893">
    <w:name w:val="0000"/>
    <w:basedOn w:val="1"/>
    <w:link w:val="892"/>
    <w:qFormat/>
    <w:uiPriority w:val="0"/>
    <w:pPr>
      <w:spacing w:line="360" w:lineRule="auto"/>
      <w:ind w:firstLine="480" w:firstLineChars="200"/>
    </w:pPr>
    <w:rPr>
      <w:rFonts w:ascii="宋体" w:hAnsi="宋体" w:cstheme="minorBidi"/>
      <w:sz w:val="24"/>
      <w:szCs w:val="22"/>
    </w:rPr>
  </w:style>
  <w:style w:type="character" w:customStyle="1" w:styleId="894">
    <w:name w:val="样式 宋体 行距: 1.5 倍行距 Char"/>
    <w:link w:val="895"/>
    <w:qFormat/>
    <w:locked/>
    <w:uiPriority w:val="0"/>
    <w:rPr>
      <w:rFonts w:ascii="宋体" w:hAnsi="宋体" w:eastAsia="宋体"/>
      <w:sz w:val="24"/>
    </w:rPr>
  </w:style>
  <w:style w:type="paragraph" w:customStyle="1" w:styleId="895">
    <w:name w:val="样式 宋体 行距: 1.5 倍行距"/>
    <w:basedOn w:val="1"/>
    <w:link w:val="894"/>
    <w:qFormat/>
    <w:uiPriority w:val="0"/>
    <w:pPr>
      <w:spacing w:line="360" w:lineRule="auto"/>
      <w:ind w:firstLine="420" w:firstLineChars="200"/>
    </w:pPr>
    <w:rPr>
      <w:rFonts w:ascii="宋体" w:hAnsi="宋体" w:cstheme="minorBidi"/>
      <w:sz w:val="24"/>
      <w:szCs w:val="22"/>
    </w:rPr>
  </w:style>
  <w:style w:type="character" w:customStyle="1" w:styleId="896">
    <w:name w:val="样式14 Char"/>
    <w:link w:val="897"/>
    <w:qFormat/>
    <w:locked/>
    <w:uiPriority w:val="0"/>
    <w:rPr>
      <w:rFonts w:eastAsia="宋体"/>
      <w:b/>
      <w:bCs/>
      <w:sz w:val="24"/>
      <w:szCs w:val="28"/>
    </w:rPr>
  </w:style>
  <w:style w:type="paragraph" w:customStyle="1" w:styleId="897">
    <w:name w:val="样式14"/>
    <w:basedOn w:val="6"/>
    <w:link w:val="896"/>
    <w:qFormat/>
    <w:uiPriority w:val="0"/>
    <w:pPr>
      <w:keepNext/>
      <w:keepLines/>
      <w:tabs>
        <w:tab w:val="left" w:pos="2356"/>
      </w:tabs>
      <w:spacing w:before="280" w:after="290" w:line="374" w:lineRule="auto"/>
      <w:ind w:left="864" w:hanging="144"/>
    </w:pPr>
    <w:rPr>
      <w:rFonts w:eastAsia="宋体" w:asciiTheme="minorHAnsi" w:hAnsiTheme="minorHAnsi" w:cstheme="minorBidi"/>
      <w:b/>
      <w:sz w:val="24"/>
      <w:szCs w:val="28"/>
    </w:rPr>
  </w:style>
  <w:style w:type="paragraph" w:customStyle="1" w:styleId="898">
    <w:name w:val="样式 样式 宋体 行距: 1.5 倍行距 + 首行缩进:  2 字符"/>
    <w:basedOn w:val="1"/>
    <w:qFormat/>
    <w:uiPriority w:val="0"/>
    <w:pPr>
      <w:spacing w:line="300" w:lineRule="auto"/>
      <w:ind w:firstLine="200" w:firstLineChars="200"/>
    </w:pPr>
    <w:rPr>
      <w:rFonts w:ascii="宋体" w:hAnsi="宋体" w:eastAsia="仿宋" w:cs="宋体"/>
      <w:bCs/>
      <w:sz w:val="24"/>
      <w:szCs w:val="20"/>
    </w:rPr>
  </w:style>
  <w:style w:type="paragraph" w:customStyle="1" w:styleId="899">
    <w:name w:val="样式 标题 1 + 首行缩进:  2 字符"/>
    <w:basedOn w:val="3"/>
    <w:qFormat/>
    <w:uiPriority w:val="0"/>
  </w:style>
  <w:style w:type="paragraph" w:customStyle="1" w:styleId="900">
    <w:name w:val="样式 目录 2 + 左侧:  2 字符 首行缩进:  2 字符1"/>
    <w:basedOn w:val="74"/>
    <w:qFormat/>
    <w:uiPriority w:val="0"/>
    <w:pPr>
      <w:snapToGrid w:val="0"/>
      <w:ind w:left="0" w:leftChars="0" w:firstLine="200" w:firstLineChars="200"/>
    </w:pPr>
    <w:rPr>
      <w:rFonts w:ascii="Calibri" w:hAnsi="Calibri" w:eastAsia="仿宋" w:cs="宋体"/>
      <w:bCs/>
      <w:sz w:val="30"/>
      <w:szCs w:val="20"/>
    </w:rPr>
  </w:style>
  <w:style w:type="paragraph" w:customStyle="1" w:styleId="901">
    <w:name w:val="采用标题4"/>
    <w:basedOn w:val="1"/>
    <w:next w:val="816"/>
    <w:qFormat/>
    <w:uiPriority w:val="0"/>
    <w:pPr>
      <w:adjustRightInd w:val="0"/>
      <w:snapToGrid w:val="0"/>
      <w:spacing w:line="360" w:lineRule="auto"/>
      <w:outlineLvl w:val="3"/>
    </w:pPr>
    <w:rPr>
      <w:rFonts w:ascii="仿宋" w:hAnsi="仿宋" w:eastAsia="仿宋"/>
      <w:b/>
      <w:bCs/>
      <w:sz w:val="24"/>
      <w:szCs w:val="28"/>
    </w:rPr>
  </w:style>
  <w:style w:type="character" w:customStyle="1" w:styleId="902">
    <w:name w:val="表名称- Char"/>
    <w:link w:val="903"/>
    <w:qFormat/>
    <w:locked/>
    <w:uiPriority w:val="0"/>
  </w:style>
  <w:style w:type="paragraph" w:customStyle="1" w:styleId="903">
    <w:name w:val="表名称-"/>
    <w:basedOn w:val="1"/>
    <w:link w:val="902"/>
    <w:qFormat/>
    <w:uiPriority w:val="0"/>
    <w:pPr>
      <w:keepNext/>
      <w:tabs>
        <w:tab w:val="left" w:pos="360"/>
      </w:tabs>
      <w:spacing w:line="360" w:lineRule="auto"/>
      <w:ind w:firstLine="420" w:firstLineChars="200"/>
      <w:jc w:val="left"/>
      <w:outlineLvl w:val="6"/>
    </w:pPr>
    <w:rPr>
      <w:rFonts w:asciiTheme="minorHAnsi" w:hAnsiTheme="minorHAnsi" w:eastAsiaTheme="minorEastAsia" w:cstheme="minorBidi"/>
      <w:szCs w:val="22"/>
    </w:rPr>
  </w:style>
  <w:style w:type="paragraph" w:customStyle="1" w:styleId="904">
    <w:name w:val="Char Char Char Char Char Char Char12"/>
    <w:basedOn w:val="1"/>
    <w:qFormat/>
    <w:uiPriority w:val="0"/>
    <w:pPr>
      <w:tabs>
        <w:tab w:val="left" w:pos="1723"/>
      </w:tabs>
      <w:ind w:left="1723" w:hanging="1080"/>
    </w:pPr>
    <w:rPr>
      <w:rFonts w:ascii="仿宋" w:hAnsi="仿宋" w:eastAsia="仿宋"/>
      <w:bCs/>
      <w:sz w:val="28"/>
      <w:szCs w:val="28"/>
    </w:rPr>
  </w:style>
  <w:style w:type="paragraph" w:customStyle="1" w:styleId="905">
    <w:name w:val="普通文字"/>
    <w:basedOn w:val="1"/>
    <w:qFormat/>
    <w:uiPriority w:val="0"/>
    <w:pPr>
      <w:tabs>
        <w:tab w:val="left" w:pos="867"/>
      </w:tabs>
      <w:adjustRightInd w:val="0"/>
      <w:spacing w:line="351" w:lineRule="atLeast"/>
      <w:ind w:firstLine="510"/>
    </w:pPr>
    <w:rPr>
      <w:rFonts w:ascii="宋体" w:hAnsi="仿宋" w:eastAsia="仿宋" w:cs="宋体"/>
      <w:bCs/>
      <w:color w:val="000000"/>
      <w:spacing w:val="5"/>
      <w:kern w:val="0"/>
      <w:sz w:val="28"/>
      <w:szCs w:val="21"/>
      <w:u w:color="000000"/>
    </w:rPr>
  </w:style>
  <w:style w:type="paragraph" w:customStyle="1" w:styleId="906">
    <w:name w:val="2"/>
    <w:basedOn w:val="1"/>
    <w:next w:val="51"/>
    <w:qFormat/>
    <w:uiPriority w:val="0"/>
    <w:pPr>
      <w:ind w:firstLine="435"/>
    </w:pPr>
    <w:rPr>
      <w:rFonts w:ascii="仿宋" w:hAnsi="仿宋" w:eastAsia="仿宋"/>
      <w:bCs/>
      <w:sz w:val="28"/>
      <w:szCs w:val="28"/>
    </w:rPr>
  </w:style>
  <w:style w:type="paragraph" w:customStyle="1" w:styleId="907">
    <w:name w:val="无列表1"/>
    <w:qFormat/>
    <w:uiPriority w:val="0"/>
    <w:pPr>
      <w:widowControl w:val="0"/>
      <w:adjustRightInd w:val="0"/>
      <w:spacing w:line="351" w:lineRule="atLeast"/>
      <w:ind w:firstLine="419"/>
      <w:jc w:val="both"/>
    </w:pPr>
    <w:rPr>
      <w:rFonts w:ascii="Times New Roman" w:hAnsi="Times New Roman" w:eastAsia="宋体" w:cs="Times New Roman"/>
      <w:color w:val="000000"/>
      <w:sz w:val="21"/>
      <w:szCs w:val="21"/>
      <w:u w:color="000000"/>
      <w:lang w:val="en-US" w:eastAsia="zh-CN" w:bidi="ar-SA"/>
    </w:rPr>
  </w:style>
  <w:style w:type="paragraph" w:customStyle="1" w:styleId="908">
    <w:name w:val="Char2"/>
    <w:basedOn w:val="1"/>
    <w:qFormat/>
    <w:uiPriority w:val="0"/>
    <w:rPr>
      <w:rFonts w:ascii="仿宋" w:hAnsi="仿宋" w:eastAsia="仿宋"/>
      <w:bCs/>
      <w:sz w:val="28"/>
      <w:szCs w:val="28"/>
    </w:rPr>
  </w:style>
  <w:style w:type="paragraph" w:customStyle="1" w:styleId="909">
    <w:name w:val="样式16"/>
    <w:basedOn w:val="4"/>
    <w:qFormat/>
    <w:uiPriority w:val="0"/>
  </w:style>
  <w:style w:type="paragraph" w:customStyle="1" w:styleId="910">
    <w:name w:val="Char Char Char Char Char Char Char Char Char Char Char Char Char Char Char Char Char Char Char"/>
    <w:basedOn w:val="1"/>
    <w:qFormat/>
    <w:uiPriority w:val="0"/>
    <w:pPr>
      <w:widowControl/>
      <w:spacing w:after="160" w:line="240" w:lineRule="exact"/>
      <w:jc w:val="left"/>
    </w:pPr>
    <w:rPr>
      <w:rFonts w:ascii="Verdana" w:hAnsi="Verdana" w:eastAsia="仿宋"/>
      <w:bCs/>
      <w:kern w:val="0"/>
      <w:sz w:val="20"/>
      <w:szCs w:val="20"/>
      <w:lang w:eastAsia="en-US"/>
    </w:rPr>
  </w:style>
  <w:style w:type="character" w:customStyle="1" w:styleId="911">
    <w:name w:val="表格内容 Char"/>
    <w:link w:val="912"/>
    <w:qFormat/>
    <w:locked/>
    <w:uiPriority w:val="0"/>
    <w:rPr>
      <w:rFonts w:ascii="宋体" w:hAnsi="宋体" w:eastAsia="宋体"/>
      <w:sz w:val="18"/>
      <w:szCs w:val="21"/>
      <w:lang w:val="zh-CN" w:eastAsia="zh-CN"/>
    </w:rPr>
  </w:style>
  <w:style w:type="paragraph" w:customStyle="1" w:styleId="912">
    <w:name w:val="表格内容"/>
    <w:basedOn w:val="1"/>
    <w:link w:val="911"/>
    <w:qFormat/>
    <w:uiPriority w:val="0"/>
    <w:pPr>
      <w:ind w:left="-50" w:leftChars="-50" w:right="-50" w:rightChars="-50" w:firstLine="360"/>
      <w:jc w:val="center"/>
    </w:pPr>
    <w:rPr>
      <w:rFonts w:ascii="宋体" w:hAnsi="宋体" w:cstheme="minorBidi"/>
      <w:sz w:val="18"/>
      <w:szCs w:val="21"/>
      <w:lang w:val="zh-CN"/>
    </w:rPr>
  </w:style>
  <w:style w:type="character" w:customStyle="1" w:styleId="913">
    <w:name w:val="表格标题采用 Char"/>
    <w:link w:val="914"/>
    <w:qFormat/>
    <w:locked/>
    <w:uiPriority w:val="0"/>
    <w:rPr>
      <w:rFonts w:ascii="宋体" w:hAnsi="宋体" w:eastAsia="宋体"/>
      <w:b/>
      <w:sz w:val="24"/>
      <w:szCs w:val="24"/>
      <w:lang w:val="zh-CN" w:eastAsia="zh-CN"/>
    </w:rPr>
  </w:style>
  <w:style w:type="paragraph" w:customStyle="1" w:styleId="914">
    <w:name w:val="表格标题采用"/>
    <w:basedOn w:val="1"/>
    <w:link w:val="913"/>
    <w:qFormat/>
    <w:uiPriority w:val="0"/>
    <w:pPr>
      <w:spacing w:beforeLines="25" w:afterLines="25" w:line="360" w:lineRule="auto"/>
      <w:jc w:val="center"/>
    </w:pPr>
    <w:rPr>
      <w:rFonts w:ascii="宋体" w:hAnsi="宋体" w:cstheme="minorBidi"/>
      <w:b/>
      <w:sz w:val="24"/>
      <w:lang w:val="zh-CN"/>
    </w:rPr>
  </w:style>
  <w:style w:type="paragraph" w:customStyle="1" w:styleId="915">
    <w:name w:val="样式 正文文本 + (符号) 宋体 首行缩进:  0.85 厘米"/>
    <w:basedOn w:val="34"/>
    <w:qFormat/>
    <w:uiPriority w:val="0"/>
    <w:pPr>
      <w:spacing w:before="20" w:after="20" w:line="360" w:lineRule="auto"/>
      <w:ind w:firstLine="480"/>
    </w:pPr>
    <w:rPr>
      <w:rFonts w:ascii="宋体" w:hAnsi="宋体" w:eastAsia="宋体" w:cs="宋体"/>
      <w:bCs/>
      <w:sz w:val="24"/>
      <w:szCs w:val="20"/>
    </w:rPr>
  </w:style>
  <w:style w:type="paragraph" w:customStyle="1" w:styleId="916">
    <w:name w:val="xl104"/>
    <w:basedOn w:val="1"/>
    <w:qFormat/>
    <w:uiPriority w:val="0"/>
    <w:pPr>
      <w:widowControl/>
      <w:pBdr>
        <w:bottom w:val="single" w:color="auto" w:sz="4" w:space="0"/>
        <w:right w:val="single" w:color="auto" w:sz="4" w:space="0"/>
      </w:pBdr>
      <w:spacing w:before="100" w:beforeAutospacing="1" w:after="100" w:afterAutospacing="1"/>
      <w:jc w:val="center"/>
    </w:pPr>
    <w:rPr>
      <w:rFonts w:ascii="宋体" w:hAnsi="宋体" w:eastAsia="仿宋" w:cs="宋体"/>
      <w:bCs/>
      <w:kern w:val="0"/>
      <w:sz w:val="20"/>
      <w:szCs w:val="20"/>
    </w:rPr>
  </w:style>
  <w:style w:type="paragraph" w:customStyle="1" w:styleId="917">
    <w:name w:val="xl105"/>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宋体" w:hAnsi="宋体" w:eastAsia="仿宋" w:cs="宋体"/>
      <w:bCs/>
      <w:kern w:val="0"/>
      <w:sz w:val="20"/>
      <w:szCs w:val="20"/>
    </w:rPr>
  </w:style>
  <w:style w:type="paragraph" w:customStyle="1" w:styleId="918">
    <w:name w:val="xl10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仿宋" w:cs="宋体"/>
      <w:bCs/>
      <w:kern w:val="0"/>
      <w:sz w:val="20"/>
      <w:szCs w:val="20"/>
    </w:rPr>
  </w:style>
  <w:style w:type="paragraph" w:customStyle="1" w:styleId="919">
    <w:name w:val="xl107"/>
    <w:basedOn w:val="1"/>
    <w:qFormat/>
    <w:uiPriority w:val="0"/>
    <w:pPr>
      <w:widowControl/>
      <w:pBdr>
        <w:bottom w:val="single" w:color="auto" w:sz="4" w:space="0"/>
        <w:right w:val="single" w:color="auto" w:sz="4" w:space="0"/>
      </w:pBdr>
      <w:shd w:val="clear" w:color="auto" w:fill="FFFF00"/>
      <w:spacing w:before="100" w:beforeAutospacing="1" w:after="100" w:afterAutospacing="1"/>
      <w:jc w:val="center"/>
    </w:pPr>
    <w:rPr>
      <w:rFonts w:ascii="宋体" w:hAnsi="宋体" w:eastAsia="仿宋" w:cs="宋体"/>
      <w:bCs/>
      <w:kern w:val="0"/>
      <w:sz w:val="20"/>
      <w:szCs w:val="20"/>
    </w:rPr>
  </w:style>
  <w:style w:type="paragraph" w:customStyle="1" w:styleId="920">
    <w:name w:val="xl108"/>
    <w:basedOn w:val="1"/>
    <w:qFormat/>
    <w:uiPriority w:val="0"/>
    <w:pPr>
      <w:widowControl/>
      <w:pBdr>
        <w:bottom w:val="single" w:color="auto" w:sz="4" w:space="0"/>
        <w:right w:val="single" w:color="auto" w:sz="4" w:space="0"/>
      </w:pBdr>
      <w:shd w:val="clear" w:color="auto" w:fill="FFFF00"/>
      <w:spacing w:before="100" w:beforeAutospacing="1" w:after="100" w:afterAutospacing="1"/>
      <w:jc w:val="center"/>
    </w:pPr>
    <w:rPr>
      <w:rFonts w:ascii="宋体" w:hAnsi="宋体" w:eastAsia="仿宋" w:cs="宋体"/>
      <w:bCs/>
      <w:kern w:val="0"/>
      <w:sz w:val="20"/>
      <w:szCs w:val="20"/>
    </w:rPr>
  </w:style>
  <w:style w:type="paragraph" w:customStyle="1" w:styleId="921">
    <w:name w:val="xl10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仿宋" w:cs="宋体"/>
      <w:bCs/>
      <w:kern w:val="0"/>
      <w:sz w:val="20"/>
      <w:szCs w:val="20"/>
    </w:rPr>
  </w:style>
  <w:style w:type="paragraph" w:customStyle="1" w:styleId="922">
    <w:name w:val="Char Char Char Char11"/>
    <w:basedOn w:val="1"/>
    <w:qFormat/>
    <w:uiPriority w:val="0"/>
    <w:pPr>
      <w:spacing w:line="360" w:lineRule="auto"/>
      <w:ind w:firstLine="200" w:firstLineChars="200"/>
    </w:pPr>
    <w:rPr>
      <w:rFonts w:ascii="宋体" w:hAnsi="宋体" w:eastAsia="仿宋" w:cs="宋体"/>
      <w:bCs/>
      <w:sz w:val="24"/>
      <w:szCs w:val="28"/>
    </w:rPr>
  </w:style>
  <w:style w:type="paragraph" w:customStyle="1" w:styleId="923">
    <w:name w:val="采用标题2"/>
    <w:basedOn w:val="1"/>
    <w:next w:val="1"/>
    <w:qFormat/>
    <w:uiPriority w:val="0"/>
    <w:pPr>
      <w:adjustRightInd w:val="0"/>
      <w:snapToGrid w:val="0"/>
      <w:spacing w:line="360" w:lineRule="auto"/>
      <w:outlineLvl w:val="1"/>
    </w:pPr>
    <w:rPr>
      <w:rFonts w:ascii="仿宋" w:hAnsi="仿宋" w:eastAsia="仿宋"/>
      <w:b/>
      <w:bCs/>
      <w:sz w:val="30"/>
      <w:szCs w:val="28"/>
    </w:rPr>
  </w:style>
  <w:style w:type="character" w:customStyle="1" w:styleId="924">
    <w:name w:val="图名 Char"/>
    <w:link w:val="925"/>
    <w:qFormat/>
    <w:locked/>
    <w:uiPriority w:val="0"/>
    <w:rPr>
      <w:rFonts w:eastAsia="黑体"/>
      <w:sz w:val="24"/>
    </w:rPr>
  </w:style>
  <w:style w:type="paragraph" w:customStyle="1" w:styleId="925">
    <w:name w:val="图名"/>
    <w:basedOn w:val="1"/>
    <w:link w:val="924"/>
    <w:qFormat/>
    <w:uiPriority w:val="0"/>
    <w:pPr>
      <w:spacing w:line="264" w:lineRule="auto"/>
      <w:jc w:val="center"/>
    </w:pPr>
    <w:rPr>
      <w:rFonts w:eastAsia="黑体" w:asciiTheme="minorHAnsi" w:hAnsiTheme="minorHAnsi" w:cstheme="minorBidi"/>
      <w:sz w:val="24"/>
      <w:szCs w:val="22"/>
    </w:rPr>
  </w:style>
  <w:style w:type="paragraph" w:customStyle="1" w:styleId="926">
    <w:name w:val="Char Char Char Char Char Char Char Char Char Char Char1 Char Char Char Char Char Char Char Char Char Char Char Char Char Char Char Char Char Char Char"/>
    <w:basedOn w:val="1"/>
    <w:qFormat/>
    <w:uiPriority w:val="0"/>
    <w:pPr>
      <w:widowControl/>
      <w:spacing w:after="160" w:line="240" w:lineRule="exact"/>
      <w:ind w:firstLine="602" w:firstLineChars="250"/>
      <w:jc w:val="center"/>
    </w:pPr>
    <w:rPr>
      <w:rFonts w:ascii="仿宋" w:hAnsi="仿宋" w:eastAsia="仿宋"/>
      <w:bCs/>
      <w:sz w:val="28"/>
      <w:szCs w:val="20"/>
    </w:rPr>
  </w:style>
  <w:style w:type="character" w:customStyle="1" w:styleId="927">
    <w:name w:val="文档结构图 Char"/>
    <w:basedOn w:val="138"/>
    <w:semiHidden/>
    <w:qFormat/>
    <w:uiPriority w:val="0"/>
    <w:rPr>
      <w:rFonts w:ascii="宋体" w:hAnsi="Times New Roman" w:eastAsia="宋体" w:cs="Times New Roman"/>
      <w:sz w:val="18"/>
      <w:szCs w:val="18"/>
    </w:rPr>
  </w:style>
  <w:style w:type="paragraph" w:customStyle="1" w:styleId="928">
    <w:name w:val="默认段落字体 Para Char Char Char Char Char Char Char Char Char Char Char Char Char"/>
    <w:basedOn w:val="26"/>
    <w:qFormat/>
    <w:uiPriority w:val="0"/>
  </w:style>
  <w:style w:type="character" w:customStyle="1" w:styleId="929">
    <w:name w:val="yj正文 Char"/>
    <w:link w:val="930"/>
    <w:qFormat/>
    <w:locked/>
    <w:uiPriority w:val="0"/>
    <w:rPr>
      <w:b/>
      <w:sz w:val="24"/>
      <w:szCs w:val="24"/>
    </w:rPr>
  </w:style>
  <w:style w:type="paragraph" w:customStyle="1" w:styleId="930">
    <w:name w:val="yj正文"/>
    <w:basedOn w:val="1"/>
    <w:link w:val="929"/>
    <w:qFormat/>
    <w:uiPriority w:val="0"/>
    <w:pPr>
      <w:spacing w:line="360" w:lineRule="auto"/>
      <w:ind w:firstLine="200" w:firstLineChars="200"/>
    </w:pPr>
    <w:rPr>
      <w:rFonts w:asciiTheme="minorHAnsi" w:hAnsiTheme="minorHAnsi" w:eastAsiaTheme="minorEastAsia" w:cstheme="minorBidi"/>
      <w:b/>
      <w:sz w:val="24"/>
    </w:rPr>
  </w:style>
  <w:style w:type="character" w:customStyle="1" w:styleId="931">
    <w:name w:val="样式 小四 首行缩进:  0.93 厘米 Char1"/>
    <w:link w:val="932"/>
    <w:qFormat/>
    <w:locked/>
    <w:uiPriority w:val="0"/>
    <w:rPr>
      <w:b/>
      <w:color w:val="000000"/>
      <w:sz w:val="24"/>
    </w:rPr>
  </w:style>
  <w:style w:type="paragraph" w:customStyle="1" w:styleId="932">
    <w:name w:val="样式 小四 首行缩进:  0.93 厘米"/>
    <w:basedOn w:val="1"/>
    <w:link w:val="931"/>
    <w:qFormat/>
    <w:uiPriority w:val="0"/>
    <w:pPr>
      <w:adjustRightInd w:val="0"/>
      <w:spacing w:line="360" w:lineRule="auto"/>
      <w:ind w:firstLine="422"/>
    </w:pPr>
    <w:rPr>
      <w:rFonts w:asciiTheme="minorHAnsi" w:hAnsiTheme="minorHAnsi" w:eastAsiaTheme="minorEastAsia" w:cstheme="minorBidi"/>
      <w:b/>
      <w:color w:val="000000"/>
      <w:sz w:val="24"/>
      <w:szCs w:val="22"/>
    </w:rPr>
  </w:style>
  <w:style w:type="character" w:customStyle="1" w:styleId="933">
    <w:name w:val="样式 pp仿宋_GB2312 四号 + 首行缩进:  2 字符 Char"/>
    <w:link w:val="934"/>
    <w:qFormat/>
    <w:locked/>
    <w:uiPriority w:val="0"/>
    <w:rPr>
      <w:rFonts w:ascii="宋体" w:hAnsi="宋体" w:eastAsia="宋体"/>
      <w:b/>
      <w:sz w:val="24"/>
      <w:szCs w:val="24"/>
    </w:rPr>
  </w:style>
  <w:style w:type="paragraph" w:customStyle="1" w:styleId="934">
    <w:name w:val="样式 pp仿宋_GB2312 四号 + 首行缩进:  2 字符"/>
    <w:basedOn w:val="1"/>
    <w:link w:val="933"/>
    <w:qFormat/>
    <w:uiPriority w:val="0"/>
    <w:pPr>
      <w:spacing w:line="360" w:lineRule="auto"/>
      <w:ind w:firstLine="425" w:firstLineChars="177"/>
      <w:jc w:val="left"/>
    </w:pPr>
    <w:rPr>
      <w:rFonts w:ascii="宋体" w:hAnsi="宋体" w:cstheme="minorBidi"/>
      <w:b/>
      <w:sz w:val="24"/>
    </w:rPr>
  </w:style>
  <w:style w:type="paragraph" w:customStyle="1" w:styleId="935">
    <w:name w:val="样式 普通文字 + Times New Roman 小四 首行缩进:  1.11 厘米"/>
    <w:basedOn w:val="45"/>
    <w:qFormat/>
    <w:uiPriority w:val="0"/>
    <w:pPr>
      <w:spacing w:line="240" w:lineRule="auto"/>
      <w:ind w:firstLine="0" w:firstLineChars="0"/>
    </w:pPr>
    <w:rPr>
      <w:rFonts w:hAnsi="Courier New"/>
      <w:szCs w:val="20"/>
    </w:rPr>
  </w:style>
  <w:style w:type="character" w:customStyle="1" w:styleId="936">
    <w:name w:val="样式 样式 小四 首行缩进:  0.93 厘米 + 非加粗 Char"/>
    <w:link w:val="937"/>
    <w:qFormat/>
    <w:locked/>
    <w:uiPriority w:val="0"/>
    <w:rPr>
      <w:rFonts w:hAnsi="宋体"/>
      <w:b/>
      <w:color w:val="FF9900"/>
      <w:sz w:val="24"/>
      <w:lang w:val="zh-CN"/>
    </w:rPr>
  </w:style>
  <w:style w:type="paragraph" w:customStyle="1" w:styleId="937">
    <w:name w:val="样式 样式 小四 首行缩进:  0.93 厘米 + 非加粗"/>
    <w:basedOn w:val="932"/>
    <w:link w:val="936"/>
    <w:qFormat/>
    <w:uiPriority w:val="0"/>
    <w:pPr>
      <w:ind w:firstLine="0"/>
    </w:pPr>
    <w:rPr>
      <w:rFonts w:hAnsi="宋体"/>
      <w:color w:val="FF9900"/>
      <w:lang w:val="zh-CN"/>
    </w:rPr>
  </w:style>
  <w:style w:type="character" w:customStyle="1" w:styleId="938">
    <w:name w:val="样式 标题 3标题 3XW标题 3XW Char标题 3XW Char Char Char Char标题 3XW Cha... Char Char Char Char Char Char Char Char"/>
    <w:link w:val="939"/>
    <w:qFormat/>
    <w:locked/>
    <w:uiPriority w:val="0"/>
    <w:rPr>
      <w:rFonts w:eastAsia="宋体"/>
      <w:b/>
      <w:bCs/>
      <w:sz w:val="28"/>
      <w:szCs w:val="28"/>
      <w:lang w:val="zh-CN" w:eastAsia="zh-CN"/>
    </w:rPr>
  </w:style>
  <w:style w:type="paragraph" w:customStyle="1" w:styleId="939">
    <w:name w:val="样式 标题 3标题 3XW标题 3XW Char标题 3XW Char Char Char Char标题 3XW Cha... Char Char Char Char Char Char Char"/>
    <w:basedOn w:val="5"/>
    <w:link w:val="938"/>
    <w:qFormat/>
    <w:uiPriority w:val="0"/>
    <w:pPr>
      <w:ind w:left="720"/>
    </w:pPr>
    <w:rPr>
      <w:rFonts w:asciiTheme="minorHAnsi" w:hAnsiTheme="minorHAnsi" w:cstheme="minorBidi"/>
      <w:b w:val="0"/>
      <w:bCs/>
      <w:kern w:val="2"/>
    </w:rPr>
  </w:style>
  <w:style w:type="character" w:customStyle="1" w:styleId="940">
    <w:name w:val="样式 样式 标题 3标题 3XW标题 3XW Char标题 3XW Char Char Char Char标题 3XW Cha.... Char"/>
    <w:link w:val="941"/>
    <w:qFormat/>
    <w:locked/>
    <w:uiPriority w:val="0"/>
    <w:rPr>
      <w:rFonts w:eastAsia="宋体"/>
      <w:bCs/>
      <w:sz w:val="28"/>
      <w:szCs w:val="32"/>
    </w:rPr>
  </w:style>
  <w:style w:type="paragraph" w:customStyle="1" w:styleId="941">
    <w:name w:val="样式 样式 标题 3标题 3XW标题 3XW Char标题 3XW Char Char Char Char标题 3XW Cha...."/>
    <w:basedOn w:val="939"/>
    <w:link w:val="940"/>
    <w:qFormat/>
    <w:uiPriority w:val="0"/>
    <w:pPr>
      <w:numPr>
        <w:ilvl w:val="2"/>
        <w:numId w:val="3"/>
      </w:numPr>
      <w:tabs>
        <w:tab w:val="left" w:pos="1260"/>
      </w:tabs>
      <w:adjustRightInd w:val="0"/>
      <w:snapToGrid w:val="0"/>
      <w:spacing w:before="260" w:beforeLines="0" w:after="260" w:afterLines="0"/>
    </w:pPr>
    <w:rPr>
      <w:szCs w:val="32"/>
      <w:lang w:val="en-US"/>
    </w:rPr>
  </w:style>
  <w:style w:type="character" w:customStyle="1" w:styleId="942">
    <w:name w:val="1 Char Char"/>
    <w:link w:val="943"/>
    <w:qFormat/>
    <w:locked/>
    <w:uiPriority w:val="0"/>
    <w:rPr>
      <w:rFonts w:ascii="Arial" w:hAnsi="Arial"/>
      <w:bCs/>
      <w:sz w:val="24"/>
      <w:szCs w:val="24"/>
    </w:rPr>
  </w:style>
  <w:style w:type="paragraph" w:customStyle="1" w:styleId="943">
    <w:name w:val="1 Char"/>
    <w:basedOn w:val="1"/>
    <w:next w:val="1"/>
    <w:link w:val="942"/>
    <w:qFormat/>
    <w:uiPriority w:val="0"/>
    <w:pPr>
      <w:tabs>
        <w:tab w:val="left" w:pos="360"/>
        <w:tab w:val="left" w:pos="900"/>
      </w:tabs>
      <w:snapToGrid w:val="0"/>
      <w:spacing w:line="360" w:lineRule="auto"/>
      <w:ind w:firstLine="200" w:firstLineChars="200"/>
      <w:jc w:val="left"/>
    </w:pPr>
    <w:rPr>
      <w:rFonts w:ascii="Arial" w:hAnsi="Arial" w:eastAsiaTheme="minorEastAsia" w:cstheme="minorBidi"/>
      <w:bCs/>
      <w:sz w:val="24"/>
    </w:rPr>
  </w:style>
  <w:style w:type="paragraph" w:customStyle="1" w:styleId="944">
    <w:name w:val="ld-正文"/>
    <w:basedOn w:val="1"/>
    <w:qFormat/>
    <w:uiPriority w:val="0"/>
    <w:pPr>
      <w:spacing w:line="360" w:lineRule="auto"/>
      <w:ind w:left="134" w:right="-180" w:rightChars="-180"/>
    </w:pPr>
    <w:rPr>
      <w:rFonts w:ascii="仿宋" w:hAnsi="仿宋" w:eastAsia="仿宋"/>
      <w:bCs/>
      <w:color w:val="000000"/>
      <w:spacing w:val="14"/>
      <w:kern w:val="0"/>
      <w:sz w:val="24"/>
      <w:szCs w:val="28"/>
    </w:rPr>
  </w:style>
  <w:style w:type="paragraph" w:customStyle="1" w:styleId="945">
    <w:name w:val="封面标准号1"/>
    <w:qFormat/>
    <w:uiPriority w:val="0"/>
    <w:pPr>
      <w:widowControl w:val="0"/>
      <w:kinsoku w:val="0"/>
      <w:overflowPunct w:val="0"/>
      <w:autoSpaceDE w:val="0"/>
      <w:autoSpaceDN w:val="0"/>
      <w:spacing w:before="308"/>
      <w:jc w:val="right"/>
    </w:pPr>
    <w:rPr>
      <w:rFonts w:ascii="Times New Roman" w:hAnsi="Times New Roman" w:eastAsia="宋体" w:cs="Times New Roman"/>
      <w:sz w:val="28"/>
      <w:lang w:val="en-US" w:eastAsia="zh-CN" w:bidi="ar-SA"/>
    </w:rPr>
  </w:style>
  <w:style w:type="paragraph" w:customStyle="1" w:styleId="946">
    <w:name w:val="封面标准名称"/>
    <w:qFormat/>
    <w:uiPriority w:val="0"/>
    <w:pPr>
      <w:framePr w:w="9638" w:h="6917" w:wrap="around" w:vAnchor="margin" w:hAnchor="margin" w:xAlign="center" w:y="5955" w:anchorLock="1"/>
      <w:widowControl w:val="0"/>
      <w:spacing w:line="680" w:lineRule="exact"/>
      <w:jc w:val="center"/>
    </w:pPr>
    <w:rPr>
      <w:rFonts w:ascii="黑体" w:hAnsi="Times New Roman" w:eastAsia="黑体" w:cs="Times New Roman"/>
      <w:sz w:val="52"/>
      <w:lang w:val="en-US" w:eastAsia="zh-CN" w:bidi="ar-SA"/>
    </w:rPr>
  </w:style>
  <w:style w:type="character" w:customStyle="1" w:styleId="947">
    <w:name w:val="表文 Char2"/>
    <w:link w:val="948"/>
    <w:qFormat/>
    <w:locked/>
    <w:uiPriority w:val="0"/>
    <w:rPr>
      <w:szCs w:val="24"/>
    </w:rPr>
  </w:style>
  <w:style w:type="paragraph" w:customStyle="1" w:styleId="948">
    <w:name w:val="表文"/>
    <w:basedOn w:val="1"/>
    <w:link w:val="947"/>
    <w:qFormat/>
    <w:uiPriority w:val="0"/>
    <w:rPr>
      <w:rFonts w:asciiTheme="minorHAnsi" w:hAnsiTheme="minorHAnsi" w:eastAsiaTheme="minorEastAsia" w:cstheme="minorBidi"/>
    </w:rPr>
  </w:style>
  <w:style w:type="paragraph" w:customStyle="1" w:styleId="949">
    <w:name w:val="标题5"/>
    <w:basedOn w:val="1"/>
    <w:qFormat/>
    <w:uiPriority w:val="0"/>
    <w:pPr>
      <w:tabs>
        <w:tab w:val="left" w:pos="-794"/>
      </w:tabs>
      <w:spacing w:line="400" w:lineRule="exact"/>
      <w:ind w:left="-794" w:hanging="425"/>
    </w:pPr>
    <w:rPr>
      <w:rFonts w:ascii="仿宋" w:hAnsi="仿宋" w:eastAsia="仿宋"/>
      <w:bCs/>
      <w:sz w:val="24"/>
      <w:szCs w:val="20"/>
    </w:rPr>
  </w:style>
  <w:style w:type="character" w:customStyle="1" w:styleId="950">
    <w:name w:val="样式 宋体 小四 行距: 1.5 倍行距 Char Char"/>
    <w:link w:val="951"/>
    <w:qFormat/>
    <w:locked/>
    <w:uiPriority w:val="0"/>
    <w:rPr>
      <w:rFonts w:ascii="宋体" w:hAnsi="宋体" w:eastAsia="宋体"/>
      <w:sz w:val="24"/>
      <w:szCs w:val="24"/>
    </w:rPr>
  </w:style>
  <w:style w:type="paragraph" w:customStyle="1" w:styleId="951">
    <w:name w:val="样式 宋体 小四 行距: 1.5 倍行距 Char"/>
    <w:basedOn w:val="21"/>
    <w:link w:val="950"/>
    <w:qFormat/>
    <w:uiPriority w:val="0"/>
    <w:pPr>
      <w:adjustRightInd w:val="0"/>
      <w:spacing w:line="360" w:lineRule="auto"/>
      <w:ind w:firstLine="480" w:firstLineChars="200"/>
    </w:pPr>
    <w:rPr>
      <w:rFonts w:ascii="宋体" w:hAnsi="宋体" w:eastAsia="宋体"/>
      <w:sz w:val="24"/>
      <w:szCs w:val="24"/>
    </w:rPr>
  </w:style>
  <w:style w:type="character" w:customStyle="1" w:styleId="952">
    <w:name w:val="中文报告书样式 Char"/>
    <w:link w:val="953"/>
    <w:qFormat/>
    <w:locked/>
    <w:uiPriority w:val="0"/>
    <w:rPr>
      <w:rFonts w:ascii="宋体" w:hAnsi="宋体" w:eastAsia="宋体"/>
      <w:bCs/>
      <w:color w:val="0000FF"/>
      <w:kern w:val="24"/>
      <w:sz w:val="24"/>
      <w:szCs w:val="24"/>
    </w:rPr>
  </w:style>
  <w:style w:type="paragraph" w:customStyle="1" w:styleId="953">
    <w:name w:val="中文报告书样式"/>
    <w:basedOn w:val="1"/>
    <w:link w:val="952"/>
    <w:qFormat/>
    <w:uiPriority w:val="0"/>
    <w:pPr>
      <w:adjustRightInd w:val="0"/>
      <w:spacing w:line="360" w:lineRule="auto"/>
      <w:ind w:firstLine="480" w:firstLineChars="200"/>
    </w:pPr>
    <w:rPr>
      <w:rFonts w:ascii="宋体" w:hAnsi="宋体" w:cstheme="minorBidi"/>
      <w:bCs/>
      <w:color w:val="0000FF"/>
      <w:kern w:val="24"/>
      <w:sz w:val="24"/>
    </w:rPr>
  </w:style>
  <w:style w:type="paragraph" w:customStyle="1" w:styleId="954">
    <w:name w:val="style9"/>
    <w:basedOn w:val="1"/>
    <w:qFormat/>
    <w:uiPriority w:val="0"/>
    <w:pPr>
      <w:widowControl/>
      <w:spacing w:before="100" w:beforeAutospacing="1" w:after="100" w:afterAutospacing="1"/>
      <w:jc w:val="left"/>
    </w:pPr>
    <w:rPr>
      <w:rFonts w:ascii="宋体" w:hAnsi="宋体" w:eastAsia="仿宋" w:cs="宋体"/>
      <w:bCs/>
      <w:kern w:val="0"/>
      <w:sz w:val="24"/>
      <w:szCs w:val="28"/>
    </w:rPr>
  </w:style>
  <w:style w:type="paragraph" w:customStyle="1" w:styleId="955">
    <w:name w:val="报告表名"/>
    <w:basedOn w:val="1"/>
    <w:next w:val="1"/>
    <w:qFormat/>
    <w:uiPriority w:val="0"/>
    <w:pPr>
      <w:spacing w:after="120" w:line="360" w:lineRule="auto"/>
      <w:jc w:val="center"/>
    </w:pPr>
    <w:rPr>
      <w:rFonts w:ascii="宋体" w:hAnsi="宋体" w:eastAsia="仿宋"/>
      <w:bCs/>
      <w:sz w:val="24"/>
      <w:szCs w:val="20"/>
    </w:rPr>
  </w:style>
  <w:style w:type="character" w:customStyle="1" w:styleId="956">
    <w:name w:val="Table Head Char"/>
    <w:link w:val="957"/>
    <w:qFormat/>
    <w:locked/>
    <w:uiPriority w:val="0"/>
    <w:rPr>
      <w:rFonts w:ascii="宋体" w:hAnsi="宋体" w:eastAsia="宋体"/>
      <w:b/>
      <w:color w:val="000000"/>
      <w:szCs w:val="24"/>
    </w:rPr>
  </w:style>
  <w:style w:type="paragraph" w:customStyle="1" w:styleId="957">
    <w:name w:val="Table Head"/>
    <w:basedOn w:val="1"/>
    <w:link w:val="956"/>
    <w:qFormat/>
    <w:uiPriority w:val="0"/>
    <w:pPr>
      <w:spacing w:line="360" w:lineRule="auto"/>
      <w:ind w:firstLine="482"/>
      <w:jc w:val="center"/>
    </w:pPr>
    <w:rPr>
      <w:rFonts w:ascii="宋体" w:hAnsi="宋体" w:cstheme="minorBidi"/>
      <w:b/>
      <w:color w:val="000000"/>
    </w:rPr>
  </w:style>
  <w:style w:type="paragraph" w:customStyle="1" w:styleId="958">
    <w:name w:val="Char Char Char Char3"/>
    <w:basedOn w:val="1"/>
    <w:qFormat/>
    <w:uiPriority w:val="0"/>
    <w:pPr>
      <w:tabs>
        <w:tab w:val="left" w:pos="1560"/>
      </w:tabs>
      <w:spacing w:line="300" w:lineRule="auto"/>
      <w:ind w:left="1560" w:firstLine="200" w:firstLineChars="200"/>
    </w:pPr>
    <w:rPr>
      <w:rFonts w:ascii="仿宋" w:hAnsi="仿宋" w:eastAsia="仿宋"/>
      <w:bCs/>
      <w:sz w:val="24"/>
      <w:szCs w:val="28"/>
    </w:rPr>
  </w:style>
  <w:style w:type="paragraph" w:customStyle="1" w:styleId="959">
    <w:name w:val="Char31"/>
    <w:basedOn w:val="1"/>
    <w:next w:val="34"/>
    <w:qFormat/>
    <w:uiPriority w:val="0"/>
    <w:pPr>
      <w:spacing w:line="360" w:lineRule="auto"/>
      <w:ind w:firstLine="200" w:firstLineChars="200"/>
      <w:jc w:val="center"/>
    </w:pPr>
    <w:rPr>
      <w:rFonts w:ascii="宋体" w:hAnsi="宋体" w:eastAsia="仿宋" w:cs="宋体"/>
      <w:bCs/>
      <w:sz w:val="30"/>
      <w:szCs w:val="30"/>
    </w:rPr>
  </w:style>
  <w:style w:type="paragraph" w:customStyle="1" w:styleId="960">
    <w:name w:val="PLOT"/>
    <w:basedOn w:val="1"/>
    <w:qFormat/>
    <w:uiPriority w:val="0"/>
    <w:pPr>
      <w:spacing w:line="360" w:lineRule="auto"/>
      <w:jc w:val="center"/>
    </w:pPr>
    <w:rPr>
      <w:rFonts w:ascii="宋体" w:hAnsi="宋体" w:eastAsia="仿宋" w:cs="仿宋_GB2312"/>
      <w:b/>
      <w:bCs/>
      <w:sz w:val="28"/>
      <w:szCs w:val="28"/>
    </w:rPr>
  </w:style>
  <w:style w:type="paragraph" w:customStyle="1" w:styleId="961">
    <w:name w:val="12 Char"/>
    <w:basedOn w:val="1"/>
    <w:qFormat/>
    <w:uiPriority w:val="0"/>
    <w:rPr>
      <w:rFonts w:ascii="ˎ̥" w:hAnsi="ˎ̥" w:eastAsia="仿宋" w:cs="宋体"/>
      <w:bCs/>
      <w:kern w:val="0"/>
      <w:sz w:val="28"/>
      <w:szCs w:val="28"/>
    </w:rPr>
  </w:style>
  <w:style w:type="paragraph" w:customStyle="1" w:styleId="962">
    <w:name w:val="zt_16"/>
    <w:basedOn w:val="1"/>
    <w:qFormat/>
    <w:uiPriority w:val="0"/>
    <w:pPr>
      <w:widowControl/>
      <w:spacing w:before="100" w:beforeAutospacing="1" w:after="100" w:afterAutospacing="1" w:line="264" w:lineRule="atLeast"/>
      <w:jc w:val="left"/>
    </w:pPr>
    <w:rPr>
      <w:rFonts w:ascii="宋体" w:hAnsi="宋体" w:eastAsia="仿宋" w:cs="宋体"/>
      <w:bCs/>
      <w:color w:val="000000"/>
      <w:kern w:val="0"/>
      <w:sz w:val="17"/>
      <w:szCs w:val="17"/>
    </w:rPr>
  </w:style>
  <w:style w:type="character" w:customStyle="1" w:styleId="963">
    <w:name w:val="表格号 Char Char"/>
    <w:link w:val="964"/>
    <w:qFormat/>
    <w:locked/>
    <w:uiPriority w:val="0"/>
    <w:rPr>
      <w:rFonts w:ascii="仿宋_GB2312" w:eastAsia="仿宋_GB2312"/>
      <w:sz w:val="24"/>
      <w:szCs w:val="28"/>
    </w:rPr>
  </w:style>
  <w:style w:type="paragraph" w:customStyle="1" w:styleId="964">
    <w:name w:val="表格号"/>
    <w:basedOn w:val="1"/>
    <w:link w:val="963"/>
    <w:qFormat/>
    <w:uiPriority w:val="0"/>
    <w:pPr>
      <w:jc w:val="left"/>
    </w:pPr>
    <w:rPr>
      <w:rFonts w:ascii="仿宋_GB2312" w:eastAsia="仿宋_GB2312" w:hAnsiTheme="minorHAnsi" w:cstheme="minorBidi"/>
      <w:sz w:val="24"/>
      <w:szCs w:val="28"/>
    </w:rPr>
  </w:style>
  <w:style w:type="character" w:customStyle="1" w:styleId="965">
    <w:name w:val="ybw样式 纯文本 + Times New Roman 四号 Char"/>
    <w:link w:val="966"/>
    <w:qFormat/>
    <w:locked/>
    <w:uiPriority w:val="0"/>
    <w:rPr>
      <w:rFonts w:ascii="宋体" w:hAnsi="Courier New" w:eastAsia="宋体"/>
    </w:rPr>
  </w:style>
  <w:style w:type="paragraph" w:customStyle="1" w:styleId="966">
    <w:name w:val="ybw样式 纯文本 + Times New Roman 四号"/>
    <w:basedOn w:val="45"/>
    <w:link w:val="965"/>
    <w:qFormat/>
    <w:uiPriority w:val="0"/>
    <w:pPr>
      <w:spacing w:line="240" w:lineRule="auto"/>
      <w:ind w:firstLine="0" w:firstLineChars="0"/>
    </w:pPr>
    <w:rPr>
      <w:rFonts w:hAnsi="Courier New" w:eastAsia="宋体" w:cstheme="minorBidi"/>
      <w:bCs w:val="0"/>
      <w:kern w:val="2"/>
      <w:sz w:val="21"/>
      <w:szCs w:val="22"/>
    </w:rPr>
  </w:style>
  <w:style w:type="character" w:customStyle="1" w:styleId="967">
    <w:name w:val="cai正文 Char"/>
    <w:link w:val="968"/>
    <w:qFormat/>
    <w:locked/>
    <w:uiPriority w:val="0"/>
    <w:rPr>
      <w:sz w:val="24"/>
      <w:szCs w:val="24"/>
    </w:rPr>
  </w:style>
  <w:style w:type="paragraph" w:customStyle="1" w:styleId="968">
    <w:name w:val="cai正文"/>
    <w:link w:val="967"/>
    <w:qFormat/>
    <w:uiPriority w:val="0"/>
    <w:pPr>
      <w:ind w:firstLine="200" w:firstLineChars="200"/>
    </w:pPr>
    <w:rPr>
      <w:rFonts w:asciiTheme="minorHAnsi" w:hAnsiTheme="minorHAnsi" w:eastAsiaTheme="minorEastAsia" w:cstheme="minorBidi"/>
      <w:kern w:val="2"/>
      <w:sz w:val="24"/>
      <w:szCs w:val="24"/>
      <w:lang w:val="en-US" w:eastAsia="zh-CN" w:bidi="ar-SA"/>
    </w:rPr>
  </w:style>
  <w:style w:type="paragraph" w:customStyle="1" w:styleId="969">
    <w:name w:val="TableHead"/>
    <w:basedOn w:val="34"/>
    <w:qFormat/>
    <w:uiPriority w:val="0"/>
    <w:pPr>
      <w:spacing w:after="0"/>
      <w:jc w:val="center"/>
    </w:pPr>
    <w:rPr>
      <w:rFonts w:ascii="宋体" w:hAnsi="宋体" w:eastAsia="宋体" w:cs="楷体_GB2312"/>
      <w:b/>
      <w:szCs w:val="28"/>
    </w:rPr>
  </w:style>
  <w:style w:type="paragraph" w:customStyle="1" w:styleId="970">
    <w:name w:val="15"/>
    <w:basedOn w:val="1"/>
    <w:next w:val="45"/>
    <w:qFormat/>
    <w:uiPriority w:val="0"/>
    <w:rPr>
      <w:rFonts w:ascii="宋体" w:hAnsi="Courier New" w:eastAsia="仿宋"/>
      <w:bCs/>
      <w:sz w:val="28"/>
      <w:szCs w:val="20"/>
    </w:rPr>
  </w:style>
  <w:style w:type="paragraph" w:customStyle="1" w:styleId="971">
    <w:name w:val="标题 1 宋体 三号 Char Char"/>
    <w:basedOn w:val="3"/>
    <w:qFormat/>
    <w:uiPriority w:val="0"/>
  </w:style>
  <w:style w:type="paragraph" w:customStyle="1" w:styleId="972">
    <w:name w:val="样式2zsj"/>
    <w:basedOn w:val="1"/>
    <w:qFormat/>
    <w:uiPriority w:val="0"/>
    <w:pPr>
      <w:outlineLvl w:val="4"/>
    </w:pPr>
    <w:rPr>
      <w:rFonts w:ascii="仿宋" w:hAnsi="仿宋" w:eastAsia="仿宋"/>
      <w:b/>
      <w:bCs/>
      <w:sz w:val="28"/>
      <w:szCs w:val="20"/>
    </w:rPr>
  </w:style>
  <w:style w:type="character" w:customStyle="1" w:styleId="973">
    <w:name w:val="样式 样式 样式 四号 黑色 行距: 固定值 25 磅 + 首行缩进:  2 字符1 + 首行缩进:  2 字符 Char"/>
    <w:link w:val="974"/>
    <w:qFormat/>
    <w:locked/>
    <w:uiPriority w:val="0"/>
    <w:rPr>
      <w:rFonts w:eastAsia="仿宋_GB2312"/>
      <w:color w:val="000000"/>
      <w:sz w:val="28"/>
    </w:rPr>
  </w:style>
  <w:style w:type="paragraph" w:customStyle="1" w:styleId="974">
    <w:name w:val="样式 样式 样式 四号 黑色 行距: 固定值 25 磅 + 首行缩进:  2 字符1 + 首行缩进:  2 字符"/>
    <w:basedOn w:val="1"/>
    <w:link w:val="973"/>
    <w:qFormat/>
    <w:uiPriority w:val="0"/>
    <w:pPr>
      <w:spacing w:line="500" w:lineRule="atLeast"/>
      <w:ind w:firstLine="200" w:firstLineChars="200"/>
    </w:pPr>
    <w:rPr>
      <w:rFonts w:eastAsia="仿宋_GB2312" w:asciiTheme="minorHAnsi" w:hAnsiTheme="minorHAnsi" w:cstheme="minorBidi"/>
      <w:color w:val="000000"/>
      <w:sz w:val="28"/>
      <w:szCs w:val="22"/>
    </w:rPr>
  </w:style>
  <w:style w:type="character" w:customStyle="1" w:styleId="975">
    <w:name w:val="样式 正文4号首行缩 2 + 首行缩进:  2 字符 Char"/>
    <w:link w:val="976"/>
    <w:qFormat/>
    <w:locked/>
    <w:uiPriority w:val="0"/>
    <w:rPr>
      <w:color w:val="000000"/>
      <w:sz w:val="28"/>
    </w:rPr>
  </w:style>
  <w:style w:type="paragraph" w:customStyle="1" w:styleId="976">
    <w:name w:val="样式 正文4号首行缩 2 + 首行缩进:  2 字符"/>
    <w:basedOn w:val="1"/>
    <w:link w:val="975"/>
    <w:qFormat/>
    <w:uiPriority w:val="0"/>
    <w:pPr>
      <w:widowControl/>
      <w:snapToGrid w:val="0"/>
      <w:spacing w:line="360" w:lineRule="auto"/>
      <w:ind w:firstLine="200" w:firstLineChars="200"/>
    </w:pPr>
    <w:rPr>
      <w:rFonts w:asciiTheme="minorHAnsi" w:hAnsiTheme="minorHAnsi" w:eastAsiaTheme="minorEastAsia" w:cstheme="minorBidi"/>
      <w:color w:val="000000"/>
      <w:sz w:val="28"/>
      <w:szCs w:val="22"/>
    </w:rPr>
  </w:style>
  <w:style w:type="paragraph" w:customStyle="1" w:styleId="977">
    <w:name w:val="表格内容居中"/>
    <w:basedOn w:val="1"/>
    <w:qFormat/>
    <w:uiPriority w:val="0"/>
    <w:pPr>
      <w:spacing w:line="0" w:lineRule="atLeast"/>
      <w:jc w:val="center"/>
    </w:pPr>
    <w:rPr>
      <w:rFonts w:ascii="仿宋" w:hAnsi="仿宋" w:eastAsia="仿宋" w:cs="宋体"/>
      <w:bCs/>
      <w:sz w:val="24"/>
      <w:szCs w:val="20"/>
    </w:rPr>
  </w:style>
  <w:style w:type="paragraph" w:customStyle="1" w:styleId="978">
    <w:name w:val="默认段落字体 Para Char Char Char Char Char Char1 Char Char Char Char"/>
    <w:basedOn w:val="1"/>
    <w:qFormat/>
    <w:uiPriority w:val="0"/>
    <w:pPr>
      <w:snapToGrid w:val="0"/>
      <w:spacing w:line="360" w:lineRule="auto"/>
      <w:ind w:firstLine="200" w:firstLineChars="200"/>
    </w:pPr>
    <w:rPr>
      <w:rFonts w:ascii="仿宋" w:hAnsi="仿宋" w:eastAsia="仿宋_GB2312"/>
      <w:bCs/>
      <w:sz w:val="24"/>
      <w:szCs w:val="28"/>
    </w:rPr>
  </w:style>
  <w:style w:type="paragraph" w:customStyle="1" w:styleId="979">
    <w:name w:val="标题一"/>
    <w:basedOn w:val="1"/>
    <w:qFormat/>
    <w:uiPriority w:val="0"/>
    <w:pPr>
      <w:outlineLvl w:val="0"/>
    </w:pPr>
    <w:rPr>
      <w:rFonts w:ascii="仿宋" w:hAnsi="仿宋" w:eastAsia="仿宋"/>
      <w:bCs/>
      <w:color w:val="000000"/>
      <w:sz w:val="28"/>
      <w:szCs w:val="20"/>
    </w:rPr>
  </w:style>
  <w:style w:type="paragraph" w:customStyle="1" w:styleId="980">
    <w:name w:val="表标2"/>
    <w:basedOn w:val="1"/>
    <w:qFormat/>
    <w:uiPriority w:val="0"/>
    <w:pPr>
      <w:ind w:left="85" w:leftChars="85"/>
    </w:pPr>
    <w:rPr>
      <w:rFonts w:ascii="仿宋" w:hAnsi="仿宋" w:eastAsia="仿宋"/>
      <w:b/>
      <w:color w:val="0000FF"/>
      <w:sz w:val="28"/>
      <w:szCs w:val="28"/>
    </w:rPr>
  </w:style>
  <w:style w:type="paragraph" w:customStyle="1" w:styleId="981">
    <w:name w:val="我的1级目录"/>
    <w:basedOn w:val="1"/>
    <w:qFormat/>
    <w:uiPriority w:val="0"/>
    <w:pPr>
      <w:adjustRightInd w:val="0"/>
      <w:spacing w:beforeLines="50" w:line="360" w:lineRule="auto"/>
      <w:outlineLvl w:val="0"/>
    </w:pPr>
    <w:rPr>
      <w:rFonts w:ascii="Arial" w:hAnsi="Arial" w:eastAsia="黑体" w:cs="Arial"/>
      <w:b/>
      <w:kern w:val="28"/>
      <w:sz w:val="32"/>
      <w:szCs w:val="32"/>
    </w:rPr>
  </w:style>
  <w:style w:type="paragraph" w:customStyle="1" w:styleId="982">
    <w:name w:val="我的2级目录"/>
    <w:basedOn w:val="1"/>
    <w:qFormat/>
    <w:uiPriority w:val="0"/>
    <w:pPr>
      <w:adjustRightInd w:val="0"/>
      <w:spacing w:beforeLines="50" w:line="500" w:lineRule="exact"/>
      <w:outlineLvl w:val="1"/>
    </w:pPr>
    <w:rPr>
      <w:rFonts w:ascii="Arial" w:hAnsi="Arial" w:eastAsia="黑体" w:cs="Arial"/>
      <w:b/>
      <w:bCs/>
      <w:kern w:val="28"/>
      <w:sz w:val="28"/>
      <w:szCs w:val="28"/>
    </w:rPr>
  </w:style>
  <w:style w:type="paragraph" w:customStyle="1" w:styleId="983">
    <w:name w:val="我的3级目录"/>
    <w:basedOn w:val="1"/>
    <w:qFormat/>
    <w:uiPriority w:val="0"/>
    <w:pPr>
      <w:adjustRightInd w:val="0"/>
      <w:spacing w:beforeLines="50" w:line="500" w:lineRule="exact"/>
      <w:outlineLvl w:val="2"/>
    </w:pPr>
    <w:rPr>
      <w:rFonts w:ascii="Arial" w:hAnsi="Arial" w:eastAsia="仿宋" w:cs="Arial"/>
      <w:b/>
      <w:kern w:val="28"/>
      <w:sz w:val="28"/>
      <w:szCs w:val="28"/>
    </w:rPr>
  </w:style>
  <w:style w:type="paragraph" w:customStyle="1" w:styleId="984">
    <w:name w:val="章节3"/>
    <w:basedOn w:val="1"/>
    <w:qFormat/>
    <w:uiPriority w:val="0"/>
    <w:pPr>
      <w:numPr>
        <w:ilvl w:val="2"/>
        <w:numId w:val="4"/>
      </w:numPr>
      <w:tabs>
        <w:tab w:val="left" w:pos="1740"/>
        <w:tab w:val="clear" w:pos="709"/>
      </w:tabs>
      <w:spacing w:line="360" w:lineRule="auto"/>
      <w:ind w:left="1740" w:hanging="420"/>
      <w:outlineLvl w:val="2"/>
    </w:pPr>
    <w:rPr>
      <w:rFonts w:ascii="宋体" w:hAnsi="宋体" w:eastAsia="仿宋"/>
      <w:bCs/>
      <w:color w:val="000000"/>
      <w:sz w:val="30"/>
      <w:szCs w:val="32"/>
    </w:rPr>
  </w:style>
  <w:style w:type="paragraph" w:customStyle="1" w:styleId="985">
    <w:name w:val="样式 正文编号（1） +"/>
    <w:basedOn w:val="1"/>
    <w:qFormat/>
    <w:uiPriority w:val="0"/>
    <w:pPr>
      <w:tabs>
        <w:tab w:val="left" w:pos="572"/>
        <w:tab w:val="left" w:pos="900"/>
      </w:tabs>
      <w:spacing w:line="520" w:lineRule="exact"/>
      <w:ind w:left="900" w:hanging="420"/>
    </w:pPr>
    <w:rPr>
      <w:rFonts w:ascii="仿宋" w:hAnsi="仿宋" w:eastAsia="仿宋"/>
      <w:bCs/>
      <w:kern w:val="0"/>
      <w:sz w:val="28"/>
      <w:szCs w:val="28"/>
    </w:rPr>
  </w:style>
  <w:style w:type="paragraph" w:customStyle="1" w:styleId="986">
    <w:name w:val="样式 标题 1 Char Char3标题 1 Char Char Char1Char Char Char Char1标题 ..."/>
    <w:basedOn w:val="1"/>
    <w:next w:val="1"/>
    <w:qFormat/>
    <w:uiPriority w:val="0"/>
    <w:pPr>
      <w:pageBreakBefore/>
    </w:pPr>
    <w:rPr>
      <w:rFonts w:ascii="Arial" w:hAnsi="Arial" w:eastAsia="黑体" w:cs="Arial"/>
      <w:bCs/>
      <w:sz w:val="32"/>
      <w:szCs w:val="32"/>
    </w:rPr>
  </w:style>
  <w:style w:type="paragraph" w:customStyle="1" w:styleId="987">
    <w:name w:val="CM7"/>
    <w:basedOn w:val="820"/>
    <w:next w:val="820"/>
    <w:qFormat/>
    <w:uiPriority w:val="0"/>
    <w:pPr>
      <w:spacing w:line="458" w:lineRule="atLeast"/>
    </w:pPr>
    <w:rPr>
      <w:rFonts w:ascii="..ì." w:eastAsia="..ì." w:cs="Times New Roman"/>
      <w:color w:val="auto"/>
    </w:rPr>
  </w:style>
  <w:style w:type="paragraph" w:customStyle="1" w:styleId="988">
    <w:name w:val="CM3"/>
    <w:basedOn w:val="820"/>
    <w:next w:val="820"/>
    <w:qFormat/>
    <w:uiPriority w:val="0"/>
    <w:pPr>
      <w:spacing w:line="456" w:lineRule="atLeast"/>
    </w:pPr>
    <w:rPr>
      <w:rFonts w:ascii="..ì." w:eastAsia="..ì." w:cs="Times New Roman"/>
      <w:color w:val="auto"/>
    </w:rPr>
  </w:style>
  <w:style w:type="paragraph" w:customStyle="1" w:styleId="989">
    <w:name w:val="CM4"/>
    <w:basedOn w:val="820"/>
    <w:next w:val="820"/>
    <w:qFormat/>
    <w:uiPriority w:val="0"/>
    <w:pPr>
      <w:spacing w:line="460" w:lineRule="atLeast"/>
    </w:pPr>
    <w:rPr>
      <w:rFonts w:ascii="..ì." w:eastAsia="..ì." w:cs="Times New Roman"/>
      <w:color w:val="auto"/>
    </w:rPr>
  </w:style>
  <w:style w:type="paragraph" w:customStyle="1" w:styleId="990">
    <w:name w:val="CM2"/>
    <w:basedOn w:val="820"/>
    <w:next w:val="820"/>
    <w:qFormat/>
    <w:uiPriority w:val="0"/>
    <w:pPr>
      <w:spacing w:line="458" w:lineRule="atLeast"/>
    </w:pPr>
    <w:rPr>
      <w:rFonts w:ascii="Times New Roman" w:eastAsia="宋体" w:cs="Times New Roman"/>
      <w:color w:val="auto"/>
    </w:rPr>
  </w:style>
  <w:style w:type="paragraph" w:customStyle="1" w:styleId="991">
    <w:name w:val="CM93"/>
    <w:basedOn w:val="820"/>
    <w:next w:val="820"/>
    <w:qFormat/>
    <w:uiPriority w:val="0"/>
    <w:pPr>
      <w:spacing w:after="185"/>
    </w:pPr>
    <w:rPr>
      <w:rFonts w:ascii="Times New Roman" w:eastAsia="宋体" w:cs="Times New Roman"/>
      <w:color w:val="auto"/>
    </w:rPr>
  </w:style>
  <w:style w:type="paragraph" w:customStyle="1" w:styleId="992">
    <w:name w:val="CM5"/>
    <w:basedOn w:val="820"/>
    <w:next w:val="820"/>
    <w:qFormat/>
    <w:uiPriority w:val="0"/>
    <w:pPr>
      <w:spacing w:line="460" w:lineRule="atLeast"/>
    </w:pPr>
    <w:rPr>
      <w:rFonts w:ascii="Times New Roman" w:eastAsia="宋体" w:cs="Times New Roman"/>
      <w:color w:val="auto"/>
    </w:rPr>
  </w:style>
  <w:style w:type="paragraph" w:customStyle="1" w:styleId="993">
    <w:name w:val="CM14"/>
    <w:basedOn w:val="820"/>
    <w:next w:val="820"/>
    <w:qFormat/>
    <w:uiPriority w:val="0"/>
    <w:pPr>
      <w:spacing w:line="460" w:lineRule="atLeast"/>
    </w:pPr>
    <w:rPr>
      <w:rFonts w:ascii="Times New Roman" w:eastAsia="宋体" w:cs="Times New Roman"/>
      <w:color w:val="auto"/>
    </w:rPr>
  </w:style>
  <w:style w:type="paragraph" w:customStyle="1" w:styleId="994">
    <w:name w:val="Char Char Char Char4"/>
    <w:basedOn w:val="1"/>
    <w:qFormat/>
    <w:uiPriority w:val="0"/>
    <w:rPr>
      <w:rFonts w:ascii="仿宋" w:hAnsi="仿宋" w:eastAsia="仿宋"/>
      <w:bCs/>
      <w:sz w:val="28"/>
      <w:szCs w:val="28"/>
    </w:rPr>
  </w:style>
  <w:style w:type="paragraph" w:customStyle="1" w:styleId="995">
    <w:name w:val="Char Char Char Char Char Char Char Char Char1 Char Char Char Char"/>
    <w:basedOn w:val="1"/>
    <w:qFormat/>
    <w:uiPriority w:val="0"/>
    <w:pPr>
      <w:spacing w:line="360" w:lineRule="auto"/>
      <w:ind w:firstLine="200" w:firstLineChars="200"/>
    </w:pPr>
    <w:rPr>
      <w:rFonts w:ascii="宋体" w:hAnsi="宋体" w:eastAsia="仿宋" w:cs="宋体"/>
      <w:bCs/>
      <w:sz w:val="24"/>
      <w:szCs w:val="26"/>
    </w:rPr>
  </w:style>
  <w:style w:type="paragraph" w:customStyle="1" w:styleId="996">
    <w:name w:val="陈正文1"/>
    <w:basedOn w:val="1"/>
    <w:qFormat/>
    <w:uiPriority w:val="0"/>
    <w:pPr>
      <w:adjustRightInd w:val="0"/>
      <w:snapToGrid w:val="0"/>
      <w:spacing w:line="360" w:lineRule="auto"/>
      <w:ind w:firstLine="560" w:firstLineChars="200"/>
    </w:pPr>
    <w:rPr>
      <w:rFonts w:ascii="宋体" w:hAnsi="宋体" w:eastAsia="仿宋"/>
      <w:bCs/>
      <w:color w:val="FF0000"/>
      <w:kern w:val="0"/>
      <w:sz w:val="28"/>
      <w:szCs w:val="20"/>
    </w:rPr>
  </w:style>
  <w:style w:type="character" w:customStyle="1" w:styleId="997">
    <w:name w:val="文中说明 Char"/>
    <w:link w:val="998"/>
    <w:qFormat/>
    <w:locked/>
    <w:uiPriority w:val="0"/>
    <w:rPr>
      <w:rFonts w:ascii="宋体" w:hAnsi="宋体" w:eastAsia="宋体"/>
      <w:kern w:val="28"/>
      <w:sz w:val="28"/>
      <w:szCs w:val="28"/>
    </w:rPr>
  </w:style>
  <w:style w:type="paragraph" w:customStyle="1" w:styleId="998">
    <w:name w:val="文中说明"/>
    <w:basedOn w:val="1"/>
    <w:link w:val="997"/>
    <w:qFormat/>
    <w:uiPriority w:val="0"/>
    <w:pPr>
      <w:ind w:firstLine="200" w:firstLineChars="200"/>
    </w:pPr>
    <w:rPr>
      <w:rFonts w:ascii="宋体" w:hAnsi="宋体" w:cstheme="minorBidi"/>
      <w:kern w:val="28"/>
      <w:sz w:val="28"/>
      <w:szCs w:val="28"/>
    </w:rPr>
  </w:style>
  <w:style w:type="paragraph" w:customStyle="1" w:styleId="999">
    <w:name w:val="一、"/>
    <w:qFormat/>
    <w:uiPriority w:val="0"/>
    <w:pPr>
      <w:ind w:firstLine="200" w:firstLineChars="200"/>
      <w:jc w:val="both"/>
      <w:outlineLvl w:val="1"/>
    </w:pPr>
    <w:rPr>
      <w:rFonts w:ascii="宋体" w:hAnsi="宋体" w:eastAsia="宋体" w:cs="Times New Roman"/>
      <w:b/>
      <w:kern w:val="2"/>
      <w:sz w:val="28"/>
      <w:szCs w:val="28"/>
      <w:lang w:val="en-US" w:eastAsia="zh-CN" w:bidi="ar-SA"/>
    </w:rPr>
  </w:style>
  <w:style w:type="character" w:customStyle="1" w:styleId="1000">
    <w:name w:val="1、宋体 Char"/>
    <w:link w:val="1001"/>
    <w:qFormat/>
    <w:locked/>
    <w:uiPriority w:val="0"/>
    <w:rPr>
      <w:rFonts w:ascii="宋体" w:hAnsi="宋体" w:eastAsia="宋体"/>
      <w:b/>
      <w:kern w:val="28"/>
      <w:sz w:val="28"/>
      <w:szCs w:val="28"/>
    </w:rPr>
  </w:style>
  <w:style w:type="paragraph" w:customStyle="1" w:styleId="1001">
    <w:name w:val="1、宋体"/>
    <w:basedOn w:val="1"/>
    <w:link w:val="1000"/>
    <w:qFormat/>
    <w:uiPriority w:val="0"/>
    <w:pPr>
      <w:ind w:firstLine="200" w:firstLineChars="200"/>
      <w:outlineLvl w:val="3"/>
    </w:pPr>
    <w:rPr>
      <w:rFonts w:ascii="宋体" w:hAnsi="宋体" w:cstheme="minorBidi"/>
      <w:b/>
      <w:kern w:val="28"/>
      <w:sz w:val="28"/>
      <w:szCs w:val="28"/>
    </w:rPr>
  </w:style>
  <w:style w:type="character" w:customStyle="1" w:styleId="1002">
    <w:name w:val="表中说明 Char"/>
    <w:link w:val="1003"/>
    <w:qFormat/>
    <w:locked/>
    <w:uiPriority w:val="0"/>
    <w:rPr>
      <w:rFonts w:ascii="宋体" w:hAnsi="宋体" w:eastAsia="宋体"/>
      <w:sz w:val="18"/>
      <w:szCs w:val="18"/>
    </w:rPr>
  </w:style>
  <w:style w:type="paragraph" w:customStyle="1" w:styleId="1003">
    <w:name w:val="表中说明"/>
    <w:basedOn w:val="1"/>
    <w:link w:val="1002"/>
    <w:qFormat/>
    <w:uiPriority w:val="0"/>
    <w:pPr>
      <w:snapToGrid w:val="0"/>
      <w:spacing w:line="240" w:lineRule="exact"/>
      <w:jc w:val="center"/>
    </w:pPr>
    <w:rPr>
      <w:rFonts w:ascii="宋体" w:hAnsi="宋体" w:cstheme="minorBidi"/>
      <w:sz w:val="18"/>
      <w:szCs w:val="18"/>
    </w:rPr>
  </w:style>
  <w:style w:type="paragraph" w:customStyle="1" w:styleId="1004">
    <w:name w:val="表格样式1"/>
    <w:basedOn w:val="1"/>
    <w:qFormat/>
    <w:uiPriority w:val="0"/>
    <w:pPr>
      <w:adjustRightInd w:val="0"/>
      <w:spacing w:line="20" w:lineRule="atLeast"/>
      <w:jc w:val="center"/>
    </w:pPr>
    <w:rPr>
      <w:rFonts w:ascii="宋体" w:hAnsi="仿宋" w:eastAsia="仿宋"/>
      <w:bCs/>
      <w:kern w:val="0"/>
      <w:sz w:val="28"/>
      <w:szCs w:val="20"/>
    </w:rPr>
  </w:style>
  <w:style w:type="paragraph" w:customStyle="1" w:styleId="1005">
    <w:name w:val="正文报告"/>
    <w:basedOn w:val="1"/>
    <w:qFormat/>
    <w:uiPriority w:val="0"/>
    <w:pPr>
      <w:topLinePunct/>
      <w:spacing w:line="480" w:lineRule="auto"/>
      <w:ind w:firstLine="567"/>
    </w:pPr>
    <w:rPr>
      <w:rFonts w:ascii="仿宋" w:hAnsi="仿宋" w:eastAsia="仿宋"/>
      <w:bCs/>
      <w:sz w:val="28"/>
      <w:szCs w:val="28"/>
    </w:rPr>
  </w:style>
  <w:style w:type="paragraph" w:customStyle="1" w:styleId="1006">
    <w:name w:val="表题"/>
    <w:basedOn w:val="1"/>
    <w:qFormat/>
    <w:uiPriority w:val="0"/>
    <w:pPr>
      <w:autoSpaceDE w:val="0"/>
      <w:autoSpaceDN w:val="0"/>
      <w:adjustRightInd w:val="0"/>
      <w:spacing w:line="480" w:lineRule="atLeast"/>
      <w:jc w:val="center"/>
    </w:pPr>
    <w:rPr>
      <w:rFonts w:ascii="黑体" w:hAnsi="仿宋" w:eastAsia="黑体"/>
      <w:bCs/>
      <w:kern w:val="16"/>
      <w:sz w:val="28"/>
      <w:szCs w:val="20"/>
    </w:rPr>
  </w:style>
  <w:style w:type="paragraph" w:customStyle="1" w:styleId="1007">
    <w:name w:val="f14"/>
    <w:basedOn w:val="1"/>
    <w:qFormat/>
    <w:uiPriority w:val="0"/>
    <w:pPr>
      <w:widowControl/>
      <w:wordWrap w:val="0"/>
      <w:spacing w:before="100" w:beforeAutospacing="1" w:after="100" w:afterAutospacing="1"/>
      <w:jc w:val="left"/>
    </w:pPr>
    <w:rPr>
      <w:rFonts w:ascii="宋体" w:hAnsi="宋体" w:eastAsia="仿宋"/>
      <w:bCs/>
      <w:color w:val="000000"/>
      <w:kern w:val="0"/>
      <w:sz w:val="18"/>
      <w:szCs w:val="18"/>
    </w:rPr>
  </w:style>
  <w:style w:type="character" w:customStyle="1" w:styleId="1008">
    <w:name w:val="签名 Char"/>
    <w:basedOn w:val="138"/>
    <w:qFormat/>
    <w:uiPriority w:val="0"/>
    <w:rPr>
      <w:rFonts w:ascii="Times New Roman" w:hAnsi="Times New Roman" w:eastAsia="宋体" w:cs="Times New Roman"/>
      <w:szCs w:val="24"/>
    </w:rPr>
  </w:style>
  <w:style w:type="paragraph" w:customStyle="1" w:styleId="1009">
    <w:name w:val="PP 行"/>
    <w:basedOn w:val="58"/>
    <w:qFormat/>
    <w:uiPriority w:val="0"/>
    <w:pPr>
      <w:ind w:left="0"/>
    </w:pPr>
    <w:rPr>
      <w:szCs w:val="20"/>
    </w:rPr>
  </w:style>
  <w:style w:type="paragraph" w:customStyle="1" w:styleId="1010">
    <w:name w:val="样式 宋体 四号 行距: 1.5 倍行距"/>
    <w:basedOn w:val="1"/>
    <w:qFormat/>
    <w:uiPriority w:val="0"/>
    <w:pPr>
      <w:tabs>
        <w:tab w:val="left" w:pos="578"/>
      </w:tabs>
      <w:snapToGrid w:val="0"/>
      <w:spacing w:line="440" w:lineRule="atLeast"/>
      <w:ind w:firstLine="468"/>
    </w:pPr>
    <w:rPr>
      <w:rFonts w:ascii="宋体" w:hAnsi="仿宋" w:eastAsia="仿宋"/>
      <w:bCs/>
      <w:color w:val="000000"/>
      <w:kern w:val="0"/>
      <w:sz w:val="24"/>
      <w:szCs w:val="20"/>
    </w:rPr>
  </w:style>
  <w:style w:type="paragraph" w:customStyle="1" w:styleId="1011">
    <w:name w:val="PA"/>
    <w:basedOn w:val="1"/>
    <w:qFormat/>
    <w:uiPriority w:val="0"/>
    <w:pPr>
      <w:widowControl/>
      <w:spacing w:after="120"/>
      <w:ind w:left="1134"/>
    </w:pPr>
    <w:rPr>
      <w:rFonts w:ascii="Arial" w:hAnsi="Arial" w:eastAsia="仿宋"/>
      <w:bCs/>
      <w:kern w:val="0"/>
      <w:sz w:val="22"/>
      <w:szCs w:val="20"/>
      <w:lang w:val="en-GB"/>
    </w:rPr>
  </w:style>
  <w:style w:type="paragraph" w:customStyle="1" w:styleId="1012">
    <w:name w:val="正文（首行缩进两字）1"/>
    <w:basedOn w:val="1"/>
    <w:next w:val="21"/>
    <w:qFormat/>
    <w:uiPriority w:val="0"/>
    <w:pPr>
      <w:widowControl/>
      <w:ind w:firstLine="420"/>
      <w:jc w:val="left"/>
    </w:pPr>
    <w:rPr>
      <w:rFonts w:ascii="仿宋" w:hAnsi="仿宋" w:eastAsia="仿宋"/>
      <w:bCs/>
      <w:kern w:val="0"/>
      <w:sz w:val="20"/>
      <w:szCs w:val="20"/>
    </w:rPr>
  </w:style>
  <w:style w:type="paragraph" w:customStyle="1" w:styleId="1013">
    <w:name w:val="样式 正文文本缩进 2 + 小四 Char Char"/>
    <w:qFormat/>
    <w:uiPriority w:val="0"/>
    <w:pPr>
      <w:adjustRightInd w:val="0"/>
      <w:snapToGrid w:val="0"/>
      <w:spacing w:before="120" w:after="120" w:line="360" w:lineRule="auto"/>
    </w:pPr>
    <w:rPr>
      <w:rFonts w:ascii="Times New Roman" w:hAnsi="Times New Roman" w:eastAsia="宋体" w:cs="Times New Roman"/>
      <w:kern w:val="2"/>
      <w:sz w:val="24"/>
      <w:szCs w:val="24"/>
      <w:lang w:val="en-US" w:eastAsia="zh-CN" w:bidi="ar-SA"/>
    </w:rPr>
  </w:style>
  <w:style w:type="paragraph" w:customStyle="1" w:styleId="1014">
    <w:name w:val="222222"/>
    <w:basedOn w:val="1"/>
    <w:next w:val="55"/>
    <w:qFormat/>
    <w:uiPriority w:val="0"/>
    <w:pPr>
      <w:pBdr>
        <w:top w:val="single" w:color="auto" w:sz="4" w:space="0"/>
      </w:pBdr>
    </w:pPr>
    <w:rPr>
      <w:rFonts w:ascii="仿宋" w:hAnsi="仿宋" w:eastAsia="仿宋"/>
      <w:bCs/>
      <w:sz w:val="28"/>
      <w:szCs w:val="28"/>
    </w:rPr>
  </w:style>
  <w:style w:type="paragraph" w:customStyle="1" w:styleId="1015">
    <w:name w:val="style36"/>
    <w:basedOn w:val="1"/>
    <w:qFormat/>
    <w:uiPriority w:val="0"/>
    <w:pPr>
      <w:widowControl/>
      <w:spacing w:before="100" w:beforeAutospacing="1" w:after="100" w:afterAutospacing="1"/>
      <w:jc w:val="left"/>
    </w:pPr>
    <w:rPr>
      <w:rFonts w:ascii="宋体" w:hAnsi="宋体" w:eastAsia="仿宋" w:cs="宋体"/>
      <w:bCs/>
      <w:kern w:val="0"/>
      <w:sz w:val="12"/>
      <w:szCs w:val="12"/>
    </w:rPr>
  </w:style>
  <w:style w:type="paragraph" w:customStyle="1" w:styleId="1016">
    <w:name w:val="Char1 Char Char Char1 Char Char Char"/>
    <w:basedOn w:val="1"/>
    <w:qFormat/>
    <w:uiPriority w:val="0"/>
    <w:pPr>
      <w:spacing w:line="360" w:lineRule="auto"/>
      <w:ind w:firstLine="200" w:firstLineChars="200"/>
    </w:pPr>
    <w:rPr>
      <w:rFonts w:ascii="宋体" w:hAnsi="宋体" w:eastAsia="仿宋" w:cs="宋体"/>
      <w:bCs/>
      <w:sz w:val="24"/>
      <w:szCs w:val="28"/>
    </w:rPr>
  </w:style>
  <w:style w:type="paragraph" w:customStyle="1" w:styleId="1017">
    <w:name w:val="Char1 Char Char Char Char Char Char Char Char Char Char Char1 Char"/>
    <w:basedOn w:val="1"/>
    <w:qFormat/>
    <w:uiPriority w:val="0"/>
    <w:rPr>
      <w:rFonts w:ascii="仿宋" w:hAnsi="仿宋" w:eastAsia="仿宋"/>
      <w:bCs/>
      <w:sz w:val="28"/>
      <w:szCs w:val="28"/>
    </w:rPr>
  </w:style>
  <w:style w:type="paragraph" w:customStyle="1" w:styleId="1018">
    <w:name w:val="正文."/>
    <w:basedOn w:val="1"/>
    <w:qFormat/>
    <w:uiPriority w:val="0"/>
    <w:pPr>
      <w:adjustRightInd w:val="0"/>
      <w:snapToGrid w:val="0"/>
      <w:spacing w:line="520" w:lineRule="exact"/>
      <w:ind w:firstLine="480" w:firstLineChars="200"/>
    </w:pPr>
    <w:rPr>
      <w:rFonts w:ascii="宋体" w:hAnsi="宋体" w:eastAsia="仿宋"/>
      <w:kern w:val="0"/>
      <w:sz w:val="24"/>
      <w:szCs w:val="28"/>
    </w:rPr>
  </w:style>
  <w:style w:type="paragraph" w:customStyle="1" w:styleId="1019">
    <w:name w:val="Char1 Char Char Char Char Char Char Char Char Char"/>
    <w:basedOn w:val="1"/>
    <w:qFormat/>
    <w:uiPriority w:val="0"/>
    <w:rPr>
      <w:rFonts w:ascii="仿宋" w:hAnsi="仿宋" w:eastAsia="仿宋"/>
      <w:bCs/>
      <w:sz w:val="28"/>
      <w:szCs w:val="28"/>
    </w:rPr>
  </w:style>
  <w:style w:type="paragraph" w:customStyle="1" w:styleId="1020">
    <w:name w:val="Char1 Char Char Char Char Char Char Char Char Char Char Char"/>
    <w:basedOn w:val="1"/>
    <w:qFormat/>
    <w:uiPriority w:val="0"/>
    <w:rPr>
      <w:rFonts w:ascii="仿宋" w:hAnsi="仿宋" w:eastAsia="仿宋"/>
      <w:bCs/>
      <w:sz w:val="28"/>
      <w:szCs w:val="28"/>
    </w:rPr>
  </w:style>
  <w:style w:type="paragraph" w:customStyle="1" w:styleId="1021">
    <w:name w:val="Char1 Char Char Char Char Char Char Char Char"/>
    <w:basedOn w:val="1"/>
    <w:qFormat/>
    <w:uiPriority w:val="0"/>
    <w:rPr>
      <w:rFonts w:ascii="仿宋" w:hAnsi="仿宋" w:eastAsia="仿宋"/>
      <w:bCs/>
      <w:sz w:val="28"/>
      <w:szCs w:val="28"/>
    </w:rPr>
  </w:style>
  <w:style w:type="paragraph" w:customStyle="1" w:styleId="1022">
    <w:name w:val="as"/>
    <w:basedOn w:val="1"/>
    <w:qFormat/>
    <w:uiPriority w:val="0"/>
    <w:pPr>
      <w:spacing w:line="360" w:lineRule="auto"/>
      <w:ind w:firstLine="630" w:firstLineChars="225"/>
      <w:jc w:val="left"/>
    </w:pPr>
    <w:rPr>
      <w:rFonts w:ascii="仿宋" w:hAnsi="仿宋" w:eastAsia="仿宋"/>
      <w:bCs/>
      <w:sz w:val="28"/>
      <w:szCs w:val="28"/>
    </w:rPr>
  </w:style>
  <w:style w:type="character" w:customStyle="1" w:styleId="1023">
    <w:name w:val="正文缩进 + 首行缩进:  2 字符 Char"/>
    <w:link w:val="1024"/>
    <w:qFormat/>
    <w:locked/>
    <w:uiPriority w:val="0"/>
    <w:rPr>
      <w:sz w:val="24"/>
      <w:szCs w:val="24"/>
    </w:rPr>
  </w:style>
  <w:style w:type="paragraph" w:customStyle="1" w:styleId="1024">
    <w:name w:val="正文缩进 + 首行缩进:  2 字符"/>
    <w:basedOn w:val="1"/>
    <w:next w:val="1"/>
    <w:link w:val="1023"/>
    <w:qFormat/>
    <w:uiPriority w:val="0"/>
    <w:pPr>
      <w:ind w:firstLine="200" w:firstLineChars="200"/>
    </w:pPr>
    <w:rPr>
      <w:rFonts w:asciiTheme="minorHAnsi" w:hAnsiTheme="minorHAnsi" w:eastAsiaTheme="minorEastAsia" w:cstheme="minorBidi"/>
      <w:sz w:val="24"/>
    </w:rPr>
  </w:style>
  <w:style w:type="character" w:customStyle="1" w:styleId="1025">
    <w:name w:val="正文首行缩进二字符 Char"/>
    <w:link w:val="1026"/>
    <w:qFormat/>
    <w:locked/>
    <w:uiPriority w:val="0"/>
    <w:rPr>
      <w:rFonts w:ascii="宋体" w:hAnsi="宋体" w:eastAsia="宋体"/>
      <w:color w:val="000000"/>
      <w:sz w:val="28"/>
      <w:szCs w:val="24"/>
    </w:rPr>
  </w:style>
  <w:style w:type="paragraph" w:customStyle="1" w:styleId="1026">
    <w:name w:val="正文首行缩进二字符"/>
    <w:basedOn w:val="1"/>
    <w:link w:val="1025"/>
    <w:qFormat/>
    <w:uiPriority w:val="0"/>
    <w:pPr>
      <w:adjustRightInd w:val="0"/>
      <w:snapToGrid w:val="0"/>
      <w:spacing w:line="360" w:lineRule="auto"/>
      <w:ind w:firstLine="560" w:firstLineChars="200"/>
      <w:jc w:val="left"/>
    </w:pPr>
    <w:rPr>
      <w:rFonts w:ascii="宋体" w:hAnsi="宋体" w:cstheme="minorBidi"/>
      <w:color w:val="000000"/>
      <w:sz w:val="28"/>
    </w:rPr>
  </w:style>
  <w:style w:type="character" w:customStyle="1" w:styleId="1027">
    <w:name w:val="正文jxp Char"/>
    <w:link w:val="1028"/>
    <w:qFormat/>
    <w:locked/>
    <w:uiPriority w:val="0"/>
    <w:rPr>
      <w:color w:val="000000"/>
      <w:sz w:val="28"/>
      <w:szCs w:val="28"/>
    </w:rPr>
  </w:style>
  <w:style w:type="paragraph" w:customStyle="1" w:styleId="1028">
    <w:name w:val="正文jxp"/>
    <w:basedOn w:val="1"/>
    <w:link w:val="1027"/>
    <w:qFormat/>
    <w:uiPriority w:val="0"/>
    <w:pPr>
      <w:ind w:firstLine="200" w:firstLineChars="200"/>
    </w:pPr>
    <w:rPr>
      <w:rFonts w:asciiTheme="minorHAnsi" w:hAnsiTheme="minorHAnsi" w:eastAsiaTheme="minorEastAsia" w:cstheme="minorBidi"/>
      <w:color w:val="000000"/>
      <w:sz w:val="28"/>
      <w:szCs w:val="28"/>
    </w:rPr>
  </w:style>
  <w:style w:type="paragraph" w:customStyle="1" w:styleId="1029">
    <w:name w:val="样式 我的正文（采用） + 首行缩进:  2 字符"/>
    <w:basedOn w:val="1"/>
    <w:qFormat/>
    <w:uiPriority w:val="0"/>
    <w:pPr>
      <w:ind w:firstLine="200" w:firstLineChars="200"/>
    </w:pPr>
    <w:rPr>
      <w:rFonts w:ascii="仿宋" w:hAnsi="仿宋" w:eastAsia="仿宋" w:cs="宋体"/>
      <w:bCs/>
      <w:color w:val="000000"/>
      <w:sz w:val="24"/>
      <w:szCs w:val="28"/>
    </w:rPr>
  </w:style>
  <w:style w:type="paragraph" w:customStyle="1" w:styleId="1030">
    <w:name w:val="样式 纯文本 + 首行缩进:  2 字符"/>
    <w:basedOn w:val="45"/>
    <w:qFormat/>
    <w:uiPriority w:val="0"/>
    <w:pPr>
      <w:spacing w:line="240" w:lineRule="auto"/>
      <w:ind w:firstLine="0" w:firstLineChars="0"/>
    </w:pPr>
    <w:rPr>
      <w:rFonts w:hAnsi="Courier New"/>
      <w:szCs w:val="20"/>
    </w:rPr>
  </w:style>
  <w:style w:type="paragraph" w:customStyle="1" w:styleId="1031">
    <w:name w:val="表格内容小5"/>
    <w:basedOn w:val="1"/>
    <w:qFormat/>
    <w:uiPriority w:val="0"/>
    <w:pPr>
      <w:adjustRightInd w:val="0"/>
      <w:snapToGrid w:val="0"/>
      <w:jc w:val="center"/>
    </w:pPr>
    <w:rPr>
      <w:rFonts w:ascii="仿宋" w:hAnsi="仿宋" w:eastAsia="仿宋"/>
      <w:bCs/>
      <w:sz w:val="24"/>
      <w:szCs w:val="28"/>
    </w:rPr>
  </w:style>
  <w:style w:type="paragraph" w:customStyle="1" w:styleId="1032">
    <w:name w:val="表格内容小4"/>
    <w:basedOn w:val="1031"/>
    <w:qFormat/>
    <w:uiPriority w:val="0"/>
    <w:rPr>
      <w:szCs w:val="24"/>
    </w:rPr>
  </w:style>
  <w:style w:type="paragraph" w:customStyle="1" w:styleId="1033">
    <w:name w:val="Char Char Char Char Char Char Char Char"/>
    <w:basedOn w:val="1"/>
    <w:qFormat/>
    <w:uiPriority w:val="0"/>
    <w:rPr>
      <w:rFonts w:ascii="仿宋" w:hAnsi="仿宋" w:eastAsia="仿宋"/>
      <w:bCs/>
      <w:sz w:val="24"/>
      <w:szCs w:val="28"/>
    </w:rPr>
  </w:style>
  <w:style w:type="paragraph" w:customStyle="1" w:styleId="1034">
    <w:name w:val="样式 样式 小四 行距: 1.5 倍行距 + 首行缩进:  2 字符"/>
    <w:basedOn w:val="1"/>
    <w:qFormat/>
    <w:uiPriority w:val="0"/>
    <w:pPr>
      <w:adjustRightInd w:val="0"/>
      <w:snapToGrid w:val="0"/>
      <w:spacing w:line="300" w:lineRule="auto"/>
      <w:ind w:firstLine="480" w:firstLineChars="200"/>
    </w:pPr>
    <w:rPr>
      <w:rFonts w:ascii="仿宋" w:hAnsi="仿宋" w:eastAsia="仿宋" w:cs="宋体"/>
      <w:bCs/>
      <w:sz w:val="24"/>
      <w:szCs w:val="20"/>
    </w:rPr>
  </w:style>
  <w:style w:type="character" w:customStyle="1" w:styleId="1035">
    <w:name w:val="aaaa1111正文 + 首行缩进:  2 字符 + 首行缩进:  2 字符 Char"/>
    <w:link w:val="1036"/>
    <w:qFormat/>
    <w:locked/>
    <w:uiPriority w:val="0"/>
    <w:rPr>
      <w:sz w:val="24"/>
      <w:szCs w:val="24"/>
    </w:rPr>
  </w:style>
  <w:style w:type="paragraph" w:customStyle="1" w:styleId="1036">
    <w:name w:val="aaaa1111正文 + 首行缩进:  2 字符 + 首行缩进:  2 字符"/>
    <w:basedOn w:val="1"/>
    <w:link w:val="1035"/>
    <w:qFormat/>
    <w:uiPriority w:val="0"/>
    <w:pPr>
      <w:spacing w:line="400" w:lineRule="atLeast"/>
      <w:ind w:firstLine="480" w:firstLineChars="200"/>
    </w:pPr>
    <w:rPr>
      <w:rFonts w:asciiTheme="minorHAnsi" w:hAnsiTheme="minorHAnsi" w:eastAsiaTheme="minorEastAsia" w:cstheme="minorBidi"/>
      <w:sz w:val="24"/>
    </w:rPr>
  </w:style>
  <w:style w:type="paragraph" w:customStyle="1" w:styleId="1037">
    <w:name w:val="Char Char Char Char5"/>
    <w:basedOn w:val="1"/>
    <w:qFormat/>
    <w:uiPriority w:val="0"/>
    <w:rPr>
      <w:rFonts w:ascii="仿宋" w:hAnsi="仿宋" w:eastAsia="仿宋"/>
      <w:bCs/>
      <w:sz w:val="28"/>
      <w:szCs w:val="28"/>
    </w:rPr>
  </w:style>
  <w:style w:type="paragraph" w:customStyle="1" w:styleId="1038">
    <w:name w:val="Char Char94"/>
    <w:basedOn w:val="1"/>
    <w:semiHidden/>
    <w:qFormat/>
    <w:uiPriority w:val="0"/>
    <w:rPr>
      <w:rFonts w:ascii="仿宋" w:hAnsi="仿宋" w:eastAsia="仿宋"/>
      <w:bCs/>
      <w:sz w:val="24"/>
      <w:szCs w:val="28"/>
    </w:rPr>
  </w:style>
  <w:style w:type="paragraph" w:customStyle="1" w:styleId="1039">
    <w:name w:val="表内文字左对齐"/>
    <w:basedOn w:val="45"/>
    <w:qFormat/>
    <w:uiPriority w:val="0"/>
    <w:pPr>
      <w:spacing w:line="240" w:lineRule="auto"/>
      <w:ind w:firstLine="0" w:firstLineChars="0"/>
    </w:pPr>
    <w:rPr>
      <w:rFonts w:hAnsi="Courier New"/>
      <w:szCs w:val="20"/>
    </w:rPr>
  </w:style>
  <w:style w:type="paragraph" w:customStyle="1" w:styleId="1040">
    <w:name w:val="表内5SS"/>
    <w:basedOn w:val="1"/>
    <w:qFormat/>
    <w:uiPriority w:val="0"/>
    <w:pPr>
      <w:adjustRightInd w:val="0"/>
      <w:snapToGrid w:val="0"/>
      <w:jc w:val="center"/>
    </w:pPr>
    <w:rPr>
      <w:rFonts w:ascii="仿宋" w:hAnsi="仿宋" w:eastAsia="仿宋"/>
      <w:b/>
      <w:bCs/>
      <w:kern w:val="0"/>
      <w:sz w:val="18"/>
      <w:szCs w:val="20"/>
    </w:rPr>
  </w:style>
  <w:style w:type="character" w:customStyle="1" w:styleId="1041">
    <w:name w:val="标准正文 Char"/>
    <w:link w:val="1042"/>
    <w:qFormat/>
    <w:locked/>
    <w:uiPriority w:val="0"/>
    <w:rPr>
      <w:rFonts w:ascii="方正小标宋简体" w:eastAsia="方正小标宋简体"/>
      <w:b/>
      <w:sz w:val="48"/>
      <w:szCs w:val="48"/>
    </w:rPr>
  </w:style>
  <w:style w:type="paragraph" w:customStyle="1" w:styleId="1042">
    <w:name w:val="标准正文"/>
    <w:basedOn w:val="1"/>
    <w:link w:val="1041"/>
    <w:qFormat/>
    <w:uiPriority w:val="0"/>
    <w:pPr>
      <w:autoSpaceDE w:val="0"/>
      <w:autoSpaceDN w:val="0"/>
      <w:adjustRightInd w:val="0"/>
      <w:spacing w:line="360" w:lineRule="auto"/>
      <w:jc w:val="center"/>
    </w:pPr>
    <w:rPr>
      <w:rFonts w:ascii="方正小标宋简体" w:eastAsia="方正小标宋简体" w:hAnsiTheme="minorHAnsi" w:cstheme="minorBidi"/>
      <w:b/>
      <w:sz w:val="48"/>
      <w:szCs w:val="48"/>
    </w:rPr>
  </w:style>
  <w:style w:type="character" w:customStyle="1" w:styleId="1043">
    <w:name w:val="表头+ 题注 Char"/>
    <w:link w:val="1044"/>
    <w:qFormat/>
    <w:locked/>
    <w:uiPriority w:val="0"/>
    <w:rPr>
      <w:rFonts w:ascii="Arial" w:hAnsi="Arial" w:eastAsia="黑体"/>
      <w:b/>
      <w:bCs/>
      <w:color w:val="000000"/>
      <w:szCs w:val="24"/>
    </w:rPr>
  </w:style>
  <w:style w:type="paragraph" w:customStyle="1" w:styleId="1044">
    <w:name w:val="表头+ 题注"/>
    <w:next w:val="1"/>
    <w:link w:val="1043"/>
    <w:qFormat/>
    <w:uiPriority w:val="0"/>
    <w:pPr>
      <w:keepNext/>
      <w:tabs>
        <w:tab w:val="left" w:pos="0"/>
      </w:tabs>
      <w:spacing w:beforeLines="50"/>
      <w:ind w:left="200" w:leftChars="200"/>
    </w:pPr>
    <w:rPr>
      <w:rFonts w:ascii="Arial" w:hAnsi="Arial" w:eastAsia="黑体" w:cstheme="minorBidi"/>
      <w:b/>
      <w:bCs/>
      <w:color w:val="000000"/>
      <w:kern w:val="2"/>
      <w:sz w:val="21"/>
      <w:szCs w:val="24"/>
      <w:lang w:val="en-US" w:eastAsia="zh-CN" w:bidi="ar-SA"/>
    </w:rPr>
  </w:style>
  <w:style w:type="paragraph" w:customStyle="1" w:styleId="1045">
    <w:name w:val="表格注释"/>
    <w:next w:val="1"/>
    <w:qFormat/>
    <w:uiPriority w:val="0"/>
    <w:pPr>
      <w:ind w:firstLine="200" w:firstLineChars="200"/>
    </w:pPr>
    <w:rPr>
      <w:rFonts w:ascii="Times New Roman" w:hAnsi="Times New Roman" w:eastAsia="宋体" w:cs="Times New Roman"/>
      <w:kern w:val="2"/>
      <w:sz w:val="18"/>
      <w:szCs w:val="18"/>
      <w:lang w:val="en-US" w:eastAsia="zh-CN" w:bidi="ar-SA"/>
    </w:rPr>
  </w:style>
  <w:style w:type="paragraph" w:customStyle="1" w:styleId="1046">
    <w:name w:val="表内文字居中"/>
    <w:next w:val="1"/>
    <w:qFormat/>
    <w:uiPriority w:val="0"/>
    <w:pPr>
      <w:keepNext/>
      <w:keepLines/>
      <w:snapToGrid w:val="0"/>
      <w:jc w:val="center"/>
    </w:pPr>
    <w:rPr>
      <w:rFonts w:ascii="Arial" w:hAnsi="Arial" w:eastAsia="黑体" w:cs="Arial"/>
      <w:b/>
      <w:sz w:val="18"/>
      <w:szCs w:val="18"/>
      <w:lang w:val="en-US" w:eastAsia="zh-CN" w:bidi="ar-SA"/>
    </w:rPr>
  </w:style>
  <w:style w:type="character" w:customStyle="1" w:styleId="1047">
    <w:name w:val="封面文字1 Char Char"/>
    <w:link w:val="1048"/>
    <w:semiHidden/>
    <w:qFormat/>
    <w:locked/>
    <w:uiPriority w:val="0"/>
    <w:rPr>
      <w:rFonts w:ascii="黑体" w:hAnsi="宋体" w:eastAsia="黑体"/>
      <w:color w:val="000000"/>
      <w:sz w:val="52"/>
      <w:szCs w:val="52"/>
    </w:rPr>
  </w:style>
  <w:style w:type="paragraph" w:customStyle="1" w:styleId="1048">
    <w:name w:val="封面文字1"/>
    <w:basedOn w:val="1"/>
    <w:link w:val="1047"/>
    <w:semiHidden/>
    <w:qFormat/>
    <w:uiPriority w:val="0"/>
    <w:pPr>
      <w:snapToGrid w:val="0"/>
      <w:spacing w:line="960" w:lineRule="exact"/>
      <w:ind w:right="-108"/>
      <w:jc w:val="center"/>
    </w:pPr>
    <w:rPr>
      <w:rFonts w:ascii="黑体" w:hAnsi="宋体" w:eastAsia="黑体" w:cstheme="minorBidi"/>
      <w:color w:val="000000"/>
      <w:sz w:val="52"/>
      <w:szCs w:val="52"/>
    </w:rPr>
  </w:style>
  <w:style w:type="character" w:customStyle="1" w:styleId="1049">
    <w:name w:val="封面文字－单位 Char"/>
    <w:link w:val="1050"/>
    <w:semiHidden/>
    <w:qFormat/>
    <w:locked/>
    <w:uiPriority w:val="0"/>
    <w:rPr>
      <w:rFonts w:ascii="方正小标宋简体" w:eastAsia="方正小标宋简体"/>
      <w:b/>
      <w:sz w:val="44"/>
      <w:szCs w:val="44"/>
    </w:rPr>
  </w:style>
  <w:style w:type="paragraph" w:customStyle="1" w:styleId="1050">
    <w:name w:val="封面文字－单位"/>
    <w:basedOn w:val="1"/>
    <w:link w:val="1049"/>
    <w:semiHidden/>
    <w:qFormat/>
    <w:uiPriority w:val="0"/>
    <w:pPr>
      <w:spacing w:line="440" w:lineRule="exact"/>
      <w:jc w:val="center"/>
    </w:pPr>
    <w:rPr>
      <w:rFonts w:ascii="方正小标宋简体" w:eastAsia="方正小标宋简体" w:hAnsiTheme="minorHAnsi" w:cstheme="minorBidi"/>
      <w:b/>
      <w:sz w:val="44"/>
      <w:szCs w:val="44"/>
    </w:rPr>
  </w:style>
  <w:style w:type="paragraph" w:customStyle="1" w:styleId="1051">
    <w:name w:val="审定－黑体"/>
    <w:basedOn w:val="1"/>
    <w:qFormat/>
    <w:uiPriority w:val="0"/>
    <w:pPr>
      <w:snapToGrid w:val="0"/>
      <w:spacing w:line="560" w:lineRule="exact"/>
      <w:ind w:left="2460" w:hanging="2460" w:hangingChars="750"/>
      <w:jc w:val="left"/>
    </w:pPr>
    <w:rPr>
      <w:rFonts w:ascii="仿宋" w:hAnsi="仿宋" w:eastAsia="黑体"/>
      <w:bCs/>
      <w:spacing w:val="4"/>
      <w:sz w:val="32"/>
      <w:szCs w:val="20"/>
    </w:rPr>
  </w:style>
  <w:style w:type="paragraph" w:customStyle="1" w:styleId="1052">
    <w:name w:val="图题+题注"/>
    <w:next w:val="88"/>
    <w:qFormat/>
    <w:uiPriority w:val="0"/>
    <w:pPr>
      <w:adjustRightInd w:val="0"/>
      <w:snapToGrid w:val="0"/>
      <w:spacing w:beforeLines="50"/>
      <w:jc w:val="center"/>
    </w:pPr>
    <w:rPr>
      <w:rFonts w:ascii="黑体" w:hAnsi="宋体" w:eastAsia="黑体" w:cs="Arial"/>
      <w:b/>
      <w:kern w:val="2"/>
      <w:sz w:val="21"/>
      <w:lang w:val="en-US" w:eastAsia="zh-CN" w:bidi="ar-SA"/>
    </w:rPr>
  </w:style>
  <w:style w:type="character" w:customStyle="1" w:styleId="1053">
    <w:name w:val="样式 标题 2 + 红色 Char"/>
    <w:link w:val="1054"/>
    <w:qFormat/>
    <w:locked/>
    <w:uiPriority w:val="0"/>
    <w:rPr>
      <w:rFonts w:ascii="Arial" w:hAnsi="Arial" w:eastAsia="黑体"/>
      <w:bCs/>
      <w:sz w:val="30"/>
      <w:szCs w:val="30"/>
      <w:lang w:val="zh-CN" w:eastAsia="zh-CN"/>
    </w:rPr>
  </w:style>
  <w:style w:type="paragraph" w:customStyle="1" w:styleId="1054">
    <w:name w:val="样式 标题 2 + 红色"/>
    <w:basedOn w:val="4"/>
    <w:next w:val="1"/>
    <w:link w:val="1053"/>
    <w:qFormat/>
    <w:uiPriority w:val="0"/>
    <w:rPr>
      <w:rFonts w:cstheme="minorBidi"/>
      <w:bCs w:val="0"/>
    </w:rPr>
  </w:style>
  <w:style w:type="paragraph" w:customStyle="1" w:styleId="1055">
    <w:name w:val="样式 标题 2 + 黑色 段前: 1 行 段后: 1 行"/>
    <w:basedOn w:val="4"/>
    <w:qFormat/>
    <w:uiPriority w:val="0"/>
  </w:style>
  <w:style w:type="paragraph" w:customStyle="1" w:styleId="1056">
    <w:name w:val="1样 表中内容"/>
    <w:basedOn w:val="34"/>
    <w:qFormat/>
    <w:uiPriority w:val="0"/>
    <w:pPr>
      <w:framePr w:hSpace="180" w:wrap="around" w:vAnchor="margin" w:hAnchor="margin" w:y="498"/>
      <w:adjustRightInd w:val="0"/>
      <w:spacing w:after="0" w:line="400" w:lineRule="exact"/>
    </w:pPr>
    <w:rPr>
      <w:rFonts w:ascii="宋体" w:hAnsi="宋体" w:eastAsia="宋体" w:cs="Times New Roman"/>
      <w:b/>
      <w:bCs/>
      <w:sz w:val="24"/>
      <w:szCs w:val="21"/>
    </w:rPr>
  </w:style>
  <w:style w:type="paragraph" w:customStyle="1" w:styleId="1057">
    <w:name w:val="样式 标题4 + 字距调整八号"/>
    <w:basedOn w:val="5"/>
    <w:qFormat/>
    <w:uiPriority w:val="0"/>
    <w:pPr>
      <w:ind w:left="720"/>
    </w:pPr>
  </w:style>
  <w:style w:type="paragraph" w:customStyle="1" w:styleId="1058">
    <w:name w:val="正文文本 21"/>
    <w:basedOn w:val="1"/>
    <w:qFormat/>
    <w:uiPriority w:val="0"/>
    <w:pPr>
      <w:adjustRightInd w:val="0"/>
      <w:ind w:firstLine="420"/>
    </w:pPr>
    <w:rPr>
      <w:rFonts w:ascii="宋体" w:hAnsi="仿宋" w:eastAsia="仿宋"/>
      <w:b/>
      <w:bCs/>
      <w:sz w:val="24"/>
      <w:szCs w:val="20"/>
    </w:rPr>
  </w:style>
  <w:style w:type="paragraph" w:customStyle="1" w:styleId="1059">
    <w:name w:val="样式 标题 3 + 小三 首行缩进:  0.01 厘米 段前: 7.8 磅"/>
    <w:basedOn w:val="5"/>
    <w:qFormat/>
    <w:uiPriority w:val="0"/>
    <w:pPr>
      <w:ind w:left="720"/>
    </w:pPr>
  </w:style>
  <w:style w:type="paragraph" w:customStyle="1" w:styleId="1060">
    <w:name w:val="表头5H"/>
    <w:basedOn w:val="1"/>
    <w:qFormat/>
    <w:uiPriority w:val="0"/>
    <w:pPr>
      <w:spacing w:line="240" w:lineRule="atLeast"/>
      <w:jc w:val="center"/>
    </w:pPr>
    <w:rPr>
      <w:rFonts w:ascii="仿宋" w:hAnsi="仿宋" w:eastAsia="仿宋"/>
      <w:bCs/>
      <w:sz w:val="24"/>
      <w:szCs w:val="28"/>
    </w:rPr>
  </w:style>
  <w:style w:type="paragraph" w:customStyle="1" w:styleId="1061">
    <w:name w:val="标题 42"/>
    <w:basedOn w:val="1"/>
    <w:next w:val="1"/>
    <w:qFormat/>
    <w:uiPriority w:val="0"/>
    <w:pPr>
      <w:keepNext/>
      <w:keepLines/>
      <w:tabs>
        <w:tab w:val="left" w:pos="284"/>
        <w:tab w:val="left" w:pos="864"/>
        <w:tab w:val="left" w:pos="993"/>
      </w:tabs>
      <w:spacing w:before="120" w:line="360" w:lineRule="auto"/>
      <w:ind w:left="864" w:hanging="864"/>
      <w:outlineLvl w:val="3"/>
    </w:pPr>
    <w:rPr>
      <w:rFonts w:ascii="Arial" w:hAnsi="Arial" w:eastAsia="仿宋"/>
      <w:sz w:val="24"/>
      <w:szCs w:val="28"/>
    </w:rPr>
  </w:style>
  <w:style w:type="paragraph" w:customStyle="1" w:styleId="1062">
    <w:name w:val="计算书正文_许凯"/>
    <w:basedOn w:val="1"/>
    <w:qFormat/>
    <w:uiPriority w:val="0"/>
    <w:pPr>
      <w:snapToGrid w:val="0"/>
      <w:spacing w:line="440" w:lineRule="exact"/>
      <w:ind w:firstLine="480" w:firstLineChars="200"/>
      <w:jc w:val="left"/>
    </w:pPr>
    <w:rPr>
      <w:rFonts w:ascii="仿宋" w:hAnsi="仿宋" w:eastAsia="仿宋" w:cs="宋体"/>
      <w:bCs/>
      <w:sz w:val="24"/>
      <w:szCs w:val="20"/>
    </w:rPr>
  </w:style>
  <w:style w:type="paragraph" w:customStyle="1" w:styleId="1063">
    <w:name w:val="计算书表格标题_许凯"/>
    <w:basedOn w:val="1"/>
    <w:qFormat/>
    <w:uiPriority w:val="0"/>
    <w:pPr>
      <w:tabs>
        <w:tab w:val="left" w:pos="-2700"/>
        <w:tab w:val="left" w:pos="-2520"/>
      </w:tabs>
      <w:snapToGrid w:val="0"/>
      <w:spacing w:line="500" w:lineRule="exact"/>
      <w:jc w:val="center"/>
    </w:pPr>
    <w:rPr>
      <w:rFonts w:ascii="黑体" w:hAnsi="黑体" w:eastAsia="黑体" w:cs="宋体"/>
      <w:sz w:val="28"/>
      <w:szCs w:val="21"/>
    </w:rPr>
  </w:style>
  <w:style w:type="paragraph" w:customStyle="1" w:styleId="1064">
    <w:name w:val="Char Char Char Char Char Char Char Char Char Char"/>
    <w:basedOn w:val="1"/>
    <w:next w:val="34"/>
    <w:qFormat/>
    <w:uiPriority w:val="0"/>
    <w:pPr>
      <w:spacing w:line="360" w:lineRule="auto"/>
      <w:ind w:firstLine="200" w:firstLineChars="200"/>
      <w:jc w:val="center"/>
    </w:pPr>
    <w:rPr>
      <w:rFonts w:ascii="宋体" w:hAnsi="宋体" w:eastAsia="仿宋" w:cs="宋体"/>
      <w:b/>
      <w:bCs/>
      <w:sz w:val="30"/>
      <w:szCs w:val="30"/>
    </w:rPr>
  </w:style>
  <w:style w:type="character" w:customStyle="1" w:styleId="1065">
    <w:name w:val="正文 小四 行距: 1.5 倍行距 Char"/>
    <w:link w:val="1066"/>
    <w:qFormat/>
    <w:locked/>
    <w:uiPriority w:val="0"/>
    <w:rPr>
      <w:sz w:val="24"/>
    </w:rPr>
  </w:style>
  <w:style w:type="paragraph" w:customStyle="1" w:styleId="1066">
    <w:name w:val="正文 小四 行距: 1.5 倍行距"/>
    <w:basedOn w:val="1"/>
    <w:link w:val="1065"/>
    <w:qFormat/>
    <w:uiPriority w:val="0"/>
    <w:pPr>
      <w:adjustRightInd w:val="0"/>
      <w:snapToGrid w:val="0"/>
      <w:spacing w:line="360" w:lineRule="auto"/>
      <w:ind w:firstLine="150" w:firstLineChars="150"/>
      <w:jc w:val="left"/>
    </w:pPr>
    <w:rPr>
      <w:rFonts w:asciiTheme="minorHAnsi" w:hAnsiTheme="minorHAnsi" w:eastAsiaTheme="minorEastAsia" w:cstheme="minorBidi"/>
      <w:sz w:val="24"/>
      <w:szCs w:val="22"/>
    </w:rPr>
  </w:style>
  <w:style w:type="character" w:customStyle="1" w:styleId="1067">
    <w:name w:val="样式34 Char"/>
    <w:link w:val="1068"/>
    <w:qFormat/>
    <w:locked/>
    <w:uiPriority w:val="0"/>
    <w:rPr>
      <w:rFonts w:eastAsia="黑体"/>
      <w:sz w:val="28"/>
      <w:szCs w:val="28"/>
    </w:rPr>
  </w:style>
  <w:style w:type="paragraph" w:customStyle="1" w:styleId="1068">
    <w:name w:val="样式34"/>
    <w:basedOn w:val="1"/>
    <w:link w:val="1067"/>
    <w:qFormat/>
    <w:uiPriority w:val="0"/>
    <w:pPr>
      <w:keepNext/>
      <w:keepLines/>
      <w:tabs>
        <w:tab w:val="left" w:pos="0"/>
        <w:tab w:val="left" w:pos="1080"/>
      </w:tabs>
      <w:adjustRightInd w:val="0"/>
      <w:snapToGrid w:val="0"/>
      <w:spacing w:line="360" w:lineRule="auto"/>
      <w:ind w:hanging="405"/>
      <w:jc w:val="left"/>
      <w:outlineLvl w:val="3"/>
    </w:pPr>
    <w:rPr>
      <w:rFonts w:eastAsia="黑体" w:asciiTheme="minorHAnsi" w:hAnsiTheme="minorHAnsi" w:cstheme="minorBidi"/>
      <w:sz w:val="28"/>
      <w:szCs w:val="28"/>
    </w:rPr>
  </w:style>
  <w:style w:type="paragraph" w:customStyle="1" w:styleId="1069">
    <w:name w:val="Char Char1 Char Char Char Char"/>
    <w:basedOn w:val="1"/>
    <w:qFormat/>
    <w:uiPriority w:val="0"/>
    <w:pPr>
      <w:autoSpaceDE w:val="0"/>
      <w:autoSpaceDN w:val="0"/>
      <w:adjustRightInd w:val="0"/>
      <w:snapToGrid w:val="0"/>
      <w:spacing w:before="50" w:after="50" w:line="360" w:lineRule="auto"/>
      <w:ind w:firstLine="560" w:firstLineChars="200"/>
    </w:pPr>
    <w:rPr>
      <w:rFonts w:ascii="仿宋" w:hAnsi="仿宋" w:eastAsia="仿宋_GB2312"/>
      <w:bCs/>
      <w:color w:val="000000"/>
      <w:sz w:val="24"/>
      <w:szCs w:val="28"/>
    </w:rPr>
  </w:style>
  <w:style w:type="paragraph" w:customStyle="1" w:styleId="1070">
    <w:name w:val="样式 小四 行距: 1.5 倍行距"/>
    <w:basedOn w:val="1"/>
    <w:qFormat/>
    <w:uiPriority w:val="0"/>
    <w:pPr>
      <w:spacing w:line="360" w:lineRule="auto"/>
      <w:ind w:firstLine="480" w:firstLineChars="200"/>
    </w:pPr>
    <w:rPr>
      <w:rFonts w:ascii="仿宋" w:hAnsi="仿宋" w:eastAsia="仿宋" w:cs="宋体"/>
      <w:bCs/>
      <w:sz w:val="24"/>
      <w:szCs w:val="20"/>
    </w:rPr>
  </w:style>
  <w:style w:type="paragraph" w:customStyle="1" w:styleId="1071">
    <w:name w:val="Char Char Char Char Char Char Char Char Char"/>
    <w:basedOn w:val="1"/>
    <w:qFormat/>
    <w:uiPriority w:val="0"/>
    <w:pPr>
      <w:spacing w:line="360" w:lineRule="auto"/>
      <w:ind w:firstLine="200" w:firstLineChars="200"/>
    </w:pPr>
    <w:rPr>
      <w:rFonts w:ascii="仿宋" w:hAnsi="仿宋" w:eastAsia="仿宋"/>
      <w:bCs/>
      <w:sz w:val="28"/>
      <w:szCs w:val="20"/>
    </w:rPr>
  </w:style>
  <w:style w:type="paragraph" w:customStyle="1" w:styleId="1072">
    <w:name w:val="正文缩进2字符"/>
    <w:basedOn w:val="1"/>
    <w:qFormat/>
    <w:uiPriority w:val="0"/>
    <w:pPr>
      <w:spacing w:line="360" w:lineRule="auto"/>
      <w:ind w:firstLine="200" w:firstLineChars="200"/>
      <w:jc w:val="left"/>
    </w:pPr>
    <w:rPr>
      <w:rFonts w:ascii="仿宋" w:hAnsi="仿宋" w:eastAsia="仿宋"/>
      <w:b/>
      <w:bCs/>
      <w:sz w:val="24"/>
      <w:szCs w:val="21"/>
    </w:rPr>
  </w:style>
  <w:style w:type="paragraph" w:customStyle="1" w:styleId="1073">
    <w:name w:val="插图"/>
    <w:basedOn w:val="1"/>
    <w:qFormat/>
    <w:uiPriority w:val="0"/>
    <w:pPr>
      <w:widowControl/>
      <w:spacing w:before="100" w:beforeAutospacing="1" w:after="100" w:afterAutospacing="1" w:line="360" w:lineRule="auto"/>
      <w:jc w:val="left"/>
    </w:pPr>
    <w:rPr>
      <w:rFonts w:ascii="宋体" w:hAnsi="宋体" w:eastAsia="仿宋"/>
      <w:bCs/>
      <w:spacing w:val="10"/>
      <w:kern w:val="0"/>
      <w:sz w:val="18"/>
      <w:szCs w:val="18"/>
    </w:rPr>
  </w:style>
  <w:style w:type="paragraph" w:customStyle="1" w:styleId="1074">
    <w:name w:val="篇章标题"/>
    <w:basedOn w:val="85"/>
    <w:qFormat/>
    <w:uiPriority w:val="0"/>
    <w:pPr>
      <w:spacing w:before="0" w:after="0" w:line="360" w:lineRule="auto"/>
      <w:ind w:firstLine="200" w:firstLineChars="200"/>
    </w:pPr>
    <w:rPr>
      <w:rFonts w:ascii="Arial" w:hAnsi="Arial" w:eastAsia="Times New Roman" w:cs="Times New Roman"/>
      <w:bCs w:val="0"/>
      <w:kern w:val="0"/>
      <w:sz w:val="32"/>
    </w:rPr>
  </w:style>
  <w:style w:type="paragraph" w:customStyle="1" w:styleId="1075">
    <w:name w:val="编章标题"/>
    <w:qFormat/>
    <w:uiPriority w:val="0"/>
    <w:pPr>
      <w:spacing w:before="120" w:after="120"/>
    </w:pPr>
    <w:rPr>
      <w:rFonts w:ascii="黑体" w:hAnsi="Times New Roman" w:eastAsia="黑体" w:cs="Times New Roman"/>
      <w:sz w:val="32"/>
      <w:lang w:val="en-US" w:eastAsia="zh-CN" w:bidi="ar-SA"/>
    </w:rPr>
  </w:style>
  <w:style w:type="paragraph" w:customStyle="1" w:styleId="1076">
    <w:name w:val="表格（一）"/>
    <w:basedOn w:val="1"/>
    <w:qFormat/>
    <w:uiPriority w:val="0"/>
    <w:pPr>
      <w:autoSpaceDN w:val="0"/>
      <w:adjustRightInd w:val="0"/>
      <w:snapToGrid w:val="0"/>
      <w:spacing w:line="360" w:lineRule="auto"/>
      <w:jc w:val="center"/>
    </w:pPr>
    <w:rPr>
      <w:rFonts w:ascii="宋体" w:hAnsi="宋体" w:eastAsia="仿宋"/>
      <w:bCs/>
      <w:spacing w:val="14"/>
      <w:sz w:val="24"/>
      <w:szCs w:val="28"/>
    </w:rPr>
  </w:style>
  <w:style w:type="paragraph" w:customStyle="1" w:styleId="1077">
    <w:name w:val="段落"/>
    <w:basedOn w:val="35"/>
    <w:qFormat/>
    <w:uiPriority w:val="0"/>
    <w:pPr>
      <w:widowControl w:val="0"/>
      <w:spacing w:before="0" w:after="0"/>
      <w:ind w:firstLine="480" w:firstLineChars="200"/>
      <w:jc w:val="both"/>
    </w:pPr>
  </w:style>
  <w:style w:type="paragraph" w:customStyle="1" w:styleId="1078">
    <w:name w:val="Char2 Char Char Char Char Char Char Char Char1 Char Char Char Char Char Char Char Char Char Char Char Char Char Char Char Char Char Char Char Char Char Char"/>
    <w:basedOn w:val="1"/>
    <w:qFormat/>
    <w:uiPriority w:val="0"/>
    <w:pPr>
      <w:autoSpaceDE w:val="0"/>
      <w:autoSpaceDN w:val="0"/>
      <w:adjustRightInd w:val="0"/>
      <w:snapToGrid w:val="0"/>
      <w:spacing w:before="50" w:after="50" w:line="360" w:lineRule="auto"/>
      <w:ind w:firstLine="560" w:firstLineChars="200"/>
    </w:pPr>
    <w:rPr>
      <w:rFonts w:ascii="仿宋" w:hAnsi="仿宋" w:eastAsia="仿宋_GB2312"/>
      <w:bCs/>
      <w:color w:val="000000"/>
      <w:sz w:val="24"/>
      <w:szCs w:val="28"/>
    </w:rPr>
  </w:style>
  <w:style w:type="paragraph" w:customStyle="1" w:styleId="1079">
    <w:name w:val="Char Char Char Char Char Char Char Char Char Char Char Char Char Char Char1 Char Char Char Char Char Char Char Char Char Char Char Char Char"/>
    <w:basedOn w:val="1"/>
    <w:qFormat/>
    <w:uiPriority w:val="0"/>
    <w:pPr>
      <w:autoSpaceDE w:val="0"/>
      <w:autoSpaceDN w:val="0"/>
      <w:adjustRightInd w:val="0"/>
      <w:snapToGrid w:val="0"/>
      <w:spacing w:before="50" w:after="50" w:line="360" w:lineRule="auto"/>
      <w:ind w:firstLine="560" w:firstLineChars="200"/>
    </w:pPr>
    <w:rPr>
      <w:rFonts w:ascii="仿宋" w:hAnsi="仿宋" w:eastAsia="仿宋"/>
      <w:bCs/>
      <w:color w:val="000000"/>
      <w:sz w:val="24"/>
      <w:szCs w:val="20"/>
    </w:rPr>
  </w:style>
  <w:style w:type="paragraph" w:customStyle="1" w:styleId="1080">
    <w:name w:val="样式 标题 3 + 小三 加粗 自动设置 首行缩进:  0.01 厘米 段前: 7.8 磅"/>
    <w:basedOn w:val="5"/>
    <w:qFormat/>
    <w:uiPriority w:val="0"/>
    <w:pPr>
      <w:ind w:left="720"/>
    </w:pPr>
  </w:style>
  <w:style w:type="paragraph" w:customStyle="1" w:styleId="1081">
    <w:name w:val="样式 首行缩进:  2 字符 段前: 0.5 行 段后: 0.5 行"/>
    <w:basedOn w:val="1"/>
    <w:qFormat/>
    <w:uiPriority w:val="0"/>
    <w:pPr>
      <w:tabs>
        <w:tab w:val="left" w:pos="425"/>
      </w:tabs>
      <w:adjustRightInd w:val="0"/>
      <w:snapToGrid w:val="0"/>
      <w:spacing w:before="120" w:after="120" w:line="360" w:lineRule="auto"/>
      <w:ind w:left="425" w:hanging="425"/>
    </w:pPr>
    <w:rPr>
      <w:rFonts w:ascii="仿宋" w:hAnsi="仿宋" w:eastAsia="仿宋" w:cs="宋体"/>
      <w:bCs/>
      <w:sz w:val="24"/>
      <w:szCs w:val="20"/>
    </w:rPr>
  </w:style>
  <w:style w:type="character" w:customStyle="1" w:styleId="1082">
    <w:name w:val="样式 首行缩进:  0.85 厘米 Char Char Char"/>
    <w:link w:val="1083"/>
    <w:qFormat/>
    <w:locked/>
    <w:uiPriority w:val="0"/>
    <w:rPr>
      <w:sz w:val="24"/>
      <w:szCs w:val="24"/>
    </w:rPr>
  </w:style>
  <w:style w:type="paragraph" w:customStyle="1" w:styleId="1083">
    <w:name w:val="样式 首行缩进:  0.85 厘米 Char Char"/>
    <w:basedOn w:val="1"/>
    <w:link w:val="1082"/>
    <w:qFormat/>
    <w:uiPriority w:val="0"/>
    <w:pPr>
      <w:spacing w:line="360" w:lineRule="auto"/>
      <w:ind w:firstLine="482"/>
    </w:pPr>
    <w:rPr>
      <w:rFonts w:asciiTheme="minorHAnsi" w:hAnsiTheme="minorHAnsi" w:eastAsiaTheme="minorEastAsia" w:cstheme="minorBidi"/>
      <w:sz w:val="24"/>
    </w:rPr>
  </w:style>
  <w:style w:type="paragraph" w:customStyle="1" w:styleId="1084">
    <w:name w:val="基文"/>
    <w:qFormat/>
    <w:uiPriority w:val="0"/>
    <w:pPr>
      <w:spacing w:line="360" w:lineRule="auto"/>
      <w:ind w:firstLine="480" w:firstLineChars="200"/>
    </w:pPr>
    <w:rPr>
      <w:rFonts w:ascii="宋体" w:hAnsi="Courier New" w:eastAsia="宋体" w:cs="Courier New"/>
      <w:bCs/>
      <w:kern w:val="2"/>
      <w:sz w:val="24"/>
      <w:szCs w:val="24"/>
      <w:lang w:val="en-US" w:eastAsia="zh-CN" w:bidi="ar-SA"/>
    </w:rPr>
  </w:style>
  <w:style w:type="paragraph" w:customStyle="1" w:styleId="1085">
    <w:name w:val="样式 首行缩进:  0.93 厘米"/>
    <w:basedOn w:val="1"/>
    <w:qFormat/>
    <w:uiPriority w:val="0"/>
    <w:pPr>
      <w:spacing w:line="360" w:lineRule="auto"/>
      <w:ind w:firstLine="482"/>
    </w:pPr>
    <w:rPr>
      <w:rFonts w:ascii="仿宋" w:hAnsi="仿宋" w:eastAsia="仿宋" w:cs="宋体"/>
      <w:bCs/>
      <w:sz w:val="24"/>
      <w:szCs w:val="20"/>
    </w:rPr>
  </w:style>
  <w:style w:type="paragraph" w:customStyle="1" w:styleId="1086">
    <w:name w:val="Char Char Char Char Char Char Char Char Char Char1"/>
    <w:basedOn w:val="1"/>
    <w:qFormat/>
    <w:uiPriority w:val="0"/>
    <w:rPr>
      <w:rFonts w:ascii="仿宋" w:hAnsi="仿宋" w:eastAsia="仿宋"/>
      <w:bCs/>
      <w:sz w:val="28"/>
      <w:szCs w:val="28"/>
    </w:rPr>
  </w:style>
  <w:style w:type="paragraph" w:customStyle="1" w:styleId="1087">
    <w:name w:val="Char Char Char Char Char Char Char Char Char1"/>
    <w:basedOn w:val="1"/>
    <w:qFormat/>
    <w:uiPriority w:val="0"/>
    <w:rPr>
      <w:rFonts w:ascii="仿宋" w:hAnsi="仿宋" w:eastAsia="仿宋"/>
      <w:bCs/>
      <w:sz w:val="28"/>
      <w:szCs w:val="28"/>
    </w:rPr>
  </w:style>
  <w:style w:type="character" w:customStyle="1" w:styleId="1088">
    <w:name w:val="样式 样式 样式7 + 首行缩进:  2 字符 + 首行缩进:  2 字符1 Char Char"/>
    <w:link w:val="1089"/>
    <w:qFormat/>
    <w:locked/>
    <w:uiPriority w:val="0"/>
    <w:rPr>
      <w:sz w:val="24"/>
    </w:rPr>
  </w:style>
  <w:style w:type="paragraph" w:customStyle="1" w:styleId="1089">
    <w:name w:val="样式 样式 样式7 + 首行缩进:  2 字符 + 首行缩进:  2 字符1 Char"/>
    <w:basedOn w:val="1"/>
    <w:link w:val="1088"/>
    <w:qFormat/>
    <w:uiPriority w:val="0"/>
    <w:pPr>
      <w:adjustRightInd w:val="0"/>
      <w:snapToGrid w:val="0"/>
      <w:spacing w:line="360" w:lineRule="auto"/>
      <w:ind w:firstLine="480" w:firstLineChars="200"/>
    </w:pPr>
    <w:rPr>
      <w:rFonts w:asciiTheme="minorHAnsi" w:hAnsiTheme="minorHAnsi" w:eastAsiaTheme="minorEastAsia" w:cstheme="minorBidi"/>
      <w:sz w:val="24"/>
      <w:szCs w:val="22"/>
    </w:rPr>
  </w:style>
  <w:style w:type="character" w:customStyle="1" w:styleId="1090">
    <w:name w:val="样式 样式7 + 首行缩进:  2 字符 Char"/>
    <w:link w:val="1091"/>
    <w:qFormat/>
    <w:locked/>
    <w:uiPriority w:val="0"/>
    <w:rPr>
      <w:rFonts w:ascii="宋体" w:eastAsia="宋体"/>
      <w:sz w:val="24"/>
    </w:rPr>
  </w:style>
  <w:style w:type="paragraph" w:customStyle="1" w:styleId="1091">
    <w:name w:val="样式 样式7 + 首行缩进:  2 字符"/>
    <w:basedOn w:val="1"/>
    <w:link w:val="1090"/>
    <w:qFormat/>
    <w:uiPriority w:val="0"/>
    <w:pPr>
      <w:adjustRightInd w:val="0"/>
      <w:snapToGrid w:val="0"/>
      <w:spacing w:line="360" w:lineRule="auto"/>
      <w:ind w:firstLine="200" w:firstLineChars="200"/>
    </w:pPr>
    <w:rPr>
      <w:rFonts w:ascii="宋体" w:hAnsiTheme="minorHAnsi" w:cstheme="minorBidi"/>
      <w:sz w:val="24"/>
      <w:szCs w:val="22"/>
    </w:rPr>
  </w:style>
  <w:style w:type="character" w:customStyle="1" w:styleId="1092">
    <w:name w:val="样式33 Char"/>
    <w:link w:val="1093"/>
    <w:qFormat/>
    <w:locked/>
    <w:uiPriority w:val="0"/>
    <w:rPr>
      <w:rFonts w:eastAsia="黑体"/>
      <w:szCs w:val="24"/>
    </w:rPr>
  </w:style>
  <w:style w:type="paragraph" w:customStyle="1" w:styleId="1093">
    <w:name w:val="样式33"/>
    <w:basedOn w:val="1"/>
    <w:link w:val="1092"/>
    <w:qFormat/>
    <w:uiPriority w:val="0"/>
    <w:pPr>
      <w:jc w:val="center"/>
    </w:pPr>
    <w:rPr>
      <w:rFonts w:eastAsia="黑体" w:asciiTheme="minorHAnsi" w:hAnsiTheme="minorHAnsi" w:cstheme="minorBidi"/>
    </w:rPr>
  </w:style>
  <w:style w:type="paragraph" w:customStyle="1" w:styleId="1094">
    <w:name w:val="样式 样式 样式7 + 首行缩进:  2 字符 + 首行缩进:  2 字符1"/>
    <w:basedOn w:val="1091"/>
    <w:qFormat/>
    <w:uiPriority w:val="0"/>
    <w:pPr>
      <w:ind w:firstLine="480"/>
    </w:pPr>
    <w:rPr>
      <w:rFonts w:ascii="Times New Roman"/>
    </w:rPr>
  </w:style>
  <w:style w:type="paragraph" w:customStyle="1" w:styleId="1095">
    <w:name w:val="图表正文"/>
    <w:qFormat/>
    <w:uiPriority w:val="0"/>
    <w:pPr>
      <w:spacing w:before="40" w:after="40"/>
      <w:jc w:val="center"/>
    </w:pPr>
    <w:rPr>
      <w:rFonts w:ascii="Times New Roman" w:hAnsi="Times New Roman" w:eastAsia="Times New Roman" w:cs="Times New Roman"/>
      <w:sz w:val="21"/>
      <w:szCs w:val="21"/>
      <w:lang w:val="en-US" w:eastAsia="zh-CN" w:bidi="ar-SA"/>
    </w:rPr>
  </w:style>
  <w:style w:type="character" w:customStyle="1" w:styleId="1096">
    <w:name w:val="图表名 Char"/>
    <w:link w:val="1097"/>
    <w:qFormat/>
    <w:locked/>
    <w:uiPriority w:val="0"/>
    <w:rPr>
      <w:b/>
      <w:szCs w:val="21"/>
    </w:rPr>
  </w:style>
  <w:style w:type="paragraph" w:customStyle="1" w:styleId="1097">
    <w:name w:val="图表名"/>
    <w:next w:val="1"/>
    <w:link w:val="1096"/>
    <w:qFormat/>
    <w:uiPriority w:val="0"/>
    <w:pPr>
      <w:spacing w:before="120" w:after="120"/>
      <w:jc w:val="center"/>
    </w:pPr>
    <w:rPr>
      <w:rFonts w:asciiTheme="minorHAnsi" w:hAnsiTheme="minorHAnsi" w:eastAsiaTheme="minorEastAsia" w:cstheme="minorBidi"/>
      <w:b/>
      <w:kern w:val="2"/>
      <w:sz w:val="21"/>
      <w:szCs w:val="21"/>
      <w:lang w:val="en-US" w:eastAsia="zh-CN" w:bidi="ar-SA"/>
    </w:rPr>
  </w:style>
  <w:style w:type="paragraph" w:customStyle="1" w:styleId="1098">
    <w:name w:val="X-样式"/>
    <w:basedOn w:val="1"/>
    <w:qFormat/>
    <w:uiPriority w:val="0"/>
    <w:pPr>
      <w:suppressAutoHyphens/>
      <w:overflowPunct w:val="0"/>
      <w:topLinePunct/>
      <w:adjustRightInd w:val="0"/>
      <w:spacing w:line="360" w:lineRule="auto"/>
      <w:ind w:left="100" w:leftChars="100" w:firstLine="480" w:firstLineChars="200"/>
    </w:pPr>
    <w:rPr>
      <w:rFonts w:ascii="仿宋" w:hAnsi="仿宋" w:eastAsia="仿宋"/>
      <w:sz w:val="24"/>
      <w:szCs w:val="28"/>
    </w:rPr>
  </w:style>
  <w:style w:type="paragraph" w:customStyle="1" w:styleId="1099">
    <w:name w:val="样式 标题 1标题 1 Char + 黑体 黑色"/>
    <w:basedOn w:val="3"/>
    <w:qFormat/>
    <w:uiPriority w:val="0"/>
  </w:style>
  <w:style w:type="paragraph" w:customStyle="1" w:styleId="1100">
    <w:name w:val="Char Char11 Char Char"/>
    <w:basedOn w:val="1"/>
    <w:qFormat/>
    <w:uiPriority w:val="0"/>
    <w:rPr>
      <w:rFonts w:ascii="仿宋" w:hAnsi="仿宋" w:eastAsia="仿宋"/>
      <w:bCs/>
      <w:sz w:val="28"/>
      <w:szCs w:val="28"/>
    </w:rPr>
  </w:style>
  <w:style w:type="paragraph" w:customStyle="1" w:styleId="1101">
    <w:name w:val="Char Char93"/>
    <w:basedOn w:val="1"/>
    <w:semiHidden/>
    <w:qFormat/>
    <w:uiPriority w:val="0"/>
    <w:rPr>
      <w:rFonts w:ascii="仿宋" w:hAnsi="仿宋" w:eastAsia="仿宋"/>
      <w:bCs/>
      <w:sz w:val="24"/>
      <w:szCs w:val="28"/>
    </w:rPr>
  </w:style>
  <w:style w:type="paragraph" w:customStyle="1" w:styleId="1102">
    <w:name w:val="Char Char7 Char Char"/>
    <w:basedOn w:val="1"/>
    <w:next w:val="34"/>
    <w:qFormat/>
    <w:uiPriority w:val="0"/>
    <w:pPr>
      <w:spacing w:line="360" w:lineRule="auto"/>
      <w:ind w:firstLine="200" w:firstLineChars="200"/>
      <w:jc w:val="center"/>
    </w:pPr>
    <w:rPr>
      <w:rFonts w:ascii="仿宋" w:hAnsi="仿宋" w:eastAsia="仿宋"/>
      <w:bCs/>
      <w:sz w:val="28"/>
      <w:szCs w:val="21"/>
    </w:rPr>
  </w:style>
  <w:style w:type="paragraph" w:customStyle="1" w:styleId="1103">
    <w:name w:val="Char Char1 Char Char"/>
    <w:basedOn w:val="1"/>
    <w:qFormat/>
    <w:uiPriority w:val="0"/>
    <w:pPr>
      <w:snapToGrid w:val="0"/>
      <w:spacing w:line="360" w:lineRule="auto"/>
      <w:ind w:firstLine="200" w:firstLineChars="200"/>
    </w:pPr>
    <w:rPr>
      <w:rFonts w:ascii="仿宋" w:hAnsi="仿宋" w:eastAsia="仿宋_GB2312"/>
      <w:bCs/>
      <w:sz w:val="24"/>
      <w:szCs w:val="28"/>
    </w:rPr>
  </w:style>
  <w:style w:type="paragraph" w:customStyle="1" w:styleId="1104">
    <w:name w:val="Char Char1 Char Char8"/>
    <w:basedOn w:val="1"/>
    <w:qFormat/>
    <w:uiPriority w:val="0"/>
    <w:pPr>
      <w:snapToGrid w:val="0"/>
      <w:spacing w:line="360" w:lineRule="auto"/>
      <w:ind w:firstLine="200" w:firstLineChars="200"/>
    </w:pPr>
    <w:rPr>
      <w:rFonts w:ascii="仿宋" w:hAnsi="仿宋" w:eastAsia="仿宋_GB2312"/>
      <w:bCs/>
      <w:sz w:val="24"/>
      <w:szCs w:val="28"/>
    </w:rPr>
  </w:style>
  <w:style w:type="paragraph" w:customStyle="1" w:styleId="1105">
    <w:name w:val="Char Char1 Char Char7"/>
    <w:basedOn w:val="1"/>
    <w:qFormat/>
    <w:uiPriority w:val="0"/>
    <w:pPr>
      <w:snapToGrid w:val="0"/>
      <w:spacing w:line="360" w:lineRule="auto"/>
      <w:ind w:firstLine="200" w:firstLineChars="200"/>
    </w:pPr>
    <w:rPr>
      <w:rFonts w:ascii="仿宋" w:hAnsi="仿宋" w:eastAsia="仿宋_GB2312"/>
      <w:bCs/>
      <w:sz w:val="24"/>
      <w:szCs w:val="28"/>
    </w:rPr>
  </w:style>
  <w:style w:type="paragraph" w:customStyle="1" w:styleId="1106">
    <w:name w:val="Char Char1 Char Char6"/>
    <w:basedOn w:val="1"/>
    <w:qFormat/>
    <w:uiPriority w:val="0"/>
    <w:pPr>
      <w:snapToGrid w:val="0"/>
      <w:spacing w:line="360" w:lineRule="auto"/>
      <w:ind w:firstLine="200" w:firstLineChars="200"/>
    </w:pPr>
    <w:rPr>
      <w:rFonts w:ascii="仿宋" w:hAnsi="仿宋" w:eastAsia="仿宋_GB2312"/>
      <w:bCs/>
      <w:sz w:val="24"/>
      <w:szCs w:val="28"/>
    </w:rPr>
  </w:style>
  <w:style w:type="paragraph" w:customStyle="1" w:styleId="1107">
    <w:name w:val="Char Char7 Char Char2"/>
    <w:basedOn w:val="1"/>
    <w:next w:val="34"/>
    <w:qFormat/>
    <w:uiPriority w:val="0"/>
    <w:pPr>
      <w:spacing w:line="360" w:lineRule="auto"/>
      <w:ind w:firstLine="200" w:firstLineChars="200"/>
      <w:jc w:val="center"/>
    </w:pPr>
    <w:rPr>
      <w:rFonts w:ascii="仿宋" w:hAnsi="仿宋" w:eastAsia="仿宋"/>
      <w:bCs/>
      <w:sz w:val="28"/>
      <w:szCs w:val="21"/>
    </w:rPr>
  </w:style>
  <w:style w:type="paragraph" w:customStyle="1" w:styleId="1108">
    <w:name w:val="Char Char1 Char Char5"/>
    <w:basedOn w:val="1"/>
    <w:qFormat/>
    <w:uiPriority w:val="0"/>
    <w:pPr>
      <w:snapToGrid w:val="0"/>
      <w:spacing w:line="360" w:lineRule="auto"/>
      <w:ind w:firstLine="200" w:firstLineChars="200"/>
    </w:pPr>
    <w:rPr>
      <w:rFonts w:ascii="仿宋" w:hAnsi="仿宋" w:eastAsia="仿宋_GB2312"/>
      <w:bCs/>
      <w:sz w:val="24"/>
      <w:szCs w:val="28"/>
    </w:rPr>
  </w:style>
  <w:style w:type="paragraph" w:customStyle="1" w:styleId="1109">
    <w:name w:val="样式 (中文) 仿宋_GB2312 小四 黑色2"/>
    <w:basedOn w:val="1"/>
    <w:qFormat/>
    <w:uiPriority w:val="0"/>
    <w:pPr>
      <w:widowControl/>
      <w:tabs>
        <w:tab w:val="left" w:pos="7380"/>
      </w:tabs>
      <w:adjustRightInd w:val="0"/>
      <w:spacing w:line="360" w:lineRule="auto"/>
      <w:ind w:firstLine="480" w:firstLineChars="200"/>
    </w:pPr>
    <w:rPr>
      <w:rFonts w:ascii="宋体" w:hAnsi="宋体" w:eastAsia="仿宋" w:cs="宋体"/>
      <w:bCs/>
      <w:kern w:val="0"/>
      <w:sz w:val="24"/>
      <w:szCs w:val="28"/>
    </w:rPr>
  </w:style>
  <w:style w:type="paragraph" w:customStyle="1" w:styleId="1110">
    <w:name w:val="样式 (中文) 仿宋_GB2312 小四 黑色"/>
    <w:basedOn w:val="1"/>
    <w:qFormat/>
    <w:uiPriority w:val="0"/>
    <w:pPr>
      <w:widowControl/>
      <w:spacing w:line="360" w:lineRule="auto"/>
      <w:ind w:firstLine="502" w:firstLineChars="200"/>
      <w:jc w:val="left"/>
    </w:pPr>
    <w:rPr>
      <w:rFonts w:ascii="宋体" w:hAnsi="宋体" w:eastAsia="仿宋" w:cs="宋体"/>
      <w:b/>
      <w:bCs/>
      <w:color w:val="000000"/>
      <w:kern w:val="0"/>
      <w:sz w:val="24"/>
      <w:szCs w:val="28"/>
    </w:rPr>
  </w:style>
  <w:style w:type="character" w:customStyle="1" w:styleId="1111">
    <w:name w:val="三甲正文 Char"/>
    <w:link w:val="1112"/>
    <w:qFormat/>
    <w:locked/>
    <w:uiPriority w:val="0"/>
    <w:rPr>
      <w:rFonts w:ascii="宋体" w:hAnsi="宋体" w:eastAsia="宋体"/>
      <w:color w:val="000000"/>
      <w:sz w:val="24"/>
      <w:szCs w:val="24"/>
    </w:rPr>
  </w:style>
  <w:style w:type="paragraph" w:customStyle="1" w:styleId="1112">
    <w:name w:val="三甲正文"/>
    <w:basedOn w:val="1"/>
    <w:link w:val="1111"/>
    <w:qFormat/>
    <w:uiPriority w:val="0"/>
    <w:pPr>
      <w:spacing w:line="360" w:lineRule="auto"/>
      <w:ind w:firstLine="480" w:firstLineChars="200"/>
    </w:pPr>
    <w:rPr>
      <w:rFonts w:ascii="宋体" w:hAnsi="宋体" w:cstheme="minorBidi"/>
      <w:color w:val="000000"/>
      <w:sz w:val="24"/>
    </w:rPr>
  </w:style>
  <w:style w:type="character" w:customStyle="1" w:styleId="1113">
    <w:name w:val="三甲图目录 Char"/>
    <w:link w:val="1114"/>
    <w:qFormat/>
    <w:locked/>
    <w:uiPriority w:val="0"/>
    <w:rPr>
      <w:rFonts w:eastAsia="黑体"/>
      <w:b/>
      <w:color w:val="000000"/>
      <w:szCs w:val="21"/>
    </w:rPr>
  </w:style>
  <w:style w:type="paragraph" w:customStyle="1" w:styleId="1114">
    <w:name w:val="三甲图目录"/>
    <w:basedOn w:val="1"/>
    <w:link w:val="1113"/>
    <w:qFormat/>
    <w:uiPriority w:val="0"/>
    <w:pPr>
      <w:adjustRightInd w:val="0"/>
      <w:snapToGrid w:val="0"/>
      <w:spacing w:beforeLines="50"/>
      <w:jc w:val="center"/>
    </w:pPr>
    <w:rPr>
      <w:rFonts w:eastAsia="黑体" w:asciiTheme="minorHAnsi" w:hAnsiTheme="minorHAnsi" w:cstheme="minorBidi"/>
      <w:b/>
      <w:color w:val="000000"/>
      <w:szCs w:val="21"/>
    </w:rPr>
  </w:style>
  <w:style w:type="character" w:customStyle="1" w:styleId="1115">
    <w:name w:val="三甲表目录 Char"/>
    <w:link w:val="1116"/>
    <w:qFormat/>
    <w:locked/>
    <w:uiPriority w:val="0"/>
    <w:rPr>
      <w:rFonts w:eastAsia="黑体"/>
      <w:b/>
      <w:color w:val="000000"/>
      <w:szCs w:val="21"/>
    </w:rPr>
  </w:style>
  <w:style w:type="paragraph" w:customStyle="1" w:styleId="1116">
    <w:name w:val="三甲表目录"/>
    <w:basedOn w:val="1"/>
    <w:link w:val="1115"/>
    <w:qFormat/>
    <w:uiPriority w:val="0"/>
    <w:pPr>
      <w:adjustRightInd w:val="0"/>
      <w:spacing w:beforeLines="50"/>
      <w:jc w:val="center"/>
    </w:pPr>
    <w:rPr>
      <w:rFonts w:eastAsia="黑体" w:asciiTheme="minorHAnsi" w:hAnsiTheme="minorHAnsi" w:cstheme="minorBidi"/>
      <w:b/>
      <w:color w:val="000000"/>
      <w:szCs w:val="21"/>
    </w:rPr>
  </w:style>
  <w:style w:type="character" w:customStyle="1" w:styleId="1117">
    <w:name w:val="正文段落 Char"/>
    <w:link w:val="1118"/>
    <w:qFormat/>
    <w:locked/>
    <w:uiPriority w:val="0"/>
    <w:rPr>
      <w:rFonts w:ascii="宋体" w:hAnsi="宋体" w:eastAsia="宋体"/>
      <w:b/>
      <w:color w:val="000000"/>
      <w:sz w:val="28"/>
      <w:szCs w:val="24"/>
    </w:rPr>
  </w:style>
  <w:style w:type="paragraph" w:customStyle="1" w:styleId="1118">
    <w:name w:val="正文段落"/>
    <w:basedOn w:val="1"/>
    <w:link w:val="1117"/>
    <w:qFormat/>
    <w:uiPriority w:val="0"/>
    <w:pPr>
      <w:widowControl/>
      <w:adjustRightInd w:val="0"/>
      <w:spacing w:line="360" w:lineRule="auto"/>
      <w:ind w:firstLine="560" w:firstLineChars="200"/>
      <w:jc w:val="left"/>
    </w:pPr>
    <w:rPr>
      <w:rFonts w:ascii="宋体" w:hAnsi="宋体" w:cstheme="minorBidi"/>
      <w:b/>
      <w:color w:val="000000"/>
      <w:sz w:val="28"/>
    </w:rPr>
  </w:style>
  <w:style w:type="character" w:customStyle="1" w:styleId="1119">
    <w:name w:val="鄱正文 Char"/>
    <w:link w:val="1120"/>
    <w:qFormat/>
    <w:locked/>
    <w:uiPriority w:val="0"/>
    <w:rPr>
      <w:color w:val="000000"/>
      <w:sz w:val="24"/>
    </w:rPr>
  </w:style>
  <w:style w:type="paragraph" w:customStyle="1" w:styleId="1120">
    <w:name w:val="鄱正文"/>
    <w:basedOn w:val="1"/>
    <w:link w:val="1119"/>
    <w:qFormat/>
    <w:uiPriority w:val="0"/>
    <w:pPr>
      <w:adjustRightInd w:val="0"/>
      <w:snapToGrid w:val="0"/>
      <w:spacing w:line="360" w:lineRule="auto"/>
      <w:ind w:firstLine="480" w:firstLineChars="200"/>
    </w:pPr>
    <w:rPr>
      <w:rFonts w:asciiTheme="minorHAnsi" w:hAnsiTheme="minorHAnsi" w:eastAsiaTheme="minorEastAsia" w:cstheme="minorBidi"/>
      <w:color w:val="000000"/>
      <w:sz w:val="24"/>
      <w:szCs w:val="22"/>
    </w:rPr>
  </w:style>
  <w:style w:type="character" w:customStyle="1" w:styleId="1121">
    <w:name w:val="鄱表标题 Char"/>
    <w:link w:val="1122"/>
    <w:qFormat/>
    <w:locked/>
    <w:uiPriority w:val="0"/>
    <w:rPr>
      <w:rFonts w:eastAsia="黑体"/>
      <w:b/>
      <w:bCs/>
      <w:color w:val="000000"/>
      <w:sz w:val="24"/>
      <w:szCs w:val="24"/>
    </w:rPr>
  </w:style>
  <w:style w:type="paragraph" w:customStyle="1" w:styleId="1122">
    <w:name w:val="鄱表标题"/>
    <w:basedOn w:val="1"/>
    <w:link w:val="1121"/>
    <w:qFormat/>
    <w:uiPriority w:val="0"/>
    <w:pPr>
      <w:adjustRightInd w:val="0"/>
      <w:snapToGrid w:val="0"/>
      <w:spacing w:beforeLines="50"/>
      <w:jc w:val="center"/>
    </w:pPr>
    <w:rPr>
      <w:rFonts w:eastAsia="黑体" w:asciiTheme="minorHAnsi" w:hAnsiTheme="minorHAnsi" w:cstheme="minorBidi"/>
      <w:b/>
      <w:bCs/>
      <w:color w:val="000000"/>
      <w:sz w:val="24"/>
    </w:rPr>
  </w:style>
  <w:style w:type="character" w:customStyle="1" w:styleId="1123">
    <w:name w:val="鄱3级 Char"/>
    <w:link w:val="1124"/>
    <w:qFormat/>
    <w:locked/>
    <w:uiPriority w:val="0"/>
    <w:rPr>
      <w:rFonts w:eastAsia="宋体"/>
      <w:b/>
      <w:bCs/>
      <w:sz w:val="28"/>
      <w:szCs w:val="28"/>
      <w:lang w:val="zh-CN" w:eastAsia="zh-CN"/>
    </w:rPr>
  </w:style>
  <w:style w:type="paragraph" w:customStyle="1" w:styleId="1124">
    <w:name w:val="鄱3级"/>
    <w:basedOn w:val="5"/>
    <w:link w:val="1123"/>
    <w:qFormat/>
    <w:uiPriority w:val="0"/>
    <w:pPr>
      <w:ind w:left="720"/>
    </w:pPr>
    <w:rPr>
      <w:rFonts w:asciiTheme="minorHAnsi" w:hAnsiTheme="minorHAnsi" w:cstheme="minorBidi"/>
      <w:b w:val="0"/>
      <w:bCs/>
      <w:kern w:val="2"/>
    </w:rPr>
  </w:style>
  <w:style w:type="character" w:customStyle="1" w:styleId="1125">
    <w:name w:val="鄱2级 Char"/>
    <w:link w:val="1126"/>
    <w:qFormat/>
    <w:locked/>
    <w:uiPriority w:val="0"/>
    <w:rPr>
      <w:rFonts w:ascii="Arial" w:hAnsi="Arial" w:eastAsia="黑体"/>
      <w:bCs/>
      <w:sz w:val="30"/>
      <w:szCs w:val="30"/>
      <w:lang w:val="zh-CN" w:eastAsia="zh-CN"/>
    </w:rPr>
  </w:style>
  <w:style w:type="paragraph" w:customStyle="1" w:styleId="1126">
    <w:name w:val="鄱2级"/>
    <w:basedOn w:val="4"/>
    <w:link w:val="1125"/>
    <w:qFormat/>
    <w:uiPriority w:val="0"/>
    <w:rPr>
      <w:rFonts w:cstheme="minorBidi"/>
      <w:bCs w:val="0"/>
    </w:rPr>
  </w:style>
  <w:style w:type="paragraph" w:customStyle="1" w:styleId="1127">
    <w:name w:val="Char Char Char1 Char Char Char1 Char Char Char Char Char Char1 Char Char Char1 Char"/>
    <w:basedOn w:val="1"/>
    <w:semiHidden/>
    <w:qFormat/>
    <w:uiPriority w:val="0"/>
    <w:rPr>
      <w:rFonts w:ascii="仿宋" w:hAnsi="仿宋" w:eastAsia="仿宋"/>
      <w:bCs/>
      <w:sz w:val="28"/>
      <w:szCs w:val="28"/>
    </w:rPr>
  </w:style>
  <w:style w:type="paragraph" w:customStyle="1" w:styleId="1128">
    <w:name w:val="Char Char Char Char Char Char1 Char Char Char Char"/>
    <w:basedOn w:val="1"/>
    <w:qFormat/>
    <w:uiPriority w:val="0"/>
    <w:pPr>
      <w:snapToGrid w:val="0"/>
      <w:spacing w:line="360" w:lineRule="auto"/>
      <w:ind w:firstLine="200" w:firstLineChars="200"/>
    </w:pPr>
    <w:rPr>
      <w:rFonts w:ascii="仿宋" w:hAnsi="仿宋" w:eastAsia="仿宋_GB2312"/>
      <w:bCs/>
      <w:sz w:val="24"/>
      <w:szCs w:val="28"/>
    </w:rPr>
  </w:style>
  <w:style w:type="paragraph" w:customStyle="1" w:styleId="1129">
    <w:name w:val="Char Char Char Char Char Char1 Char"/>
    <w:basedOn w:val="1"/>
    <w:qFormat/>
    <w:uiPriority w:val="0"/>
    <w:pPr>
      <w:snapToGrid w:val="0"/>
      <w:spacing w:line="360" w:lineRule="auto"/>
      <w:ind w:firstLine="200" w:firstLineChars="200"/>
    </w:pPr>
    <w:rPr>
      <w:rFonts w:ascii="仿宋" w:hAnsi="仿宋" w:eastAsia="仿宋_GB2312"/>
      <w:bCs/>
      <w:sz w:val="24"/>
      <w:szCs w:val="28"/>
    </w:rPr>
  </w:style>
  <w:style w:type="paragraph" w:customStyle="1" w:styleId="1130">
    <w:name w:val="修订1"/>
    <w:qFormat/>
    <w:uiPriority w:val="0"/>
    <w:rPr>
      <w:rFonts w:ascii="Times New Roman" w:hAnsi="Times New Roman" w:eastAsia="宋体" w:cs="Times New Roman"/>
      <w:kern w:val="2"/>
      <w:sz w:val="24"/>
      <w:szCs w:val="24"/>
      <w:lang w:val="en-US" w:eastAsia="zh-CN" w:bidi="ar-SA"/>
    </w:rPr>
  </w:style>
  <w:style w:type="paragraph" w:customStyle="1" w:styleId="1131">
    <w:name w:val="Table"/>
    <w:basedOn w:val="1"/>
    <w:qFormat/>
    <w:uiPriority w:val="0"/>
    <w:pPr>
      <w:spacing w:before="120"/>
      <w:jc w:val="center"/>
    </w:pPr>
    <w:rPr>
      <w:rFonts w:ascii="宋体" w:hAnsi="宋体" w:eastAsia="楷体_GB2312"/>
      <w:b/>
      <w:bCs/>
      <w:sz w:val="28"/>
      <w:szCs w:val="28"/>
    </w:rPr>
  </w:style>
  <w:style w:type="paragraph" w:customStyle="1" w:styleId="1132">
    <w:name w:val="Plot"/>
    <w:basedOn w:val="1"/>
    <w:qFormat/>
    <w:uiPriority w:val="0"/>
    <w:pPr>
      <w:spacing w:line="360" w:lineRule="auto"/>
      <w:jc w:val="center"/>
    </w:pPr>
    <w:rPr>
      <w:rFonts w:ascii="宋体" w:hAnsi="宋体" w:eastAsia="楷体_GB2312"/>
      <w:b/>
      <w:bCs/>
      <w:sz w:val="28"/>
      <w:szCs w:val="28"/>
    </w:rPr>
  </w:style>
  <w:style w:type="paragraph" w:customStyle="1" w:styleId="1133">
    <w:name w:val="az"/>
    <w:basedOn w:val="1"/>
    <w:qFormat/>
    <w:uiPriority w:val="0"/>
    <w:pPr>
      <w:spacing w:line="480" w:lineRule="exact"/>
      <w:ind w:right="100" w:rightChars="100"/>
      <w:jc w:val="left"/>
    </w:pPr>
    <w:rPr>
      <w:rFonts w:ascii="仿宋" w:hAnsi="仿宋" w:eastAsia="仿宋"/>
      <w:bCs/>
      <w:sz w:val="24"/>
      <w:szCs w:val="28"/>
    </w:rPr>
  </w:style>
  <w:style w:type="paragraph" w:customStyle="1" w:styleId="1134">
    <w:name w:val="a表头"/>
    <w:basedOn w:val="1"/>
    <w:qFormat/>
    <w:uiPriority w:val="0"/>
    <w:pPr>
      <w:spacing w:beforeLines="50"/>
      <w:jc w:val="center"/>
    </w:pPr>
    <w:rPr>
      <w:rFonts w:ascii="仿宋" w:hAnsi="仿宋" w:eastAsia="楷体_GB2312"/>
      <w:b/>
      <w:bCs/>
      <w:sz w:val="24"/>
      <w:szCs w:val="28"/>
    </w:rPr>
  </w:style>
  <w:style w:type="paragraph" w:customStyle="1" w:styleId="1135">
    <w:name w:val="12"/>
    <w:basedOn w:val="1"/>
    <w:next w:val="45"/>
    <w:qFormat/>
    <w:uiPriority w:val="0"/>
    <w:rPr>
      <w:rFonts w:ascii="宋体" w:hAnsi="Courier New" w:eastAsia="仿宋"/>
      <w:bCs/>
      <w:sz w:val="28"/>
      <w:szCs w:val="20"/>
    </w:rPr>
  </w:style>
  <w:style w:type="paragraph" w:customStyle="1" w:styleId="1136">
    <w:name w:val="样式 居中 行距: 1.5 倍行距1"/>
    <w:basedOn w:val="1"/>
    <w:semiHidden/>
    <w:qFormat/>
    <w:uiPriority w:val="0"/>
    <w:pPr>
      <w:spacing w:line="360" w:lineRule="auto"/>
      <w:ind w:firstLine="200" w:firstLineChars="200"/>
      <w:jc w:val="center"/>
    </w:pPr>
    <w:rPr>
      <w:rFonts w:ascii="仿宋" w:hAnsi="仿宋" w:eastAsia="仿宋"/>
      <w:bCs/>
      <w:sz w:val="28"/>
      <w:szCs w:val="20"/>
    </w:rPr>
  </w:style>
  <w:style w:type="paragraph" w:customStyle="1" w:styleId="1137">
    <w:name w:val="标准"/>
    <w:basedOn w:val="1"/>
    <w:qFormat/>
    <w:uiPriority w:val="0"/>
    <w:pPr>
      <w:tabs>
        <w:tab w:val="left" w:pos="180"/>
        <w:tab w:val="left" w:pos="540"/>
      </w:tabs>
      <w:adjustRightInd w:val="0"/>
      <w:spacing w:line="312" w:lineRule="atLeast"/>
      <w:ind w:firstLine="200" w:firstLineChars="200"/>
      <w:jc w:val="center"/>
    </w:pPr>
    <w:rPr>
      <w:rFonts w:ascii="宋体" w:hAnsi="仿宋" w:eastAsia="仿宋"/>
      <w:bCs/>
      <w:kern w:val="0"/>
      <w:sz w:val="24"/>
      <w:szCs w:val="20"/>
    </w:rPr>
  </w:style>
  <w:style w:type="paragraph" w:customStyle="1" w:styleId="1138">
    <w:name w:val="样式 样式 纯文本 + Times New Roman 四号1 + 宋体 Char"/>
    <w:basedOn w:val="1"/>
    <w:semiHidden/>
    <w:qFormat/>
    <w:uiPriority w:val="0"/>
    <w:pPr>
      <w:ind w:firstLine="200" w:firstLineChars="200"/>
    </w:pPr>
    <w:rPr>
      <w:rFonts w:ascii="Batang" w:hAnsi="Batang" w:eastAsia="仿宋" w:cs="Courier New"/>
      <w:bCs/>
      <w:color w:val="000000"/>
      <w:sz w:val="24"/>
      <w:szCs w:val="21"/>
    </w:rPr>
  </w:style>
  <w:style w:type="paragraph" w:customStyle="1" w:styleId="1139">
    <w:name w:val="样式 样式 样式 纯文本 + (中文) Batang + (中文) 宋体 + 宋体 首行缩进:  1.23 厘米 Char"/>
    <w:basedOn w:val="1"/>
    <w:semiHidden/>
    <w:qFormat/>
    <w:uiPriority w:val="0"/>
    <w:pPr>
      <w:ind w:firstLine="700" w:firstLineChars="200"/>
    </w:pPr>
    <w:rPr>
      <w:rFonts w:ascii="Batang" w:hAnsi="Batang" w:eastAsia="仿宋"/>
      <w:bCs/>
      <w:color w:val="000000"/>
      <w:sz w:val="24"/>
      <w:szCs w:val="21"/>
    </w:rPr>
  </w:style>
  <w:style w:type="paragraph" w:customStyle="1" w:styleId="1140">
    <w:name w:val="样式 样式 纯文本 + (中文) Batang + (中文) 宋体"/>
    <w:basedOn w:val="1"/>
    <w:semiHidden/>
    <w:qFormat/>
    <w:uiPriority w:val="0"/>
    <w:pPr>
      <w:ind w:firstLine="200" w:firstLineChars="200"/>
    </w:pPr>
    <w:rPr>
      <w:rFonts w:ascii="Batang" w:hAnsi="Batang" w:eastAsia="仿宋" w:cs="Courier New"/>
      <w:bCs/>
      <w:color w:val="000000"/>
      <w:sz w:val="24"/>
      <w:szCs w:val="21"/>
    </w:rPr>
  </w:style>
  <w:style w:type="paragraph" w:customStyle="1" w:styleId="1141">
    <w:name w:val="样式 样式 纯文本 + Times New Roman 四号1 + 宋体"/>
    <w:basedOn w:val="1"/>
    <w:semiHidden/>
    <w:qFormat/>
    <w:uiPriority w:val="0"/>
    <w:pPr>
      <w:ind w:firstLine="200" w:firstLineChars="200"/>
    </w:pPr>
    <w:rPr>
      <w:rFonts w:ascii="Batang" w:hAnsi="Batang" w:eastAsia="仿宋" w:cs="Courier New"/>
      <w:bCs/>
      <w:sz w:val="24"/>
      <w:szCs w:val="21"/>
    </w:rPr>
  </w:style>
  <w:style w:type="paragraph" w:customStyle="1" w:styleId="1142">
    <w:name w:val="样式 样式 样式 纯文本 + (中文) Batang + (中文) 宋体 + 宋体 首行缩进:  1.23 厘米"/>
    <w:basedOn w:val="1140"/>
    <w:semiHidden/>
    <w:qFormat/>
    <w:uiPriority w:val="0"/>
    <w:pPr>
      <w:ind w:firstLine="700"/>
    </w:pPr>
    <w:rPr>
      <w:rFonts w:cs="Times New Roman"/>
      <w:color w:val="auto"/>
      <w:szCs w:val="20"/>
    </w:rPr>
  </w:style>
  <w:style w:type="paragraph" w:customStyle="1" w:styleId="1143">
    <w:name w:val="样式 样式 纯文本 + Times New Roman 四号 + 宋体 Char"/>
    <w:basedOn w:val="1"/>
    <w:semiHidden/>
    <w:qFormat/>
    <w:uiPriority w:val="0"/>
    <w:pPr>
      <w:ind w:firstLine="200" w:firstLineChars="200"/>
    </w:pPr>
    <w:rPr>
      <w:rFonts w:ascii="Batang" w:hAnsi="Batang" w:eastAsia="仿宋" w:cs="Courier New"/>
      <w:bCs/>
      <w:color w:val="000000"/>
      <w:sz w:val="24"/>
      <w:szCs w:val="21"/>
    </w:rPr>
  </w:style>
  <w:style w:type="paragraph" w:customStyle="1" w:styleId="1144">
    <w:name w:val="样式 纯文本 + Times New Roman 四号 首行缩进:  1.01 厘米"/>
    <w:basedOn w:val="45"/>
    <w:semiHidden/>
    <w:qFormat/>
    <w:uiPriority w:val="0"/>
    <w:pPr>
      <w:spacing w:line="240" w:lineRule="auto"/>
      <w:ind w:firstLine="0" w:firstLineChars="0"/>
    </w:pPr>
    <w:rPr>
      <w:rFonts w:hAnsi="Courier New"/>
      <w:szCs w:val="20"/>
    </w:rPr>
  </w:style>
  <w:style w:type="paragraph" w:customStyle="1" w:styleId="1145">
    <w:name w:val="基准标题"/>
    <w:basedOn w:val="34"/>
    <w:next w:val="34"/>
    <w:qFormat/>
    <w:uiPriority w:val="0"/>
    <w:pPr>
      <w:widowControl/>
      <w:spacing w:after="0"/>
      <w:ind w:right="210" w:firstLine="200" w:firstLineChars="200"/>
      <w:jc w:val="center"/>
    </w:pPr>
    <w:rPr>
      <w:rFonts w:ascii="仿宋" w:hAnsi="仿宋" w:eastAsia="宋体" w:cs="Times New Roman"/>
      <w:bCs/>
      <w:szCs w:val="28"/>
    </w:rPr>
  </w:style>
  <w:style w:type="paragraph" w:customStyle="1" w:styleId="1146">
    <w:name w:val="副表头"/>
    <w:basedOn w:val="1"/>
    <w:next w:val="1"/>
    <w:qFormat/>
    <w:uiPriority w:val="0"/>
    <w:pPr>
      <w:snapToGrid w:val="0"/>
      <w:ind w:firstLine="200" w:firstLineChars="200"/>
      <w:jc w:val="right"/>
    </w:pPr>
    <w:rPr>
      <w:rFonts w:ascii="仿宋" w:hAnsi="仿宋" w:eastAsia="仿宋"/>
      <w:bCs/>
      <w:sz w:val="24"/>
      <w:szCs w:val="28"/>
    </w:rPr>
  </w:style>
  <w:style w:type="character" w:customStyle="1" w:styleId="1147">
    <w:name w:val="表头名称 Char"/>
    <w:link w:val="1148"/>
    <w:qFormat/>
    <w:locked/>
    <w:uiPriority w:val="0"/>
    <w:rPr>
      <w:rFonts w:ascii="宋体" w:hAnsi="Courier New" w:eastAsia="宋体"/>
    </w:rPr>
  </w:style>
  <w:style w:type="paragraph" w:customStyle="1" w:styleId="1148">
    <w:name w:val="表头名称"/>
    <w:basedOn w:val="45"/>
    <w:link w:val="1147"/>
    <w:qFormat/>
    <w:uiPriority w:val="0"/>
    <w:pPr>
      <w:spacing w:line="240" w:lineRule="auto"/>
      <w:ind w:firstLine="0" w:firstLineChars="0"/>
    </w:pPr>
    <w:rPr>
      <w:rFonts w:hAnsi="Courier New" w:eastAsia="宋体" w:cstheme="minorBidi"/>
      <w:bCs w:val="0"/>
      <w:kern w:val="2"/>
      <w:sz w:val="21"/>
      <w:szCs w:val="22"/>
    </w:rPr>
  </w:style>
  <w:style w:type="paragraph" w:customStyle="1" w:styleId="1149">
    <w:name w:val="1 Char Char Char Char"/>
    <w:basedOn w:val="1"/>
    <w:qFormat/>
    <w:uiPriority w:val="0"/>
    <w:pPr>
      <w:snapToGrid w:val="0"/>
      <w:spacing w:line="440" w:lineRule="atLeast"/>
    </w:pPr>
    <w:rPr>
      <w:rFonts w:ascii="宋体" w:hAnsi="仿宋" w:eastAsia="仿宋"/>
      <w:bCs/>
      <w:sz w:val="24"/>
      <w:szCs w:val="28"/>
    </w:rPr>
  </w:style>
  <w:style w:type="paragraph" w:customStyle="1" w:styleId="1150">
    <w:name w:val="居中"/>
    <w:basedOn w:val="1"/>
    <w:qFormat/>
    <w:uiPriority w:val="0"/>
    <w:pPr>
      <w:adjustRightInd w:val="0"/>
      <w:snapToGrid w:val="0"/>
      <w:jc w:val="center"/>
      <w:outlineLvl w:val="4"/>
    </w:pPr>
    <w:rPr>
      <w:rFonts w:ascii="仿宋" w:hAnsi="仿宋" w:eastAsia="仿宋"/>
      <w:bCs/>
      <w:sz w:val="24"/>
      <w:szCs w:val="28"/>
    </w:rPr>
  </w:style>
  <w:style w:type="character" w:customStyle="1" w:styleId="1151">
    <w:name w:val="正文+缩进 Char Char Char Char Char Char Char Char Char Char"/>
    <w:link w:val="1152"/>
    <w:qFormat/>
    <w:locked/>
    <w:uiPriority w:val="0"/>
    <w:rPr>
      <w:bCs/>
      <w:sz w:val="24"/>
      <w:szCs w:val="24"/>
    </w:rPr>
  </w:style>
  <w:style w:type="paragraph" w:customStyle="1" w:styleId="1152">
    <w:name w:val="正文+缩进 Char Char Char Char Char Char Char Char Char"/>
    <w:basedOn w:val="1"/>
    <w:link w:val="1151"/>
    <w:qFormat/>
    <w:uiPriority w:val="0"/>
    <w:pPr>
      <w:adjustRightInd w:val="0"/>
      <w:snapToGrid w:val="0"/>
      <w:spacing w:line="360" w:lineRule="auto"/>
      <w:ind w:firstLine="200"/>
      <w:jc w:val="center"/>
      <w:outlineLvl w:val="4"/>
    </w:pPr>
    <w:rPr>
      <w:rFonts w:asciiTheme="minorHAnsi" w:hAnsiTheme="minorHAnsi" w:eastAsiaTheme="minorEastAsia" w:cstheme="minorBidi"/>
      <w:bCs/>
      <w:sz w:val="24"/>
    </w:rPr>
  </w:style>
  <w:style w:type="paragraph" w:customStyle="1" w:styleId="1153">
    <w:name w:val="样式 宋体 右侧:  0.06 厘米"/>
    <w:basedOn w:val="1"/>
    <w:qFormat/>
    <w:uiPriority w:val="0"/>
    <w:pPr>
      <w:spacing w:line="360" w:lineRule="auto"/>
      <w:ind w:right="36" w:firstLine="560" w:firstLineChars="200"/>
    </w:pPr>
    <w:rPr>
      <w:rFonts w:ascii="宋体" w:hAnsi="仿宋" w:eastAsia="仿宋" w:cs="宋体"/>
      <w:bCs/>
      <w:sz w:val="24"/>
      <w:szCs w:val="28"/>
    </w:rPr>
  </w:style>
  <w:style w:type="character" w:customStyle="1" w:styleId="1154">
    <w:name w:val="样式 正文文字缩进 + 宋体 Char"/>
    <w:link w:val="1155"/>
    <w:qFormat/>
    <w:locked/>
    <w:uiPriority w:val="0"/>
    <w:rPr>
      <w:rFonts w:ascii="宋体" w:hAnsi="宋体" w:eastAsia="宋体"/>
      <w:sz w:val="24"/>
      <w:szCs w:val="24"/>
    </w:rPr>
  </w:style>
  <w:style w:type="paragraph" w:customStyle="1" w:styleId="1155">
    <w:name w:val="样式 正文文字缩进 + 宋体"/>
    <w:basedOn w:val="35"/>
    <w:link w:val="1154"/>
    <w:qFormat/>
    <w:uiPriority w:val="0"/>
    <w:pPr>
      <w:widowControl w:val="0"/>
      <w:spacing w:before="0" w:after="0"/>
      <w:ind w:firstLine="523" w:firstLineChars="218"/>
      <w:jc w:val="both"/>
    </w:pPr>
    <w:rPr>
      <w:rFonts w:ascii="宋体" w:hAnsi="宋体" w:cstheme="minorBidi"/>
      <w:kern w:val="2"/>
      <w:sz w:val="24"/>
    </w:rPr>
  </w:style>
  <w:style w:type="paragraph" w:customStyle="1" w:styleId="1156">
    <w:name w:val="修订11"/>
    <w:semiHidden/>
    <w:qFormat/>
    <w:uiPriority w:val="0"/>
    <w:rPr>
      <w:rFonts w:ascii="Times New Roman" w:hAnsi="Times New Roman" w:eastAsia="宋体" w:cs="Times New Roman"/>
      <w:kern w:val="2"/>
      <w:sz w:val="21"/>
      <w:szCs w:val="24"/>
      <w:lang w:val="en-US" w:eastAsia="zh-CN" w:bidi="ar-SA"/>
    </w:rPr>
  </w:style>
  <w:style w:type="paragraph" w:customStyle="1" w:styleId="1157">
    <w:name w:val="zhenwen Char Char"/>
    <w:basedOn w:val="1"/>
    <w:qFormat/>
    <w:uiPriority w:val="0"/>
    <w:pPr>
      <w:snapToGrid w:val="0"/>
      <w:spacing w:line="360" w:lineRule="auto"/>
      <w:ind w:firstLine="480" w:firstLineChars="200"/>
    </w:pPr>
    <w:rPr>
      <w:rFonts w:ascii="仿宋" w:hAnsi="仿宋" w:eastAsia="仿宋"/>
      <w:bCs/>
      <w:sz w:val="24"/>
      <w:szCs w:val="28"/>
    </w:rPr>
  </w:style>
  <w:style w:type="paragraph" w:customStyle="1" w:styleId="1158">
    <w:name w:val="Char Char Char1 Char Char Char1 Char Char Char Char Char Char1 Char Char Char1 Char1"/>
    <w:basedOn w:val="1"/>
    <w:semiHidden/>
    <w:qFormat/>
    <w:uiPriority w:val="0"/>
    <w:pPr>
      <w:spacing w:line="360" w:lineRule="auto"/>
    </w:pPr>
    <w:rPr>
      <w:rFonts w:ascii="仿宋" w:hAnsi="仿宋" w:eastAsia="仿宋"/>
      <w:bCs/>
      <w:sz w:val="28"/>
      <w:szCs w:val="28"/>
    </w:rPr>
  </w:style>
  <w:style w:type="character" w:customStyle="1" w:styleId="1159">
    <w:name w:val="表格zzzz Char"/>
    <w:link w:val="1160"/>
    <w:qFormat/>
    <w:locked/>
    <w:uiPriority w:val="0"/>
    <w:rPr>
      <w:rFonts w:ascii="宋体" w:hAnsi="宋体" w:eastAsia="宋体"/>
      <w:szCs w:val="21"/>
    </w:rPr>
  </w:style>
  <w:style w:type="paragraph" w:customStyle="1" w:styleId="1160">
    <w:name w:val="表格zzzz"/>
    <w:basedOn w:val="1"/>
    <w:link w:val="1159"/>
    <w:qFormat/>
    <w:uiPriority w:val="0"/>
    <w:pPr>
      <w:widowControl/>
      <w:tabs>
        <w:tab w:val="left" w:pos="206"/>
      </w:tabs>
      <w:adjustRightInd w:val="0"/>
      <w:snapToGrid w:val="0"/>
      <w:spacing w:line="360" w:lineRule="auto"/>
      <w:ind w:right="70" w:rightChars="70"/>
    </w:pPr>
    <w:rPr>
      <w:rFonts w:ascii="宋体" w:hAnsi="宋体" w:cstheme="minorBidi"/>
      <w:szCs w:val="21"/>
    </w:rPr>
  </w:style>
  <w:style w:type="paragraph" w:customStyle="1" w:styleId="1161">
    <w:name w:val="1 Char Char Char"/>
    <w:next w:val="88"/>
    <w:qFormat/>
    <w:uiPriority w:val="0"/>
    <w:pPr>
      <w:snapToGrid w:val="0"/>
      <w:spacing w:line="360" w:lineRule="auto"/>
      <w:ind w:firstLine="200" w:firstLineChars="200"/>
    </w:pPr>
    <w:rPr>
      <w:rFonts w:ascii="Times New Roman" w:hAnsi="Times New Roman" w:eastAsia="仿宋_GB2312" w:cs="Times New Roman"/>
      <w:kern w:val="2"/>
      <w:sz w:val="24"/>
      <w:szCs w:val="24"/>
      <w:lang w:val="en-US" w:eastAsia="zh-CN" w:bidi="ar-SA"/>
    </w:rPr>
  </w:style>
  <w:style w:type="character" w:customStyle="1" w:styleId="1162">
    <w:name w:val="正 文 Char1"/>
    <w:link w:val="1163"/>
    <w:qFormat/>
    <w:locked/>
    <w:uiPriority w:val="0"/>
    <w:rPr>
      <w:rFonts w:ascii="仿宋_GB2312" w:hAnsi="宋体" w:eastAsia="仿宋_GB2312"/>
      <w:sz w:val="24"/>
    </w:rPr>
  </w:style>
  <w:style w:type="paragraph" w:customStyle="1" w:styleId="1163">
    <w:name w:val="正 文"/>
    <w:basedOn w:val="1"/>
    <w:link w:val="1162"/>
    <w:qFormat/>
    <w:uiPriority w:val="0"/>
    <w:pPr>
      <w:spacing w:line="360" w:lineRule="auto"/>
      <w:ind w:firstLine="200" w:firstLineChars="200"/>
    </w:pPr>
    <w:rPr>
      <w:rFonts w:ascii="仿宋_GB2312" w:hAnsi="宋体" w:eastAsia="仿宋_GB2312" w:cstheme="minorBidi"/>
      <w:sz w:val="24"/>
      <w:szCs w:val="22"/>
    </w:rPr>
  </w:style>
  <w:style w:type="paragraph" w:customStyle="1" w:styleId="1164">
    <w:name w:val="pic-info"/>
    <w:basedOn w:val="1"/>
    <w:qFormat/>
    <w:uiPriority w:val="0"/>
    <w:pPr>
      <w:widowControl/>
      <w:spacing w:before="100" w:beforeAutospacing="1" w:after="100" w:afterAutospacing="1"/>
      <w:jc w:val="left"/>
    </w:pPr>
    <w:rPr>
      <w:rFonts w:ascii="宋体" w:hAnsi="宋体" w:eastAsia="仿宋" w:cs="宋体"/>
      <w:bCs/>
      <w:kern w:val="0"/>
      <w:sz w:val="24"/>
      <w:szCs w:val="28"/>
    </w:rPr>
  </w:style>
  <w:style w:type="character" w:customStyle="1" w:styleId="1165">
    <w:name w:val="表格正文 Char"/>
    <w:link w:val="1166"/>
    <w:qFormat/>
    <w:locked/>
    <w:uiPriority w:val="0"/>
    <w:rPr>
      <w:rFonts w:hAnsi="宋体"/>
      <w:sz w:val="24"/>
      <w:szCs w:val="24"/>
    </w:rPr>
  </w:style>
  <w:style w:type="paragraph" w:customStyle="1" w:styleId="1166">
    <w:name w:val="表格正文"/>
    <w:basedOn w:val="172"/>
    <w:link w:val="1165"/>
    <w:qFormat/>
    <w:uiPriority w:val="0"/>
    <w:pPr>
      <w:snapToGrid w:val="0"/>
      <w:spacing w:line="240" w:lineRule="auto"/>
      <w:ind w:firstLine="480"/>
    </w:pPr>
    <w:rPr>
      <w:rFonts w:hAnsi="宋体"/>
      <w:szCs w:val="24"/>
    </w:rPr>
  </w:style>
  <w:style w:type="paragraph" w:customStyle="1" w:styleId="1167">
    <w:name w:val="表格正文居中"/>
    <w:basedOn w:val="1"/>
    <w:qFormat/>
    <w:uiPriority w:val="0"/>
    <w:pPr>
      <w:jc w:val="center"/>
    </w:pPr>
    <w:rPr>
      <w:rFonts w:ascii="仿宋" w:hAnsi="仿宋" w:eastAsia="仿宋"/>
      <w:bCs/>
      <w:sz w:val="28"/>
      <w:szCs w:val="21"/>
    </w:rPr>
  </w:style>
  <w:style w:type="paragraph" w:customStyle="1" w:styleId="1168">
    <w:name w:val="标题3A"/>
    <w:basedOn w:val="5"/>
    <w:qFormat/>
    <w:uiPriority w:val="0"/>
    <w:pPr>
      <w:keepNext w:val="0"/>
      <w:keepLines w:val="0"/>
      <w:adjustRightInd w:val="0"/>
      <w:spacing w:before="240" w:beforeLines="0" w:after="240" w:afterLines="0"/>
    </w:pPr>
    <w:rPr>
      <w:szCs w:val="32"/>
      <w:lang w:val="en-US"/>
    </w:rPr>
  </w:style>
  <w:style w:type="character" w:customStyle="1" w:styleId="1169">
    <w:name w:val="11111 Char"/>
    <w:link w:val="1170"/>
    <w:qFormat/>
    <w:locked/>
    <w:uiPriority w:val="0"/>
    <w:rPr>
      <w:rFonts w:ascii="宋体" w:hAnsi="宋体" w:eastAsia="宋体"/>
      <w:sz w:val="24"/>
      <w:szCs w:val="24"/>
    </w:rPr>
  </w:style>
  <w:style w:type="paragraph" w:customStyle="1" w:styleId="1170">
    <w:name w:val="11111"/>
    <w:basedOn w:val="70"/>
    <w:link w:val="1169"/>
    <w:qFormat/>
    <w:uiPriority w:val="0"/>
    <w:pPr>
      <w:spacing w:line="500" w:lineRule="exact"/>
      <w:ind w:firstLine="0" w:firstLineChars="0"/>
    </w:pPr>
    <w:rPr>
      <w:rFonts w:ascii="宋体" w:hAnsi="宋体"/>
      <w:sz w:val="24"/>
      <w:szCs w:val="24"/>
    </w:rPr>
  </w:style>
  <w:style w:type="character" w:customStyle="1" w:styleId="1171">
    <w:name w:val="ly9text Char"/>
    <w:link w:val="1172"/>
    <w:qFormat/>
    <w:locked/>
    <w:uiPriority w:val="0"/>
    <w:rPr>
      <w:rFonts w:ascii="宋体" w:hAnsi="宋体" w:eastAsia="宋体"/>
      <w:sz w:val="24"/>
      <w:szCs w:val="28"/>
    </w:rPr>
  </w:style>
  <w:style w:type="paragraph" w:customStyle="1" w:styleId="1172">
    <w:name w:val="ly9text"/>
    <w:basedOn w:val="1"/>
    <w:next w:val="1"/>
    <w:link w:val="1171"/>
    <w:qFormat/>
    <w:uiPriority w:val="0"/>
    <w:pPr>
      <w:adjustRightInd w:val="0"/>
      <w:snapToGrid w:val="0"/>
      <w:spacing w:before="163" w:after="163" w:line="360" w:lineRule="auto"/>
      <w:ind w:firstLine="480" w:firstLineChars="200"/>
      <w:jc w:val="left"/>
    </w:pPr>
    <w:rPr>
      <w:rFonts w:ascii="宋体" w:hAnsi="宋体" w:cstheme="minorBidi"/>
      <w:sz w:val="24"/>
      <w:szCs w:val="28"/>
    </w:rPr>
  </w:style>
  <w:style w:type="paragraph" w:customStyle="1" w:styleId="1173">
    <w:name w:val="album-div"/>
    <w:basedOn w:val="1"/>
    <w:qFormat/>
    <w:uiPriority w:val="0"/>
    <w:pPr>
      <w:widowControl/>
      <w:spacing w:before="100" w:beforeAutospacing="1" w:after="100" w:afterAutospacing="1"/>
      <w:jc w:val="left"/>
    </w:pPr>
    <w:rPr>
      <w:rFonts w:ascii="宋体" w:hAnsi="宋体" w:eastAsia="仿宋" w:cs="宋体"/>
      <w:bCs/>
      <w:kern w:val="0"/>
      <w:sz w:val="24"/>
      <w:szCs w:val="28"/>
    </w:rPr>
  </w:style>
  <w:style w:type="paragraph" w:customStyle="1" w:styleId="1174">
    <w:name w:val="样式 样式 样式 小四 行距: 1.5 倍行距 + 首行缩进:  2 字符 + 首行缩进:  2 字符"/>
    <w:basedOn w:val="1034"/>
    <w:qFormat/>
    <w:uiPriority w:val="0"/>
  </w:style>
  <w:style w:type="paragraph" w:customStyle="1" w:styleId="1175">
    <w:name w:val="Char Char92"/>
    <w:basedOn w:val="1"/>
    <w:semiHidden/>
    <w:qFormat/>
    <w:uiPriority w:val="0"/>
    <w:rPr>
      <w:rFonts w:ascii="仿宋" w:hAnsi="仿宋" w:eastAsia="仿宋"/>
      <w:bCs/>
      <w:sz w:val="24"/>
      <w:szCs w:val="28"/>
    </w:rPr>
  </w:style>
  <w:style w:type="paragraph" w:customStyle="1" w:styleId="1176">
    <w:name w:val="Char Char91"/>
    <w:basedOn w:val="1"/>
    <w:semiHidden/>
    <w:qFormat/>
    <w:uiPriority w:val="0"/>
    <w:rPr>
      <w:rFonts w:ascii="仿宋" w:hAnsi="仿宋" w:eastAsia="仿宋"/>
      <w:bCs/>
      <w:sz w:val="24"/>
      <w:szCs w:val="28"/>
    </w:rPr>
  </w:style>
  <w:style w:type="paragraph" w:customStyle="1" w:styleId="1177">
    <w:name w:val="Char Char7 Char Char1"/>
    <w:basedOn w:val="1"/>
    <w:next w:val="34"/>
    <w:qFormat/>
    <w:uiPriority w:val="0"/>
    <w:pPr>
      <w:spacing w:line="360" w:lineRule="auto"/>
      <w:ind w:firstLine="200" w:firstLineChars="200"/>
      <w:jc w:val="center"/>
    </w:pPr>
    <w:rPr>
      <w:rFonts w:ascii="仿宋" w:hAnsi="仿宋" w:eastAsia="仿宋"/>
      <w:bCs/>
      <w:sz w:val="28"/>
      <w:szCs w:val="21"/>
    </w:rPr>
  </w:style>
  <w:style w:type="paragraph" w:customStyle="1" w:styleId="1178">
    <w:name w:val="Char Char1 Char Char4"/>
    <w:basedOn w:val="1"/>
    <w:qFormat/>
    <w:uiPriority w:val="0"/>
    <w:pPr>
      <w:snapToGrid w:val="0"/>
      <w:spacing w:line="360" w:lineRule="auto"/>
      <w:ind w:firstLine="200" w:firstLineChars="200"/>
    </w:pPr>
    <w:rPr>
      <w:rFonts w:ascii="仿宋" w:hAnsi="仿宋" w:eastAsia="仿宋_GB2312"/>
      <w:bCs/>
      <w:sz w:val="24"/>
      <w:szCs w:val="28"/>
    </w:rPr>
  </w:style>
  <w:style w:type="paragraph" w:customStyle="1" w:styleId="1179">
    <w:name w:val="Char Char1 Char Char3"/>
    <w:basedOn w:val="1"/>
    <w:qFormat/>
    <w:uiPriority w:val="0"/>
    <w:pPr>
      <w:snapToGrid w:val="0"/>
      <w:spacing w:line="360" w:lineRule="auto"/>
      <w:ind w:firstLine="200" w:firstLineChars="200"/>
    </w:pPr>
    <w:rPr>
      <w:rFonts w:ascii="仿宋" w:hAnsi="仿宋" w:eastAsia="仿宋_GB2312"/>
      <w:bCs/>
      <w:sz w:val="24"/>
      <w:szCs w:val="28"/>
    </w:rPr>
  </w:style>
  <w:style w:type="paragraph" w:customStyle="1" w:styleId="1180">
    <w:name w:val="Char Char1 Char Char2"/>
    <w:basedOn w:val="1"/>
    <w:qFormat/>
    <w:uiPriority w:val="0"/>
    <w:pPr>
      <w:snapToGrid w:val="0"/>
      <w:spacing w:line="360" w:lineRule="auto"/>
      <w:ind w:firstLine="200" w:firstLineChars="200"/>
    </w:pPr>
    <w:rPr>
      <w:rFonts w:ascii="仿宋" w:hAnsi="仿宋" w:eastAsia="仿宋_GB2312"/>
      <w:bCs/>
      <w:sz w:val="24"/>
      <w:szCs w:val="28"/>
    </w:rPr>
  </w:style>
  <w:style w:type="paragraph" w:customStyle="1" w:styleId="1181">
    <w:name w:val="Char Char Char Char Char Char Char Char Char Char Char Char"/>
    <w:basedOn w:val="1"/>
    <w:qFormat/>
    <w:uiPriority w:val="0"/>
    <w:pPr>
      <w:snapToGrid w:val="0"/>
      <w:spacing w:line="360" w:lineRule="auto"/>
      <w:ind w:firstLine="200" w:firstLineChars="200"/>
    </w:pPr>
    <w:rPr>
      <w:rFonts w:ascii="仿宋" w:hAnsi="仿宋" w:eastAsia="仿宋_GB2312"/>
      <w:bCs/>
      <w:sz w:val="24"/>
      <w:szCs w:val="28"/>
    </w:rPr>
  </w:style>
  <w:style w:type="paragraph" w:customStyle="1" w:styleId="1182">
    <w:name w:val="Char Char Char Char Char2"/>
    <w:basedOn w:val="1"/>
    <w:qFormat/>
    <w:uiPriority w:val="0"/>
    <w:pPr>
      <w:snapToGrid w:val="0"/>
      <w:spacing w:line="360" w:lineRule="auto"/>
      <w:ind w:firstLine="200" w:firstLineChars="200"/>
    </w:pPr>
    <w:rPr>
      <w:rFonts w:ascii="仿宋" w:hAnsi="仿宋" w:eastAsia="仿宋_GB2312"/>
      <w:bCs/>
      <w:sz w:val="24"/>
      <w:szCs w:val="28"/>
    </w:rPr>
  </w:style>
  <w:style w:type="character" w:customStyle="1" w:styleId="1183">
    <w:name w:val="样式 样式 样式 正文 首行缩进 + 首行缩进:  2 字符 行距: 单倍行距 + 首行缩进:  2 字符 + 小四 首行缩进... Char Char Char"/>
    <w:link w:val="1184"/>
    <w:qFormat/>
    <w:locked/>
    <w:uiPriority w:val="0"/>
    <w:rPr>
      <w:sz w:val="24"/>
      <w:szCs w:val="24"/>
    </w:rPr>
  </w:style>
  <w:style w:type="paragraph" w:customStyle="1" w:styleId="1184">
    <w:name w:val="样式 样式 样式 正文 首行缩进 + 首行缩进:  2 字符 行距: 单倍行距 + 首行缩进:  2 字符 + 小四 首行缩进... Char Char"/>
    <w:basedOn w:val="1"/>
    <w:link w:val="1183"/>
    <w:qFormat/>
    <w:uiPriority w:val="0"/>
    <w:pPr>
      <w:spacing w:line="312" w:lineRule="auto"/>
      <w:ind w:firstLine="480" w:firstLineChars="200"/>
    </w:pPr>
    <w:rPr>
      <w:rFonts w:asciiTheme="minorHAnsi" w:hAnsiTheme="minorHAnsi" w:eastAsiaTheme="minorEastAsia" w:cstheme="minorBidi"/>
      <w:sz w:val="24"/>
    </w:rPr>
  </w:style>
  <w:style w:type="paragraph" w:customStyle="1" w:styleId="1185">
    <w:name w:val="2 Char Char Char Char Char Char Char Char Char Char Char Char Char Char Char Char"/>
    <w:basedOn w:val="1"/>
    <w:qFormat/>
    <w:uiPriority w:val="0"/>
    <w:pPr>
      <w:snapToGrid w:val="0"/>
      <w:spacing w:line="360" w:lineRule="auto"/>
      <w:ind w:firstLine="200" w:firstLineChars="200"/>
    </w:pPr>
    <w:rPr>
      <w:rFonts w:ascii="仿宋" w:hAnsi="仿宋" w:eastAsia="仿宋_GB2312"/>
      <w:bCs/>
      <w:sz w:val="24"/>
      <w:szCs w:val="28"/>
    </w:rPr>
  </w:style>
  <w:style w:type="paragraph" w:customStyle="1" w:styleId="1186">
    <w:name w:val="小节的标题"/>
    <w:basedOn w:val="1"/>
    <w:qFormat/>
    <w:uiPriority w:val="0"/>
    <w:pPr>
      <w:tabs>
        <w:tab w:val="left" w:pos="4080"/>
      </w:tabs>
      <w:adjustRightInd w:val="0"/>
      <w:snapToGrid w:val="0"/>
      <w:spacing w:beforeLines="50" w:line="460" w:lineRule="exact"/>
      <w:ind w:firstLine="560" w:firstLineChars="200"/>
      <w:jc w:val="left"/>
    </w:pPr>
    <w:rPr>
      <w:rFonts w:ascii="宋体" w:hAnsi="宋体" w:eastAsia="仿宋"/>
      <w:b/>
      <w:bCs/>
      <w:sz w:val="28"/>
      <w:szCs w:val="32"/>
    </w:rPr>
  </w:style>
  <w:style w:type="paragraph" w:customStyle="1" w:styleId="1187">
    <w:name w:val="样式 标题 2 + 宋体 小三 居中 段前: 12 磅 段后: 12 磅 行距: 单倍行距"/>
    <w:basedOn w:val="4"/>
    <w:qFormat/>
    <w:uiPriority w:val="0"/>
    <w:pPr>
      <w:overflowPunct w:val="0"/>
      <w:autoSpaceDE w:val="0"/>
      <w:autoSpaceDN w:val="0"/>
      <w:spacing w:before="240" w:after="180" w:line="240" w:lineRule="auto"/>
      <w:jc w:val="center"/>
    </w:pPr>
    <w:rPr>
      <w:rFonts w:cs="宋体"/>
      <w:b w:val="0"/>
      <w:lang w:val="en-US"/>
    </w:rPr>
  </w:style>
  <w:style w:type="paragraph" w:customStyle="1" w:styleId="1188">
    <w:name w:val="样式 标题 1 + 居中"/>
    <w:basedOn w:val="3"/>
    <w:qFormat/>
    <w:uiPriority w:val="0"/>
    <w:pPr>
      <w:overflowPunct w:val="0"/>
      <w:autoSpaceDE w:val="0"/>
      <w:autoSpaceDN w:val="0"/>
      <w:spacing w:before="0" w:after="0" w:afterLines="360" w:line="240" w:lineRule="auto"/>
      <w:jc w:val="center"/>
    </w:pPr>
    <w:rPr>
      <w:rFonts w:cs="宋体"/>
      <w:b w:val="0"/>
      <w:bCs w:val="0"/>
      <w:szCs w:val="20"/>
      <w:lang w:val="en-US"/>
    </w:rPr>
  </w:style>
  <w:style w:type="paragraph" w:customStyle="1" w:styleId="1189">
    <w:name w:val="2 Char Char Char"/>
    <w:basedOn w:val="1"/>
    <w:qFormat/>
    <w:uiPriority w:val="0"/>
    <w:pPr>
      <w:snapToGrid w:val="0"/>
      <w:spacing w:line="360" w:lineRule="auto"/>
      <w:ind w:firstLine="200" w:firstLineChars="200"/>
    </w:pPr>
    <w:rPr>
      <w:rFonts w:ascii="仿宋" w:hAnsi="仿宋" w:eastAsia="仿宋_GB2312"/>
      <w:bCs/>
      <w:sz w:val="24"/>
      <w:szCs w:val="28"/>
    </w:rPr>
  </w:style>
  <w:style w:type="paragraph" w:customStyle="1" w:styleId="1190">
    <w:name w:val="2 Char Char Char Char Char Char Char"/>
    <w:basedOn w:val="1"/>
    <w:qFormat/>
    <w:uiPriority w:val="0"/>
    <w:pPr>
      <w:snapToGrid w:val="0"/>
      <w:spacing w:line="360" w:lineRule="auto"/>
      <w:ind w:firstLine="200" w:firstLineChars="200"/>
    </w:pPr>
    <w:rPr>
      <w:rFonts w:ascii="仿宋" w:hAnsi="仿宋" w:eastAsia="仿宋_GB2312"/>
      <w:bCs/>
      <w:sz w:val="24"/>
      <w:szCs w:val="28"/>
    </w:rPr>
  </w:style>
  <w:style w:type="paragraph" w:customStyle="1" w:styleId="1191">
    <w:name w:val="2 Char Char Char Char Char Char Char Char Char Char Char Char Char"/>
    <w:basedOn w:val="1"/>
    <w:qFormat/>
    <w:uiPriority w:val="0"/>
    <w:pPr>
      <w:snapToGrid w:val="0"/>
      <w:spacing w:line="360" w:lineRule="auto"/>
      <w:ind w:firstLine="200" w:firstLineChars="200"/>
    </w:pPr>
    <w:rPr>
      <w:rFonts w:ascii="仿宋" w:hAnsi="仿宋" w:eastAsia="仿宋_GB2312"/>
      <w:bCs/>
      <w:sz w:val="24"/>
      <w:szCs w:val="28"/>
    </w:rPr>
  </w:style>
  <w:style w:type="paragraph" w:customStyle="1" w:styleId="1192">
    <w:name w:val="Decimal Aligned"/>
    <w:basedOn w:val="1"/>
    <w:qFormat/>
    <w:uiPriority w:val="0"/>
    <w:pPr>
      <w:widowControl/>
      <w:tabs>
        <w:tab w:val="decimal" w:pos="360"/>
      </w:tabs>
      <w:spacing w:after="200" w:line="276" w:lineRule="auto"/>
      <w:jc w:val="left"/>
    </w:pPr>
    <w:rPr>
      <w:rFonts w:ascii="Calibri" w:hAnsi="Calibri" w:eastAsia="Calibri"/>
      <w:bCs/>
      <w:kern w:val="0"/>
      <w:sz w:val="22"/>
      <w:szCs w:val="22"/>
    </w:rPr>
  </w:style>
  <w:style w:type="character" w:customStyle="1" w:styleId="1193">
    <w:name w:val="yyp Char"/>
    <w:link w:val="1194"/>
    <w:qFormat/>
    <w:locked/>
    <w:uiPriority w:val="0"/>
    <w:rPr>
      <w:szCs w:val="24"/>
    </w:rPr>
  </w:style>
  <w:style w:type="paragraph" w:customStyle="1" w:styleId="1194">
    <w:name w:val="yyp"/>
    <w:basedOn w:val="87"/>
    <w:link w:val="1193"/>
    <w:qFormat/>
    <w:uiPriority w:val="0"/>
    <w:pPr>
      <w:spacing w:after="120" w:line="240" w:lineRule="auto"/>
      <w:ind w:firstLine="420" w:firstLineChars="100"/>
    </w:pPr>
    <w:rPr>
      <w:rFonts w:asciiTheme="minorHAnsi" w:hAnsiTheme="minorHAnsi" w:eastAsiaTheme="minorEastAsia" w:cstheme="minorBidi"/>
      <w:bCs w:val="0"/>
      <w:sz w:val="21"/>
      <w:szCs w:val="24"/>
    </w:rPr>
  </w:style>
  <w:style w:type="paragraph" w:customStyle="1" w:styleId="1195">
    <w:name w:val="Char Char Char Char Char Char Char Char Char Char Char Char Char Char"/>
    <w:basedOn w:val="1"/>
    <w:qFormat/>
    <w:uiPriority w:val="0"/>
    <w:pPr>
      <w:snapToGrid w:val="0"/>
      <w:spacing w:line="360" w:lineRule="auto"/>
      <w:ind w:firstLine="200" w:firstLineChars="200"/>
    </w:pPr>
    <w:rPr>
      <w:rFonts w:ascii="仿宋" w:hAnsi="仿宋" w:eastAsia="仿宋_GB2312"/>
      <w:bCs/>
      <w:sz w:val="24"/>
      <w:szCs w:val="28"/>
    </w:rPr>
  </w:style>
  <w:style w:type="paragraph" w:customStyle="1" w:styleId="1196">
    <w:name w:val="样式 样式 样式 正文 首行缩进 + 首行缩进:  2 字符 行距: 单倍行距 + 首行缩进:  2 字符 + 小四 首行缩进... Char"/>
    <w:basedOn w:val="1"/>
    <w:qFormat/>
    <w:uiPriority w:val="0"/>
    <w:pPr>
      <w:spacing w:line="312" w:lineRule="auto"/>
      <w:ind w:firstLine="480" w:firstLineChars="200"/>
    </w:pPr>
    <w:rPr>
      <w:rFonts w:ascii="仿宋" w:hAnsi="仿宋" w:eastAsia="仿宋" w:cs="宋体"/>
      <w:bCs/>
      <w:sz w:val="24"/>
      <w:szCs w:val="20"/>
    </w:rPr>
  </w:style>
  <w:style w:type="paragraph" w:customStyle="1" w:styleId="1197">
    <w:name w:val="dandan6-13正文 Char Char Char Char Char1 Char"/>
    <w:basedOn w:val="1"/>
    <w:next w:val="1"/>
    <w:qFormat/>
    <w:uiPriority w:val="0"/>
    <w:pPr>
      <w:keepNext/>
      <w:keepLines/>
      <w:widowControl/>
      <w:adjustRightInd w:val="0"/>
      <w:spacing w:before="40" w:after="40" w:line="360" w:lineRule="auto"/>
      <w:ind w:firstLine="200" w:firstLineChars="200"/>
    </w:pPr>
    <w:rPr>
      <w:rFonts w:ascii="仿宋" w:hAnsi="仿宋" w:eastAsia="仿宋" w:cs="宋体"/>
      <w:bCs/>
      <w:kern w:val="0"/>
      <w:sz w:val="24"/>
      <w:szCs w:val="28"/>
    </w:rPr>
  </w:style>
  <w:style w:type="paragraph" w:customStyle="1" w:styleId="1198">
    <w:name w:val="说明-表格用字"/>
    <w:basedOn w:val="1"/>
    <w:qFormat/>
    <w:uiPriority w:val="0"/>
    <w:pPr>
      <w:jc w:val="center"/>
    </w:pPr>
    <w:rPr>
      <w:rFonts w:ascii="宋体" w:hAnsi="仿宋" w:eastAsia="仿宋_GB2312" w:cs="宋体"/>
      <w:sz w:val="28"/>
      <w:szCs w:val="21"/>
    </w:rPr>
  </w:style>
  <w:style w:type="paragraph" w:customStyle="1" w:styleId="1199">
    <w:name w:val="Char24"/>
    <w:basedOn w:val="1"/>
    <w:qFormat/>
    <w:uiPriority w:val="0"/>
    <w:rPr>
      <w:rFonts w:ascii="宋体" w:hAnsi="宋体" w:eastAsia="仿宋" w:cs="Courier New"/>
      <w:bCs/>
      <w:sz w:val="32"/>
      <w:szCs w:val="32"/>
    </w:rPr>
  </w:style>
  <w:style w:type="paragraph" w:customStyle="1" w:styleId="1200">
    <w:name w:val="Char23"/>
    <w:basedOn w:val="1"/>
    <w:qFormat/>
    <w:uiPriority w:val="0"/>
    <w:pPr>
      <w:spacing w:line="360" w:lineRule="auto"/>
      <w:ind w:firstLine="200" w:firstLineChars="200"/>
    </w:pPr>
    <w:rPr>
      <w:rFonts w:ascii="宋体" w:hAnsi="宋体" w:eastAsia="仿宋" w:cs="宋体"/>
      <w:bCs/>
      <w:sz w:val="24"/>
      <w:szCs w:val="28"/>
    </w:rPr>
  </w:style>
  <w:style w:type="character" w:customStyle="1" w:styleId="1201">
    <w:name w:val="标题样式1 Char Char Char"/>
    <w:link w:val="1202"/>
    <w:qFormat/>
    <w:locked/>
    <w:uiPriority w:val="0"/>
    <w:rPr>
      <w:rFonts w:ascii="黑体" w:hAnsi="Arial" w:eastAsia="黑体"/>
      <w:b/>
      <w:bCs/>
      <w:kern w:val="44"/>
      <w:sz w:val="28"/>
      <w:szCs w:val="28"/>
    </w:rPr>
  </w:style>
  <w:style w:type="paragraph" w:customStyle="1" w:styleId="1202">
    <w:name w:val="标题样式1 Char Char"/>
    <w:basedOn w:val="3"/>
    <w:link w:val="1201"/>
    <w:qFormat/>
    <w:uiPriority w:val="0"/>
    <w:pPr>
      <w:spacing w:before="0"/>
      <w:jc w:val="center"/>
    </w:pPr>
    <w:rPr>
      <w:rFonts w:ascii="黑体" w:cstheme="minorBidi"/>
      <w:bCs w:val="0"/>
      <w:sz w:val="28"/>
      <w:szCs w:val="28"/>
      <w:lang w:val="en-US"/>
    </w:rPr>
  </w:style>
  <w:style w:type="paragraph" w:customStyle="1" w:styleId="1203">
    <w:name w:val="Char22"/>
    <w:basedOn w:val="1"/>
    <w:qFormat/>
    <w:uiPriority w:val="0"/>
    <w:rPr>
      <w:rFonts w:ascii="宋体" w:hAnsi="宋体" w:eastAsia="仿宋" w:cs="Courier New"/>
      <w:bCs/>
      <w:sz w:val="32"/>
      <w:szCs w:val="32"/>
    </w:rPr>
  </w:style>
  <w:style w:type="paragraph" w:customStyle="1" w:styleId="1204">
    <w:name w:val="表头东庄"/>
    <w:basedOn w:val="1"/>
    <w:qFormat/>
    <w:uiPriority w:val="0"/>
    <w:pPr>
      <w:widowControl/>
      <w:adjustRightInd w:val="0"/>
      <w:snapToGrid w:val="0"/>
      <w:spacing w:beforeLines="50"/>
      <w:jc w:val="left"/>
    </w:pPr>
    <w:rPr>
      <w:rFonts w:ascii="黑体" w:hAnsi="宋体" w:eastAsia="黑体" w:cs="宋体"/>
      <w:b/>
      <w:bCs/>
      <w:kern w:val="0"/>
      <w:sz w:val="28"/>
      <w:szCs w:val="21"/>
    </w:rPr>
  </w:style>
  <w:style w:type="character" w:customStyle="1" w:styleId="1205">
    <w:name w:val="标正文 Char"/>
    <w:link w:val="1206"/>
    <w:qFormat/>
    <w:locked/>
    <w:uiPriority w:val="0"/>
    <w:rPr>
      <w:rFonts w:ascii="仿宋_GB2312" w:eastAsia="仿宋_GB2312"/>
      <w:color w:val="000000"/>
      <w:sz w:val="26"/>
      <w:szCs w:val="24"/>
    </w:rPr>
  </w:style>
  <w:style w:type="paragraph" w:customStyle="1" w:styleId="1206">
    <w:name w:val="标正文"/>
    <w:basedOn w:val="1"/>
    <w:link w:val="1205"/>
    <w:qFormat/>
    <w:uiPriority w:val="0"/>
    <w:pPr>
      <w:adjustRightInd w:val="0"/>
      <w:snapToGrid w:val="0"/>
      <w:spacing w:line="304" w:lineRule="auto"/>
      <w:ind w:firstLine="342" w:firstLineChars="122"/>
    </w:pPr>
    <w:rPr>
      <w:rFonts w:ascii="仿宋_GB2312" w:eastAsia="仿宋_GB2312" w:hAnsiTheme="minorHAnsi" w:cstheme="minorBidi"/>
      <w:color w:val="000000"/>
      <w:sz w:val="26"/>
    </w:rPr>
  </w:style>
  <w:style w:type="character" w:customStyle="1" w:styleId="1207">
    <w:name w:val="equation Char"/>
    <w:link w:val="1208"/>
    <w:qFormat/>
    <w:locked/>
    <w:uiPriority w:val="0"/>
    <w:rPr>
      <w:spacing w:val="-2"/>
    </w:rPr>
  </w:style>
  <w:style w:type="paragraph" w:customStyle="1" w:styleId="1208">
    <w:name w:val="equation"/>
    <w:basedOn w:val="1"/>
    <w:link w:val="1207"/>
    <w:qFormat/>
    <w:uiPriority w:val="0"/>
    <w:pPr>
      <w:tabs>
        <w:tab w:val="center" w:pos="3969"/>
        <w:tab w:val="right" w:pos="7938"/>
      </w:tabs>
      <w:spacing w:before="120" w:after="120"/>
      <w:ind w:left="420"/>
    </w:pPr>
    <w:rPr>
      <w:rFonts w:asciiTheme="minorHAnsi" w:hAnsiTheme="minorHAnsi" w:eastAsiaTheme="minorEastAsia" w:cstheme="minorBidi"/>
      <w:spacing w:val="-2"/>
      <w:szCs w:val="22"/>
    </w:rPr>
  </w:style>
  <w:style w:type="paragraph" w:customStyle="1" w:styleId="1209">
    <w:name w:val="Char Char Char Char3 Char Char Char Char Char Char Char Char Char Char"/>
    <w:basedOn w:val="1"/>
    <w:qFormat/>
    <w:uiPriority w:val="0"/>
    <w:pPr>
      <w:snapToGrid w:val="0"/>
      <w:spacing w:line="360" w:lineRule="auto"/>
      <w:ind w:firstLine="200" w:firstLineChars="200"/>
    </w:pPr>
    <w:rPr>
      <w:rFonts w:ascii="仿宋" w:hAnsi="仿宋" w:eastAsia="仿宋"/>
      <w:bCs/>
      <w:sz w:val="28"/>
      <w:szCs w:val="28"/>
    </w:rPr>
  </w:style>
  <w:style w:type="paragraph" w:customStyle="1" w:styleId="1210">
    <w:name w:val="Char Char Char Char Char Char Char Char Char Char Char Char1"/>
    <w:basedOn w:val="1"/>
    <w:qFormat/>
    <w:uiPriority w:val="0"/>
    <w:pPr>
      <w:snapToGrid w:val="0"/>
      <w:spacing w:line="360" w:lineRule="auto"/>
      <w:ind w:firstLine="200" w:firstLineChars="200"/>
    </w:pPr>
    <w:rPr>
      <w:rFonts w:ascii="仿宋" w:hAnsi="仿宋" w:eastAsia="仿宋_GB2312"/>
      <w:bCs/>
      <w:sz w:val="24"/>
      <w:szCs w:val="28"/>
    </w:rPr>
  </w:style>
  <w:style w:type="paragraph" w:customStyle="1" w:styleId="1211">
    <w:name w:val="表首文字"/>
    <w:basedOn w:val="1"/>
    <w:next w:val="76"/>
    <w:qFormat/>
    <w:uiPriority w:val="0"/>
    <w:pPr>
      <w:adjustRightInd w:val="0"/>
      <w:spacing w:line="540" w:lineRule="exact"/>
    </w:pPr>
    <w:rPr>
      <w:rFonts w:ascii="仿宋" w:hAnsi="仿宋" w:eastAsia="仿宋"/>
      <w:bCs/>
      <w:sz w:val="28"/>
      <w:szCs w:val="28"/>
    </w:rPr>
  </w:style>
  <w:style w:type="character" w:customStyle="1" w:styleId="1212">
    <w:name w:val="正文cjh Char Char"/>
    <w:link w:val="1213"/>
    <w:qFormat/>
    <w:locked/>
    <w:uiPriority w:val="0"/>
    <w:rPr>
      <w:sz w:val="24"/>
      <w:szCs w:val="24"/>
    </w:rPr>
  </w:style>
  <w:style w:type="paragraph" w:customStyle="1" w:styleId="1213">
    <w:name w:val="正文cjh"/>
    <w:basedOn w:val="1"/>
    <w:link w:val="1212"/>
    <w:qFormat/>
    <w:uiPriority w:val="0"/>
    <w:pPr>
      <w:topLinePunct/>
      <w:adjustRightInd w:val="0"/>
      <w:snapToGrid w:val="0"/>
      <w:spacing w:line="360" w:lineRule="auto"/>
      <w:ind w:firstLine="200" w:firstLineChars="200"/>
    </w:pPr>
    <w:rPr>
      <w:rFonts w:asciiTheme="minorHAnsi" w:hAnsiTheme="minorHAnsi" w:eastAsiaTheme="minorEastAsia" w:cstheme="minorBidi"/>
      <w:sz w:val="24"/>
    </w:rPr>
  </w:style>
  <w:style w:type="character" w:customStyle="1" w:styleId="1214">
    <w:name w:val="宁夏正文 Char"/>
    <w:link w:val="1215"/>
    <w:qFormat/>
    <w:locked/>
    <w:uiPriority w:val="0"/>
    <w:rPr>
      <w:bCs/>
      <w:color w:val="000000"/>
      <w:sz w:val="24"/>
      <w:szCs w:val="28"/>
    </w:rPr>
  </w:style>
  <w:style w:type="paragraph" w:customStyle="1" w:styleId="1215">
    <w:name w:val="宁夏正文"/>
    <w:basedOn w:val="21"/>
    <w:link w:val="1214"/>
    <w:qFormat/>
    <w:uiPriority w:val="0"/>
    <w:pPr>
      <w:adjustRightInd w:val="0"/>
      <w:spacing w:line="360" w:lineRule="auto"/>
      <w:ind w:firstLine="480" w:firstLineChars="200"/>
    </w:pPr>
    <w:rPr>
      <w:bCs/>
      <w:color w:val="000000"/>
      <w:sz w:val="24"/>
      <w:szCs w:val="28"/>
    </w:rPr>
  </w:style>
  <w:style w:type="paragraph" w:customStyle="1" w:styleId="1216">
    <w:name w:val="正文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217">
    <w:name w:val="CM9"/>
    <w:basedOn w:val="1"/>
    <w:next w:val="1"/>
    <w:qFormat/>
    <w:uiPriority w:val="0"/>
    <w:pPr>
      <w:autoSpaceDE w:val="0"/>
      <w:autoSpaceDN w:val="0"/>
      <w:adjustRightInd w:val="0"/>
      <w:spacing w:line="440" w:lineRule="atLeast"/>
      <w:jc w:val="left"/>
    </w:pPr>
    <w:rPr>
      <w:rFonts w:ascii="宋体" w:hAnsi="Calibri" w:eastAsia="仿宋"/>
      <w:bCs/>
      <w:kern w:val="0"/>
      <w:sz w:val="24"/>
      <w:szCs w:val="28"/>
    </w:rPr>
  </w:style>
  <w:style w:type="paragraph" w:customStyle="1" w:styleId="1218">
    <w:name w:val="CM29"/>
    <w:basedOn w:val="820"/>
    <w:next w:val="820"/>
    <w:qFormat/>
    <w:uiPriority w:val="0"/>
    <w:rPr>
      <w:rFonts w:ascii="宋体" w:hAnsi="Calibri" w:eastAsia="宋体" w:cs="Times New Roman"/>
      <w:color w:val="auto"/>
    </w:rPr>
  </w:style>
  <w:style w:type="paragraph" w:customStyle="1" w:styleId="1219">
    <w:name w:val="正文文本1"/>
    <w:basedOn w:val="1"/>
    <w:qFormat/>
    <w:uiPriority w:val="0"/>
    <w:pPr>
      <w:shd w:val="clear" w:color="auto" w:fill="FFFFFF"/>
      <w:spacing w:before="420" w:line="437" w:lineRule="exact"/>
      <w:ind w:hanging="400"/>
      <w:jc w:val="distribute"/>
    </w:pPr>
    <w:rPr>
      <w:rFonts w:ascii="MingLiU" w:hAnsi="MingLiU" w:eastAsia="MingLiU" w:cs="MingLiU"/>
      <w:bCs/>
      <w:color w:val="000000"/>
      <w:kern w:val="0"/>
      <w:sz w:val="22"/>
      <w:szCs w:val="22"/>
      <w:lang w:val="zh-CN"/>
    </w:rPr>
  </w:style>
  <w:style w:type="character" w:customStyle="1" w:styleId="1220">
    <w:name w:val="图片标题_"/>
    <w:link w:val="1221"/>
    <w:qFormat/>
    <w:locked/>
    <w:uiPriority w:val="0"/>
    <w:rPr>
      <w:rFonts w:ascii="MingLiU" w:hAnsi="MingLiU" w:eastAsia="MingLiU"/>
      <w:sz w:val="22"/>
      <w:shd w:val="clear" w:color="auto" w:fill="FFFFFF"/>
    </w:rPr>
  </w:style>
  <w:style w:type="paragraph" w:customStyle="1" w:styleId="1221">
    <w:name w:val="图片标题"/>
    <w:basedOn w:val="1"/>
    <w:link w:val="1220"/>
    <w:qFormat/>
    <w:uiPriority w:val="0"/>
    <w:pPr>
      <w:shd w:val="clear" w:color="auto" w:fill="FFFFFF"/>
      <w:spacing w:line="0" w:lineRule="atLeast"/>
      <w:jc w:val="left"/>
    </w:pPr>
    <w:rPr>
      <w:rFonts w:ascii="MingLiU" w:hAnsi="MingLiU" w:eastAsia="MingLiU" w:cstheme="minorBidi"/>
      <w:sz w:val="22"/>
      <w:szCs w:val="22"/>
      <w:shd w:val="clear" w:color="auto" w:fill="FFFFFF"/>
    </w:rPr>
  </w:style>
  <w:style w:type="character" w:customStyle="1" w:styleId="1222">
    <w:name w:val="正文文本 (2)_"/>
    <w:link w:val="1223"/>
    <w:qFormat/>
    <w:locked/>
    <w:uiPriority w:val="0"/>
    <w:rPr>
      <w:rFonts w:ascii="MingLiU" w:hAnsi="MingLiU" w:eastAsia="MingLiU"/>
      <w:sz w:val="27"/>
      <w:szCs w:val="27"/>
      <w:shd w:val="clear" w:color="auto" w:fill="FFFFFF"/>
    </w:rPr>
  </w:style>
  <w:style w:type="paragraph" w:customStyle="1" w:styleId="1223">
    <w:name w:val="正文文本 (2)"/>
    <w:basedOn w:val="1"/>
    <w:link w:val="1222"/>
    <w:qFormat/>
    <w:uiPriority w:val="0"/>
    <w:pPr>
      <w:shd w:val="clear" w:color="auto" w:fill="FFFFFF"/>
      <w:spacing w:before="660" w:after="420" w:line="0" w:lineRule="atLeast"/>
      <w:jc w:val="distribute"/>
    </w:pPr>
    <w:rPr>
      <w:rFonts w:ascii="MingLiU" w:hAnsi="MingLiU" w:eastAsia="MingLiU" w:cstheme="minorBidi"/>
      <w:sz w:val="27"/>
      <w:szCs w:val="27"/>
      <w:shd w:val="clear" w:color="auto" w:fill="FFFFFF"/>
    </w:rPr>
  </w:style>
  <w:style w:type="character" w:customStyle="1" w:styleId="1224">
    <w:name w:val="图片标题 (3)_"/>
    <w:link w:val="1225"/>
    <w:qFormat/>
    <w:locked/>
    <w:uiPriority w:val="0"/>
    <w:rPr>
      <w:rFonts w:ascii="MingLiU" w:hAnsi="MingLiU" w:eastAsia="MingLiU"/>
      <w:spacing w:val="20"/>
      <w:sz w:val="19"/>
      <w:szCs w:val="19"/>
      <w:shd w:val="clear" w:color="auto" w:fill="FFFFFF"/>
    </w:rPr>
  </w:style>
  <w:style w:type="paragraph" w:customStyle="1" w:styleId="1225">
    <w:name w:val="图片标题 (3)"/>
    <w:basedOn w:val="1"/>
    <w:link w:val="1224"/>
    <w:qFormat/>
    <w:uiPriority w:val="0"/>
    <w:pPr>
      <w:shd w:val="clear" w:color="auto" w:fill="FFFFFF"/>
      <w:spacing w:line="0" w:lineRule="atLeast"/>
      <w:jc w:val="left"/>
    </w:pPr>
    <w:rPr>
      <w:rFonts w:ascii="MingLiU" w:hAnsi="MingLiU" w:eastAsia="MingLiU" w:cstheme="minorBidi"/>
      <w:spacing w:val="20"/>
      <w:sz w:val="19"/>
      <w:szCs w:val="19"/>
      <w:shd w:val="clear" w:color="auto" w:fill="FFFFFF"/>
    </w:rPr>
  </w:style>
  <w:style w:type="character" w:customStyle="1" w:styleId="1226">
    <w:name w:val="图片标题 (4)_"/>
    <w:link w:val="1227"/>
    <w:qFormat/>
    <w:locked/>
    <w:uiPriority w:val="0"/>
    <w:rPr>
      <w:rFonts w:ascii="Arial Unicode MS" w:hAnsi="Arial Unicode MS" w:eastAsia="Arial Unicode MS"/>
      <w:szCs w:val="21"/>
      <w:shd w:val="clear" w:color="auto" w:fill="FFFFFF"/>
    </w:rPr>
  </w:style>
  <w:style w:type="paragraph" w:customStyle="1" w:styleId="1227">
    <w:name w:val="图片标题 (4)"/>
    <w:basedOn w:val="1"/>
    <w:link w:val="1226"/>
    <w:qFormat/>
    <w:uiPriority w:val="0"/>
    <w:pPr>
      <w:shd w:val="clear" w:color="auto" w:fill="FFFFFF"/>
      <w:spacing w:line="442" w:lineRule="exact"/>
      <w:jc w:val="distribute"/>
    </w:pPr>
    <w:rPr>
      <w:rFonts w:ascii="Arial Unicode MS" w:hAnsi="Arial Unicode MS" w:eastAsia="Arial Unicode MS" w:cstheme="minorBidi"/>
      <w:szCs w:val="21"/>
      <w:shd w:val="clear" w:color="auto" w:fill="FFFFFF"/>
    </w:rPr>
  </w:style>
  <w:style w:type="character" w:customStyle="1" w:styleId="1228">
    <w:name w:val="图片标题 (5)_"/>
    <w:link w:val="1229"/>
    <w:qFormat/>
    <w:locked/>
    <w:uiPriority w:val="0"/>
    <w:rPr>
      <w:rFonts w:ascii="AngsanaUPC" w:hAnsi="AngsanaUPC" w:eastAsia="AngsanaUPC"/>
      <w:sz w:val="30"/>
      <w:szCs w:val="30"/>
      <w:shd w:val="clear" w:color="auto" w:fill="FFFFFF"/>
    </w:rPr>
  </w:style>
  <w:style w:type="paragraph" w:customStyle="1" w:styleId="1229">
    <w:name w:val="图片标题 (5)"/>
    <w:basedOn w:val="1"/>
    <w:link w:val="1228"/>
    <w:qFormat/>
    <w:uiPriority w:val="0"/>
    <w:pPr>
      <w:shd w:val="clear" w:color="auto" w:fill="FFFFFF"/>
      <w:spacing w:line="0" w:lineRule="atLeast"/>
      <w:jc w:val="left"/>
    </w:pPr>
    <w:rPr>
      <w:rFonts w:ascii="AngsanaUPC" w:hAnsi="AngsanaUPC" w:eastAsia="AngsanaUPC" w:cstheme="minorBidi"/>
      <w:sz w:val="30"/>
      <w:szCs w:val="30"/>
      <w:shd w:val="clear" w:color="auto" w:fill="FFFFFF"/>
    </w:rPr>
  </w:style>
  <w:style w:type="character" w:customStyle="1" w:styleId="1230">
    <w:name w:val="正文文本 (8)_"/>
    <w:link w:val="1231"/>
    <w:qFormat/>
    <w:locked/>
    <w:uiPriority w:val="0"/>
    <w:rPr>
      <w:rFonts w:ascii="AngsanaUPC" w:hAnsi="AngsanaUPC" w:eastAsia="AngsanaUPC"/>
      <w:sz w:val="30"/>
      <w:szCs w:val="30"/>
      <w:shd w:val="clear" w:color="auto" w:fill="FFFFFF"/>
    </w:rPr>
  </w:style>
  <w:style w:type="paragraph" w:customStyle="1" w:styleId="1231">
    <w:name w:val="正文文本 (8)"/>
    <w:basedOn w:val="1"/>
    <w:link w:val="1230"/>
    <w:qFormat/>
    <w:uiPriority w:val="0"/>
    <w:pPr>
      <w:shd w:val="clear" w:color="auto" w:fill="FFFFFF"/>
      <w:spacing w:before="60" w:line="0" w:lineRule="atLeast"/>
      <w:jc w:val="center"/>
    </w:pPr>
    <w:rPr>
      <w:rFonts w:ascii="AngsanaUPC" w:hAnsi="AngsanaUPC" w:eastAsia="AngsanaUPC" w:cstheme="minorBidi"/>
      <w:sz w:val="30"/>
      <w:szCs w:val="30"/>
      <w:shd w:val="clear" w:color="auto" w:fill="FFFFFF"/>
    </w:rPr>
  </w:style>
  <w:style w:type="character" w:customStyle="1" w:styleId="1232">
    <w:name w:val="图片标题 (6)_"/>
    <w:link w:val="1233"/>
    <w:qFormat/>
    <w:locked/>
    <w:uiPriority w:val="0"/>
    <w:rPr>
      <w:rFonts w:ascii="AngsanaUPC" w:hAnsi="AngsanaUPC" w:eastAsia="AngsanaUPC"/>
      <w:sz w:val="30"/>
      <w:szCs w:val="30"/>
      <w:shd w:val="clear" w:color="auto" w:fill="FFFFFF"/>
    </w:rPr>
  </w:style>
  <w:style w:type="paragraph" w:customStyle="1" w:styleId="1233">
    <w:name w:val="图片标题 (6)"/>
    <w:basedOn w:val="1"/>
    <w:link w:val="1232"/>
    <w:qFormat/>
    <w:uiPriority w:val="0"/>
    <w:pPr>
      <w:shd w:val="clear" w:color="auto" w:fill="FFFFFF"/>
      <w:spacing w:line="0" w:lineRule="atLeast"/>
    </w:pPr>
    <w:rPr>
      <w:rFonts w:ascii="AngsanaUPC" w:hAnsi="AngsanaUPC" w:eastAsia="AngsanaUPC" w:cstheme="minorBidi"/>
      <w:sz w:val="30"/>
      <w:szCs w:val="30"/>
      <w:shd w:val="clear" w:color="auto" w:fill="FFFFFF"/>
    </w:rPr>
  </w:style>
  <w:style w:type="paragraph" w:customStyle="1" w:styleId="1234">
    <w:name w:val="CM32"/>
    <w:basedOn w:val="1"/>
    <w:next w:val="1"/>
    <w:qFormat/>
    <w:uiPriority w:val="0"/>
    <w:pPr>
      <w:autoSpaceDE w:val="0"/>
      <w:autoSpaceDN w:val="0"/>
      <w:adjustRightInd w:val="0"/>
      <w:jc w:val="left"/>
    </w:pPr>
    <w:rPr>
      <w:rFonts w:ascii="宋体" w:hAnsi="Calibri" w:eastAsia="仿宋"/>
      <w:bCs/>
      <w:kern w:val="0"/>
      <w:sz w:val="24"/>
      <w:szCs w:val="28"/>
    </w:rPr>
  </w:style>
  <w:style w:type="paragraph" w:customStyle="1" w:styleId="1235">
    <w:name w:val="CM30"/>
    <w:basedOn w:val="820"/>
    <w:next w:val="820"/>
    <w:qFormat/>
    <w:uiPriority w:val="0"/>
    <w:rPr>
      <w:rFonts w:ascii="宋体" w:hAnsi="Calibri" w:eastAsia="宋体" w:cs="Times New Roman"/>
      <w:color w:val="auto"/>
    </w:rPr>
  </w:style>
  <w:style w:type="paragraph" w:customStyle="1" w:styleId="1236">
    <w:name w:val="CM23"/>
    <w:basedOn w:val="820"/>
    <w:next w:val="820"/>
    <w:qFormat/>
    <w:uiPriority w:val="0"/>
    <w:rPr>
      <w:rFonts w:ascii="宋体" w:hAnsi="Calibri" w:eastAsia="宋体" w:cs="Times New Roman"/>
      <w:color w:val="auto"/>
    </w:rPr>
  </w:style>
  <w:style w:type="paragraph" w:customStyle="1" w:styleId="1237">
    <w:name w:val="样式 (中文) 方正小标宋简体 初号 居中 首行缩进:  2.96 厘米 行距: 固定值 66 磅"/>
    <w:basedOn w:val="1"/>
    <w:qFormat/>
    <w:uiPriority w:val="0"/>
    <w:pPr>
      <w:adjustRightInd w:val="0"/>
      <w:snapToGrid w:val="0"/>
      <w:spacing w:line="1320" w:lineRule="exact"/>
      <w:jc w:val="center"/>
    </w:pPr>
    <w:rPr>
      <w:rFonts w:ascii="仿宋" w:hAnsi="仿宋" w:eastAsia="方正小标宋简体" w:cs="宋体"/>
      <w:bCs/>
      <w:sz w:val="84"/>
      <w:szCs w:val="20"/>
    </w:rPr>
  </w:style>
  <w:style w:type="paragraph" w:customStyle="1" w:styleId="1238">
    <w:name w:val="样式 正文 +1"/>
    <w:basedOn w:val="1"/>
    <w:qFormat/>
    <w:uiPriority w:val="0"/>
    <w:pPr>
      <w:spacing w:line="360" w:lineRule="auto"/>
      <w:ind w:firstLine="200" w:firstLineChars="200"/>
      <w:jc w:val="left"/>
    </w:pPr>
    <w:rPr>
      <w:rFonts w:ascii="仿宋" w:hAnsi="仿宋" w:eastAsia="仿宋" w:cs="宋体"/>
      <w:bCs/>
      <w:sz w:val="24"/>
      <w:szCs w:val="20"/>
    </w:rPr>
  </w:style>
  <w:style w:type="character" w:customStyle="1" w:styleId="1239">
    <w:name w:val="图表标题 Char"/>
    <w:link w:val="1240"/>
    <w:qFormat/>
    <w:locked/>
    <w:uiPriority w:val="0"/>
    <w:rPr>
      <w:rFonts w:ascii="黑体" w:eastAsia="黑体"/>
      <w:b/>
      <w:color w:val="000000"/>
      <w:sz w:val="24"/>
      <w:szCs w:val="21"/>
    </w:rPr>
  </w:style>
  <w:style w:type="paragraph" w:customStyle="1" w:styleId="1240">
    <w:name w:val="图表标题"/>
    <w:basedOn w:val="1"/>
    <w:link w:val="1239"/>
    <w:qFormat/>
    <w:uiPriority w:val="0"/>
    <w:pPr>
      <w:adjustRightInd w:val="0"/>
      <w:snapToGrid w:val="0"/>
      <w:spacing w:line="360" w:lineRule="auto"/>
      <w:jc w:val="center"/>
    </w:pPr>
    <w:rPr>
      <w:rFonts w:ascii="黑体" w:eastAsia="黑体" w:hAnsiTheme="minorHAnsi" w:cstheme="minorBidi"/>
      <w:b/>
      <w:color w:val="000000"/>
      <w:sz w:val="24"/>
      <w:szCs w:val="21"/>
    </w:rPr>
  </w:style>
  <w:style w:type="character" w:customStyle="1" w:styleId="1241">
    <w:name w:val="正文小四首缩1.3行距 Char"/>
    <w:link w:val="1242"/>
    <w:qFormat/>
    <w:locked/>
    <w:uiPriority w:val="0"/>
    <w:rPr>
      <w:sz w:val="24"/>
      <w:szCs w:val="24"/>
    </w:rPr>
  </w:style>
  <w:style w:type="paragraph" w:customStyle="1" w:styleId="1242">
    <w:name w:val="正文小四首缩1.3行距"/>
    <w:basedOn w:val="1"/>
    <w:link w:val="1241"/>
    <w:qFormat/>
    <w:uiPriority w:val="0"/>
    <w:pPr>
      <w:spacing w:line="312" w:lineRule="auto"/>
      <w:ind w:firstLine="420" w:firstLineChars="200"/>
    </w:pPr>
    <w:rPr>
      <w:rFonts w:asciiTheme="minorHAnsi" w:hAnsiTheme="minorHAnsi" w:eastAsiaTheme="minorEastAsia" w:cstheme="minorBidi"/>
      <w:sz w:val="24"/>
    </w:rPr>
  </w:style>
  <w:style w:type="character" w:customStyle="1" w:styleId="1243">
    <w:name w:val="环小四表内容 Char"/>
    <w:link w:val="1244"/>
    <w:qFormat/>
    <w:locked/>
    <w:uiPriority w:val="0"/>
    <w:rPr>
      <w:rFonts w:ascii="宋体" w:hAnsi="宋体" w:eastAsia="宋体"/>
      <w:sz w:val="18"/>
      <w:szCs w:val="21"/>
    </w:rPr>
  </w:style>
  <w:style w:type="paragraph" w:customStyle="1" w:styleId="1244">
    <w:name w:val="环小四表内容"/>
    <w:basedOn w:val="1"/>
    <w:link w:val="1243"/>
    <w:qFormat/>
    <w:uiPriority w:val="0"/>
    <w:pPr>
      <w:wordWrap w:val="0"/>
      <w:spacing w:line="240" w:lineRule="exact"/>
      <w:jc w:val="center"/>
    </w:pPr>
    <w:rPr>
      <w:rFonts w:ascii="宋体" w:hAnsi="宋体" w:cstheme="minorBidi"/>
      <w:sz w:val="18"/>
      <w:szCs w:val="21"/>
    </w:rPr>
  </w:style>
  <w:style w:type="character" w:customStyle="1" w:styleId="1245">
    <w:name w:val="环小四表题 Char"/>
    <w:link w:val="1246"/>
    <w:qFormat/>
    <w:locked/>
    <w:uiPriority w:val="0"/>
    <w:rPr>
      <w:rFonts w:ascii="宋体" w:eastAsia="宋体"/>
      <w:b/>
      <w:sz w:val="24"/>
      <w:szCs w:val="24"/>
    </w:rPr>
  </w:style>
  <w:style w:type="paragraph" w:customStyle="1" w:styleId="1246">
    <w:name w:val="环小四表题"/>
    <w:basedOn w:val="1"/>
    <w:link w:val="1245"/>
    <w:qFormat/>
    <w:uiPriority w:val="0"/>
    <w:pPr>
      <w:wordWrap w:val="0"/>
      <w:jc w:val="right"/>
    </w:pPr>
    <w:rPr>
      <w:rFonts w:ascii="宋体" w:hAnsiTheme="minorHAnsi" w:cstheme="minorBidi"/>
      <w:b/>
      <w:sz w:val="24"/>
    </w:rPr>
  </w:style>
  <w:style w:type="character" w:customStyle="1" w:styleId="1247">
    <w:name w:val="表尾 Char"/>
    <w:link w:val="1248"/>
    <w:qFormat/>
    <w:locked/>
    <w:uiPriority w:val="0"/>
    <w:rPr>
      <w:rFonts w:ascii="宋体" w:hAnsi="宋体" w:eastAsia="宋体"/>
      <w:b/>
      <w:szCs w:val="28"/>
    </w:rPr>
  </w:style>
  <w:style w:type="paragraph" w:customStyle="1" w:styleId="1248">
    <w:name w:val="表尾"/>
    <w:basedOn w:val="1"/>
    <w:link w:val="1247"/>
    <w:qFormat/>
    <w:uiPriority w:val="0"/>
    <w:rPr>
      <w:rFonts w:ascii="宋体" w:hAnsi="宋体" w:cstheme="minorBidi"/>
      <w:b/>
      <w:szCs w:val="28"/>
    </w:rPr>
  </w:style>
  <w:style w:type="paragraph" w:customStyle="1" w:styleId="1249">
    <w:name w:val="样式 正文部分 + 首行缩进:  2 字符 行距: 1.5 倍行距"/>
    <w:basedOn w:val="1"/>
    <w:qFormat/>
    <w:uiPriority w:val="0"/>
    <w:pPr>
      <w:spacing w:line="360" w:lineRule="auto"/>
      <w:ind w:firstLine="200" w:firstLineChars="200"/>
    </w:pPr>
    <w:rPr>
      <w:rFonts w:ascii="仿宋" w:hAnsi="仿宋" w:eastAsia="仿宋" w:cs="宋体"/>
      <w:bCs/>
      <w:sz w:val="24"/>
      <w:szCs w:val="20"/>
    </w:rPr>
  </w:style>
  <w:style w:type="paragraph" w:customStyle="1" w:styleId="1250">
    <w:name w:val="样式 小四 左 行距: 1.5 倍行距"/>
    <w:basedOn w:val="1"/>
    <w:qFormat/>
    <w:uiPriority w:val="0"/>
    <w:pPr>
      <w:spacing w:line="360" w:lineRule="auto"/>
      <w:ind w:firstLine="480" w:firstLineChars="200"/>
      <w:jc w:val="left"/>
    </w:pPr>
    <w:rPr>
      <w:rFonts w:ascii="仿宋" w:hAnsi="仿宋" w:eastAsia="仿宋" w:cs="宋体"/>
      <w:bCs/>
      <w:sz w:val="24"/>
      <w:szCs w:val="20"/>
    </w:rPr>
  </w:style>
  <w:style w:type="character" w:customStyle="1" w:styleId="1251">
    <w:name w:val="正文1 Char Char"/>
    <w:link w:val="1252"/>
    <w:qFormat/>
    <w:locked/>
    <w:uiPriority w:val="0"/>
    <w:rPr>
      <w:rFonts w:ascii="宋体" w:hAnsi="宋体" w:eastAsia="宋体"/>
      <w:spacing w:val="10"/>
      <w:sz w:val="24"/>
    </w:rPr>
  </w:style>
  <w:style w:type="paragraph" w:customStyle="1" w:styleId="1252">
    <w:name w:val="正文12"/>
    <w:link w:val="1251"/>
    <w:qFormat/>
    <w:uiPriority w:val="0"/>
    <w:pPr>
      <w:widowControl w:val="0"/>
      <w:adjustRightInd w:val="0"/>
      <w:snapToGrid w:val="0"/>
      <w:spacing w:line="300" w:lineRule="auto"/>
      <w:ind w:firstLine="200" w:firstLineChars="200"/>
      <w:jc w:val="both"/>
    </w:pPr>
    <w:rPr>
      <w:rFonts w:ascii="宋体" w:hAnsi="宋体" w:eastAsia="宋体" w:cstheme="minorBidi"/>
      <w:spacing w:val="10"/>
      <w:kern w:val="2"/>
      <w:sz w:val="24"/>
      <w:szCs w:val="22"/>
      <w:lang w:val="en-US" w:eastAsia="zh-CN" w:bidi="ar-SA"/>
    </w:rPr>
  </w:style>
  <w:style w:type="character" w:customStyle="1" w:styleId="1253">
    <w:name w:val="正文(首行缩进) Char"/>
    <w:link w:val="1254"/>
    <w:qFormat/>
    <w:locked/>
    <w:uiPriority w:val="0"/>
    <w:rPr>
      <w:rFonts w:ascii="宋体" w:hAnsi="宋体" w:eastAsia="宋体"/>
      <w:sz w:val="24"/>
      <w:szCs w:val="24"/>
    </w:rPr>
  </w:style>
  <w:style w:type="paragraph" w:customStyle="1" w:styleId="1254">
    <w:name w:val="正文(首行缩进)"/>
    <w:basedOn w:val="1"/>
    <w:link w:val="1253"/>
    <w:qFormat/>
    <w:uiPriority w:val="0"/>
    <w:pPr>
      <w:snapToGrid w:val="0"/>
      <w:spacing w:line="360" w:lineRule="auto"/>
      <w:ind w:firstLine="510"/>
    </w:pPr>
    <w:rPr>
      <w:rFonts w:ascii="宋体" w:hAnsi="宋体" w:cstheme="minorBidi"/>
      <w:sz w:val="24"/>
    </w:rPr>
  </w:style>
  <w:style w:type="paragraph" w:customStyle="1" w:styleId="1255">
    <w:name w:val="表体"/>
    <w:basedOn w:val="395"/>
    <w:qFormat/>
    <w:uiPriority w:val="0"/>
    <w:pPr>
      <w:overflowPunct w:val="0"/>
      <w:adjustRightInd w:val="0"/>
      <w:spacing w:line="300" w:lineRule="atLeast"/>
      <w:ind w:left="-57" w:right="-57" w:firstLine="0" w:firstLineChars="0"/>
      <w:jc w:val="center"/>
    </w:pPr>
    <w:rPr>
      <w:rFonts w:ascii="楷体_GB2312" w:hAnsi="Times New Roman" w:eastAsia="楷体_GB2312"/>
      <w:b w:val="0"/>
      <w:color w:val="000000"/>
      <w:kern w:val="24"/>
      <w:sz w:val="21"/>
      <w:szCs w:val="20"/>
    </w:rPr>
  </w:style>
  <w:style w:type="paragraph" w:customStyle="1" w:styleId="1256">
    <w:name w:val="1正文段落"/>
    <w:basedOn w:val="1"/>
    <w:qFormat/>
    <w:uiPriority w:val="0"/>
    <w:pPr>
      <w:snapToGrid w:val="0"/>
      <w:spacing w:line="360" w:lineRule="auto"/>
      <w:ind w:firstLine="480" w:firstLineChars="200"/>
      <w:jc w:val="left"/>
    </w:pPr>
    <w:rPr>
      <w:rFonts w:ascii="仿宋" w:hAnsi="仿宋" w:eastAsia="仿宋"/>
      <w:bCs/>
      <w:kern w:val="0"/>
      <w:sz w:val="24"/>
      <w:szCs w:val="28"/>
    </w:rPr>
  </w:style>
  <w:style w:type="paragraph" w:customStyle="1" w:styleId="1257">
    <w:name w:val="五号表格"/>
    <w:basedOn w:val="1"/>
    <w:qFormat/>
    <w:uiPriority w:val="0"/>
    <w:pPr>
      <w:spacing w:line="240" w:lineRule="atLeast"/>
      <w:jc w:val="center"/>
    </w:pPr>
    <w:rPr>
      <w:rFonts w:ascii="仿宋" w:hAnsi="仿宋" w:eastAsia="仿宋"/>
      <w:bCs/>
      <w:sz w:val="28"/>
      <w:szCs w:val="28"/>
    </w:rPr>
  </w:style>
  <w:style w:type="paragraph" w:customStyle="1" w:styleId="1258">
    <w:name w:val="样式zsj"/>
    <w:basedOn w:val="1"/>
    <w:qFormat/>
    <w:uiPriority w:val="0"/>
    <w:pPr>
      <w:spacing w:line="360" w:lineRule="auto"/>
      <w:ind w:firstLine="425" w:firstLineChars="177"/>
      <w:jc w:val="center"/>
    </w:pPr>
    <w:rPr>
      <w:rFonts w:ascii="仿宋" w:hAnsi="仿宋" w:eastAsia="仿宋"/>
      <w:bCs/>
      <w:sz w:val="24"/>
      <w:szCs w:val="20"/>
    </w:rPr>
  </w:style>
  <w:style w:type="paragraph" w:customStyle="1" w:styleId="1259">
    <w:name w:val="Char Char Char Char9"/>
    <w:basedOn w:val="1"/>
    <w:qFormat/>
    <w:uiPriority w:val="0"/>
    <w:rPr>
      <w:rFonts w:ascii="仿宋" w:hAnsi="仿宋" w:eastAsia="仿宋"/>
      <w:bCs/>
      <w:sz w:val="28"/>
      <w:szCs w:val="28"/>
    </w:rPr>
  </w:style>
  <w:style w:type="paragraph" w:customStyle="1" w:styleId="1260">
    <w:name w:val="Char Char Char Char Char Char Char3"/>
    <w:basedOn w:val="1"/>
    <w:qFormat/>
    <w:uiPriority w:val="0"/>
    <w:pPr>
      <w:adjustRightInd w:val="0"/>
      <w:snapToGrid w:val="0"/>
      <w:spacing w:line="360" w:lineRule="auto"/>
    </w:pPr>
    <w:rPr>
      <w:rFonts w:ascii="ˎ̥" w:hAnsi="ˎ̥" w:eastAsia="仿宋" w:cs="宋体"/>
      <w:bCs/>
      <w:kern w:val="0"/>
      <w:sz w:val="24"/>
      <w:szCs w:val="20"/>
    </w:rPr>
  </w:style>
  <w:style w:type="paragraph" w:customStyle="1" w:styleId="1261">
    <w:name w:val="Char Char Char Char Char Char Char Char Char Char3"/>
    <w:basedOn w:val="1"/>
    <w:qFormat/>
    <w:uiPriority w:val="0"/>
    <w:rPr>
      <w:rFonts w:ascii="仿宋" w:hAnsi="仿宋" w:eastAsia="仿宋"/>
      <w:bCs/>
      <w:sz w:val="28"/>
      <w:szCs w:val="28"/>
    </w:rPr>
  </w:style>
  <w:style w:type="paragraph" w:customStyle="1" w:styleId="1262">
    <w:name w:val="Char Char Char Char Char Char Char Char Char3"/>
    <w:basedOn w:val="1"/>
    <w:qFormat/>
    <w:uiPriority w:val="0"/>
    <w:rPr>
      <w:rFonts w:ascii="仿宋" w:hAnsi="仿宋" w:eastAsia="仿宋"/>
      <w:bCs/>
      <w:sz w:val="28"/>
      <w:szCs w:val="28"/>
    </w:rPr>
  </w:style>
  <w:style w:type="paragraph" w:customStyle="1" w:styleId="1263">
    <w:name w:val="Char Char Char4"/>
    <w:basedOn w:val="1"/>
    <w:qFormat/>
    <w:uiPriority w:val="0"/>
    <w:pPr>
      <w:widowControl/>
      <w:snapToGrid w:val="0"/>
      <w:spacing w:line="360" w:lineRule="auto"/>
      <w:ind w:firstLine="200" w:firstLineChars="200"/>
      <w:jc w:val="left"/>
    </w:pPr>
    <w:rPr>
      <w:rFonts w:ascii="宋体" w:hAnsi="宋体" w:eastAsia="仿宋_GB2312" w:cs="宋体"/>
      <w:b/>
      <w:bCs/>
      <w:kern w:val="0"/>
      <w:sz w:val="24"/>
      <w:szCs w:val="28"/>
    </w:rPr>
  </w:style>
  <w:style w:type="paragraph" w:customStyle="1" w:styleId="1264">
    <w:name w:val="Char Char Char Char8"/>
    <w:basedOn w:val="1"/>
    <w:qFormat/>
    <w:uiPriority w:val="0"/>
    <w:pPr>
      <w:widowControl/>
      <w:spacing w:after="160" w:line="240" w:lineRule="exact"/>
      <w:jc w:val="left"/>
    </w:pPr>
    <w:rPr>
      <w:rFonts w:ascii="Arial" w:hAnsi="Arial" w:eastAsia="Times New Roman" w:cs="Verdana"/>
      <w:b/>
      <w:bCs/>
      <w:kern w:val="0"/>
      <w:sz w:val="24"/>
      <w:szCs w:val="20"/>
      <w:lang w:eastAsia="en-US"/>
    </w:rPr>
  </w:style>
  <w:style w:type="paragraph" w:customStyle="1" w:styleId="1265">
    <w:name w:val="Char Char Char Char7"/>
    <w:basedOn w:val="1"/>
    <w:qFormat/>
    <w:uiPriority w:val="0"/>
    <w:pPr>
      <w:widowControl/>
      <w:spacing w:after="160" w:line="240" w:lineRule="exact"/>
      <w:jc w:val="left"/>
    </w:pPr>
    <w:rPr>
      <w:rFonts w:ascii="Arial" w:hAnsi="Arial" w:eastAsia="Times New Roman" w:cs="Verdana"/>
      <w:b/>
      <w:bCs/>
      <w:kern w:val="0"/>
      <w:sz w:val="24"/>
      <w:szCs w:val="20"/>
      <w:lang w:eastAsia="en-US"/>
    </w:rPr>
  </w:style>
  <w:style w:type="paragraph" w:customStyle="1" w:styleId="1266">
    <w:name w:val="正文 New New"/>
    <w:qFormat/>
    <w:uiPriority w:val="0"/>
    <w:pPr>
      <w:widowControl w:val="0"/>
      <w:jc w:val="both"/>
    </w:pPr>
    <w:rPr>
      <w:rFonts w:ascii="Times New Roman" w:hAnsi="Times New Roman" w:eastAsia="宋体" w:cs="Times New Roman"/>
      <w:kern w:val="2"/>
      <w:sz w:val="21"/>
      <w:szCs w:val="21"/>
      <w:lang w:val="en-US" w:eastAsia="zh-CN" w:bidi="ar-SA"/>
    </w:rPr>
  </w:style>
  <w:style w:type="paragraph" w:customStyle="1" w:styleId="1267">
    <w:name w:val="紫果云杉正文"/>
    <w:basedOn w:val="1"/>
    <w:qFormat/>
    <w:uiPriority w:val="0"/>
    <w:pPr>
      <w:adjustRightInd w:val="0"/>
      <w:snapToGrid w:val="0"/>
      <w:spacing w:line="360" w:lineRule="auto"/>
      <w:ind w:firstLine="200" w:firstLineChars="200"/>
    </w:pPr>
    <w:rPr>
      <w:rFonts w:ascii="宋体" w:hAnsi="宋体" w:eastAsia="仿宋"/>
      <w:bCs/>
      <w:sz w:val="24"/>
      <w:szCs w:val="28"/>
    </w:rPr>
  </w:style>
  <w:style w:type="character" w:customStyle="1" w:styleId="1268">
    <w:name w:val="文字 Char"/>
    <w:link w:val="1269"/>
    <w:qFormat/>
    <w:locked/>
    <w:uiPriority w:val="0"/>
    <w:rPr>
      <w:sz w:val="24"/>
    </w:rPr>
  </w:style>
  <w:style w:type="paragraph" w:customStyle="1" w:styleId="1269">
    <w:name w:val="文字"/>
    <w:basedOn w:val="1"/>
    <w:link w:val="1268"/>
    <w:qFormat/>
    <w:uiPriority w:val="0"/>
    <w:pPr>
      <w:spacing w:line="360" w:lineRule="auto"/>
      <w:ind w:firstLine="432" w:firstLineChars="200"/>
    </w:pPr>
    <w:rPr>
      <w:rFonts w:asciiTheme="minorHAnsi" w:hAnsiTheme="minorHAnsi" w:eastAsiaTheme="minorEastAsia" w:cstheme="minorBidi"/>
      <w:sz w:val="24"/>
      <w:szCs w:val="22"/>
    </w:rPr>
  </w:style>
  <w:style w:type="paragraph" w:customStyle="1" w:styleId="1270">
    <w:name w:val="Char Char Char Char6"/>
    <w:basedOn w:val="1"/>
    <w:qFormat/>
    <w:uiPriority w:val="0"/>
    <w:pPr>
      <w:widowControl/>
      <w:spacing w:after="160" w:line="240" w:lineRule="exact"/>
      <w:jc w:val="left"/>
    </w:pPr>
    <w:rPr>
      <w:rFonts w:ascii="Verdana" w:hAnsi="Verdana" w:eastAsia="仿宋_GB2312"/>
      <w:bCs/>
      <w:kern w:val="0"/>
      <w:sz w:val="24"/>
      <w:szCs w:val="20"/>
      <w:lang w:eastAsia="en-US"/>
    </w:rPr>
  </w:style>
  <w:style w:type="character" w:customStyle="1" w:styleId="1271">
    <w:name w:val="条正文 Char"/>
    <w:link w:val="1272"/>
    <w:qFormat/>
    <w:locked/>
    <w:uiPriority w:val="0"/>
    <w:rPr>
      <w:b/>
      <w:bCs/>
      <w:sz w:val="28"/>
      <w:szCs w:val="32"/>
    </w:rPr>
  </w:style>
  <w:style w:type="paragraph" w:customStyle="1" w:styleId="1272">
    <w:name w:val="条正文"/>
    <w:basedOn w:val="5"/>
    <w:link w:val="1271"/>
    <w:qFormat/>
    <w:uiPriority w:val="0"/>
    <w:pPr>
      <w:adjustRightInd w:val="0"/>
      <w:snapToGrid w:val="0"/>
      <w:spacing w:before="260" w:beforeLines="0" w:after="260" w:afterLines="0"/>
      <w:ind w:left="720" w:hanging="432"/>
    </w:pPr>
    <w:rPr>
      <w:rFonts w:asciiTheme="minorHAnsi" w:hAnsiTheme="minorHAnsi" w:eastAsiaTheme="minorEastAsia" w:cstheme="minorBidi"/>
      <w:b w:val="0"/>
      <w:bCs/>
      <w:kern w:val="2"/>
      <w:szCs w:val="32"/>
      <w:lang w:val="en-US"/>
    </w:rPr>
  </w:style>
  <w:style w:type="paragraph" w:customStyle="1" w:styleId="1273">
    <w:name w:val="封皮"/>
    <w:basedOn w:val="21"/>
    <w:qFormat/>
    <w:uiPriority w:val="0"/>
    <w:pPr>
      <w:ind w:firstLine="200" w:firstLineChars="200"/>
    </w:pPr>
    <w:rPr>
      <w:sz w:val="28"/>
      <w:szCs w:val="28"/>
    </w:rPr>
  </w:style>
  <w:style w:type="paragraph" w:customStyle="1" w:styleId="1274">
    <w:name w:val="xiayou1"/>
    <w:basedOn w:val="1"/>
    <w:qFormat/>
    <w:uiPriority w:val="0"/>
    <w:pPr>
      <w:autoSpaceDE w:val="0"/>
      <w:autoSpaceDN w:val="0"/>
      <w:adjustRightInd w:val="0"/>
    </w:pPr>
    <w:rPr>
      <w:rFonts w:ascii="黑体" w:hAnsi="仿宋" w:eastAsia="黑体"/>
      <w:bCs/>
      <w:sz w:val="32"/>
      <w:szCs w:val="28"/>
    </w:rPr>
  </w:style>
  <w:style w:type="paragraph" w:customStyle="1" w:styleId="1275">
    <w:name w:val="样式 标题 3 + Times New Roman 非加粗"/>
    <w:basedOn w:val="5"/>
    <w:qFormat/>
    <w:uiPriority w:val="0"/>
    <w:pPr>
      <w:adjustRightInd w:val="0"/>
      <w:snapToGrid w:val="0"/>
      <w:spacing w:before="260" w:beforeLines="0" w:after="260" w:afterLines="0"/>
      <w:ind w:left="720" w:hanging="432"/>
    </w:pPr>
    <w:rPr>
      <w:kern w:val="2"/>
      <w:szCs w:val="32"/>
      <w:lang w:val="en-US"/>
    </w:rPr>
  </w:style>
  <w:style w:type="paragraph" w:customStyle="1" w:styleId="1276">
    <w:name w:val="样式 样式 宋体 四号 黑色 行距: 1.5 倍行距 + 首行缩进:  2 字符"/>
    <w:basedOn w:val="1"/>
    <w:qFormat/>
    <w:uiPriority w:val="0"/>
    <w:pPr>
      <w:spacing w:line="360" w:lineRule="auto"/>
      <w:ind w:firstLine="480" w:firstLineChars="200"/>
      <w:jc w:val="left"/>
    </w:pPr>
    <w:rPr>
      <w:rFonts w:ascii="宋体" w:hAnsi="宋体" w:eastAsia="仿宋"/>
      <w:sz w:val="24"/>
      <w:szCs w:val="28"/>
    </w:rPr>
  </w:style>
  <w:style w:type="paragraph" w:customStyle="1" w:styleId="1277">
    <w:name w:val="样式 宋体 四号 黑色 行距: 1.5 倍行距"/>
    <w:basedOn w:val="1"/>
    <w:qFormat/>
    <w:uiPriority w:val="0"/>
    <w:pPr>
      <w:spacing w:line="360" w:lineRule="auto"/>
      <w:ind w:firstLine="560" w:firstLineChars="200"/>
    </w:pPr>
    <w:rPr>
      <w:rFonts w:ascii="仿宋" w:hAnsi="仿宋" w:eastAsia="仿宋"/>
      <w:bCs/>
      <w:color w:val="000000"/>
      <w:sz w:val="28"/>
      <w:szCs w:val="20"/>
    </w:rPr>
  </w:style>
  <w:style w:type="paragraph" w:customStyle="1" w:styleId="1278">
    <w:name w:val="表格标题（左对齐）"/>
    <w:basedOn w:val="1"/>
    <w:qFormat/>
    <w:uiPriority w:val="0"/>
    <w:pPr>
      <w:snapToGrid w:val="0"/>
      <w:spacing w:before="120" w:after="120" w:line="400" w:lineRule="atLeast"/>
      <w:ind w:firstLine="138" w:firstLineChars="49"/>
    </w:pPr>
    <w:rPr>
      <w:rFonts w:ascii="宋体" w:hAnsi="宋体" w:eastAsia="仿宋"/>
      <w:b/>
      <w:bCs/>
      <w:sz w:val="28"/>
      <w:szCs w:val="20"/>
    </w:rPr>
  </w:style>
  <w:style w:type="paragraph" w:customStyle="1" w:styleId="1279">
    <w:name w:val="表格文字（左对齐）"/>
    <w:qFormat/>
    <w:uiPriority w:val="0"/>
    <w:pPr>
      <w:spacing w:line="400" w:lineRule="exact"/>
    </w:pPr>
    <w:rPr>
      <w:rFonts w:ascii="Times New Roman" w:hAnsi="Times New Roman" w:eastAsia="宋体" w:cs="Times New Roman"/>
      <w:spacing w:val="8"/>
      <w:sz w:val="21"/>
      <w:lang w:val="en-US" w:eastAsia="zh-CN" w:bidi="ar-SA"/>
    </w:rPr>
  </w:style>
  <w:style w:type="paragraph" w:customStyle="1" w:styleId="1280">
    <w:name w:val="样式 样式 标题 3 + 小三 自动设置 段前: 0 磅 段后: 0 磅 行距: 单倍行距 + 段前: 0.2 行 段后: 0..."/>
    <w:basedOn w:val="1"/>
    <w:qFormat/>
    <w:uiPriority w:val="0"/>
    <w:pPr>
      <w:keepNext/>
      <w:keepLines/>
      <w:adjustRightInd w:val="0"/>
      <w:spacing w:before="120" w:after="120"/>
      <w:outlineLvl w:val="2"/>
    </w:pPr>
    <w:rPr>
      <w:rFonts w:ascii="仿宋" w:hAnsi="仿宋" w:eastAsia="黑体"/>
      <w:sz w:val="28"/>
      <w:szCs w:val="28"/>
    </w:rPr>
  </w:style>
  <w:style w:type="paragraph" w:customStyle="1" w:styleId="1281">
    <w:name w:val="样式 标题 2 + 三号 自动设置 段前: 0 磅 段后: 0 磅 行距: 单倍行距"/>
    <w:basedOn w:val="4"/>
    <w:qFormat/>
    <w:uiPriority w:val="0"/>
    <w:pPr>
      <w:adjustRightInd w:val="0"/>
      <w:snapToGrid w:val="0"/>
      <w:spacing w:before="200" w:after="200"/>
    </w:pPr>
    <w:rPr>
      <w:b w:val="0"/>
      <w:szCs w:val="32"/>
      <w:lang w:val="en-US"/>
    </w:rPr>
  </w:style>
  <w:style w:type="paragraph" w:customStyle="1" w:styleId="1282">
    <w:name w:val="样式 标题 1 + 小二 自动设置 段前: 11.65 磅 段后: 11.65 磅 行距: 单倍行距"/>
    <w:basedOn w:val="3"/>
    <w:qFormat/>
    <w:uiPriority w:val="0"/>
    <w:pPr>
      <w:adjustRightInd w:val="0"/>
      <w:spacing w:before="0" w:beforeLines="50" w:after="0" w:afterLines="50"/>
      <w:jc w:val="center"/>
    </w:pPr>
    <w:rPr>
      <w:rFonts w:ascii="黑体" w:hAnsi="Times New Roman"/>
      <w:bCs w:val="0"/>
      <w:szCs w:val="44"/>
      <w:lang w:val="en-US"/>
    </w:rPr>
  </w:style>
  <w:style w:type="paragraph" w:customStyle="1" w:styleId="1283">
    <w:name w:val="正文文本 22"/>
    <w:basedOn w:val="1"/>
    <w:qFormat/>
    <w:uiPriority w:val="0"/>
    <w:pPr>
      <w:adjustRightInd w:val="0"/>
    </w:pPr>
    <w:rPr>
      <w:rFonts w:ascii="宋体" w:hAnsi="仿宋" w:eastAsia="楷体_GB2312"/>
      <w:b/>
      <w:bCs/>
      <w:sz w:val="28"/>
      <w:szCs w:val="20"/>
    </w:rPr>
  </w:style>
  <w:style w:type="paragraph" w:customStyle="1" w:styleId="1284">
    <w:name w:val="日期1"/>
    <w:basedOn w:val="1"/>
    <w:next w:val="1"/>
    <w:qFormat/>
    <w:uiPriority w:val="0"/>
    <w:pPr>
      <w:adjustRightInd w:val="0"/>
    </w:pPr>
    <w:rPr>
      <w:rFonts w:ascii="仿宋_GB2312" w:hAnsi="仿宋" w:eastAsia="仿宋_GB2312"/>
      <w:b/>
      <w:bCs/>
      <w:sz w:val="28"/>
      <w:szCs w:val="20"/>
    </w:rPr>
  </w:style>
  <w:style w:type="paragraph" w:customStyle="1" w:styleId="1285">
    <w:name w:val="样式 标题 3 + 首行缩进:  0.99 厘米"/>
    <w:basedOn w:val="5"/>
    <w:qFormat/>
    <w:uiPriority w:val="0"/>
    <w:pPr>
      <w:adjustRightInd w:val="0"/>
      <w:snapToGrid w:val="0"/>
      <w:spacing w:before="260" w:beforeLines="0" w:after="260" w:afterLines="0"/>
      <w:ind w:left="720" w:hanging="432"/>
    </w:pPr>
    <w:rPr>
      <w:kern w:val="2"/>
      <w:szCs w:val="32"/>
      <w:lang w:val="en-US"/>
    </w:rPr>
  </w:style>
  <w:style w:type="paragraph" w:customStyle="1" w:styleId="1286">
    <w:name w:val="样式 标题 1标题 1 Char + 首行缩进:  0.99 厘米 行距: 1.5 倍行距"/>
    <w:basedOn w:val="3"/>
    <w:qFormat/>
    <w:uiPriority w:val="0"/>
    <w:pPr>
      <w:adjustRightInd w:val="0"/>
      <w:spacing w:before="0" w:beforeLines="50" w:after="0" w:afterLines="50"/>
      <w:jc w:val="center"/>
    </w:pPr>
    <w:rPr>
      <w:rFonts w:ascii="黑体" w:hAnsi="Times New Roman"/>
      <w:bCs w:val="0"/>
      <w:szCs w:val="44"/>
      <w:lang w:val="en-US"/>
    </w:rPr>
  </w:style>
  <w:style w:type="paragraph" w:customStyle="1" w:styleId="1287">
    <w:name w:val="样式 标题 2 + 首行缩进:  0.99 厘米"/>
    <w:basedOn w:val="4"/>
    <w:qFormat/>
    <w:uiPriority w:val="0"/>
    <w:pPr>
      <w:adjustRightInd w:val="0"/>
      <w:snapToGrid w:val="0"/>
      <w:spacing w:before="200" w:after="200"/>
    </w:pPr>
    <w:rPr>
      <w:b w:val="0"/>
      <w:szCs w:val="32"/>
      <w:lang w:val="en-US"/>
    </w:rPr>
  </w:style>
  <w:style w:type="paragraph" w:customStyle="1" w:styleId="1288">
    <w:name w:val="样式 样式 标题 1标题 1 Char + 首行缩进:  0.99 厘米 行距: 1.5 倍行距 + 首行缩进:  0.99 厘米"/>
    <w:basedOn w:val="1286"/>
    <w:qFormat/>
    <w:uiPriority w:val="0"/>
  </w:style>
  <w:style w:type="paragraph" w:customStyle="1" w:styleId="1289">
    <w:name w:val="样式 标题 3 + 首行缩进:  1.24 厘米"/>
    <w:basedOn w:val="5"/>
    <w:qFormat/>
    <w:uiPriority w:val="0"/>
    <w:pPr>
      <w:adjustRightInd w:val="0"/>
      <w:snapToGrid w:val="0"/>
      <w:spacing w:before="260" w:beforeLines="0" w:after="260" w:afterLines="0"/>
      <w:ind w:left="720" w:hanging="432"/>
    </w:pPr>
    <w:rPr>
      <w:kern w:val="2"/>
      <w:szCs w:val="32"/>
      <w:lang w:val="en-US"/>
    </w:rPr>
  </w:style>
  <w:style w:type="paragraph" w:customStyle="1" w:styleId="1290">
    <w:name w:val="样式 标题 3 + 宋体 黑色 行距: 1.5 倍行距"/>
    <w:basedOn w:val="5"/>
    <w:qFormat/>
    <w:uiPriority w:val="0"/>
    <w:pPr>
      <w:adjustRightInd w:val="0"/>
      <w:snapToGrid w:val="0"/>
      <w:spacing w:before="260" w:beforeLines="0" w:after="260" w:afterLines="0"/>
      <w:ind w:left="720" w:hanging="432"/>
    </w:pPr>
    <w:rPr>
      <w:kern w:val="2"/>
      <w:szCs w:val="32"/>
      <w:lang w:val="en-US"/>
    </w:rPr>
  </w:style>
  <w:style w:type="paragraph" w:customStyle="1" w:styleId="1291">
    <w:name w:val="规划报告正文"/>
    <w:basedOn w:val="1"/>
    <w:qFormat/>
    <w:uiPriority w:val="0"/>
    <w:pPr>
      <w:tabs>
        <w:tab w:val="left" w:pos="420"/>
      </w:tabs>
      <w:spacing w:line="360" w:lineRule="auto"/>
      <w:ind w:left="420" w:hanging="420"/>
    </w:pPr>
    <w:rPr>
      <w:rFonts w:ascii="黑体" w:hAnsi="仿宋" w:eastAsia="黑体"/>
      <w:bCs/>
      <w:sz w:val="28"/>
      <w:szCs w:val="28"/>
    </w:rPr>
  </w:style>
  <w:style w:type="paragraph" w:customStyle="1" w:styleId="1292">
    <w:name w:val="何予川标题1"/>
    <w:basedOn w:val="1"/>
    <w:qFormat/>
    <w:uiPriority w:val="0"/>
    <w:pPr>
      <w:spacing w:before="120" w:after="120"/>
      <w:outlineLvl w:val="0"/>
    </w:pPr>
    <w:rPr>
      <w:rFonts w:ascii="宋体" w:hAnsi="仿宋" w:eastAsia="黑体"/>
      <w:bCs/>
      <w:sz w:val="28"/>
      <w:szCs w:val="20"/>
    </w:rPr>
  </w:style>
  <w:style w:type="paragraph" w:customStyle="1" w:styleId="1293">
    <w:name w:val="正文首行缩进 + 首行缩进: 2 字符"/>
    <w:basedOn w:val="87"/>
    <w:qFormat/>
    <w:uiPriority w:val="0"/>
    <w:pPr>
      <w:spacing w:after="120" w:line="240" w:lineRule="auto"/>
      <w:ind w:firstLine="420" w:firstLineChars="100"/>
    </w:pPr>
    <w:rPr>
      <w:rFonts w:ascii="Times New Roman" w:hAnsi="Times New Roman" w:cs="Times New Roman"/>
      <w:kern w:val="0"/>
      <w:sz w:val="20"/>
    </w:rPr>
  </w:style>
  <w:style w:type="paragraph" w:customStyle="1" w:styleId="1294">
    <w:name w:val="样式 正文首行缩进 + 首行缩进:  1 字符"/>
    <w:basedOn w:val="87"/>
    <w:qFormat/>
    <w:uiPriority w:val="0"/>
    <w:pPr>
      <w:spacing w:after="120" w:line="240" w:lineRule="auto"/>
      <w:ind w:firstLine="420" w:firstLineChars="100"/>
    </w:pPr>
    <w:rPr>
      <w:rFonts w:ascii="Times New Roman" w:hAnsi="Times New Roman" w:cs="Times New Roman"/>
      <w:kern w:val="0"/>
      <w:sz w:val="20"/>
    </w:rPr>
  </w:style>
  <w:style w:type="paragraph" w:customStyle="1" w:styleId="1295">
    <w:name w:val="Char Char Char Char Char Char Char Char Char Char2"/>
    <w:basedOn w:val="1"/>
    <w:next w:val="34"/>
    <w:qFormat/>
    <w:uiPriority w:val="0"/>
    <w:pPr>
      <w:spacing w:line="360" w:lineRule="auto"/>
      <w:ind w:firstLine="200" w:firstLineChars="200"/>
      <w:jc w:val="center"/>
    </w:pPr>
    <w:rPr>
      <w:rFonts w:ascii="宋体" w:hAnsi="宋体" w:eastAsia="仿宋" w:cs="宋体"/>
      <w:b/>
      <w:bCs/>
      <w:sz w:val="30"/>
      <w:szCs w:val="30"/>
    </w:rPr>
  </w:style>
  <w:style w:type="paragraph" w:customStyle="1" w:styleId="1296">
    <w:name w:val="正文 + 加宽量  1.1 磅"/>
    <w:basedOn w:val="4"/>
    <w:qFormat/>
    <w:uiPriority w:val="0"/>
    <w:pPr>
      <w:adjustRightInd w:val="0"/>
      <w:snapToGrid w:val="0"/>
      <w:spacing w:before="200" w:after="200"/>
    </w:pPr>
    <w:rPr>
      <w:b w:val="0"/>
      <w:szCs w:val="32"/>
      <w:lang w:val="en-US"/>
    </w:rPr>
  </w:style>
  <w:style w:type="paragraph" w:customStyle="1" w:styleId="1297">
    <w:name w:val="Char Char Char Char Char Char Char1 Char Char Char Char Char Char Char Char Char Char Char Char Char Char Char Char Char Char"/>
    <w:basedOn w:val="1"/>
    <w:semiHidden/>
    <w:qFormat/>
    <w:uiPriority w:val="0"/>
    <w:pPr>
      <w:spacing w:beforeLines="50" w:line="360" w:lineRule="auto"/>
    </w:pPr>
    <w:rPr>
      <w:rFonts w:ascii="仿宋" w:hAnsi="仿宋" w:eastAsia="黑体"/>
      <w:bCs/>
      <w:sz w:val="32"/>
      <w:szCs w:val="32"/>
    </w:rPr>
  </w:style>
  <w:style w:type="paragraph" w:customStyle="1" w:styleId="1298">
    <w:name w:val="普通正文"/>
    <w:basedOn w:val="1"/>
    <w:qFormat/>
    <w:uiPriority w:val="0"/>
    <w:pPr>
      <w:adjustRightInd w:val="0"/>
      <w:snapToGrid w:val="0"/>
      <w:spacing w:line="360" w:lineRule="auto"/>
      <w:ind w:firstLine="360" w:firstLineChars="150"/>
    </w:pPr>
    <w:rPr>
      <w:rFonts w:ascii="仿宋" w:hAnsi="仿宋" w:eastAsia="仿宋"/>
      <w:bCs/>
      <w:sz w:val="24"/>
      <w:szCs w:val="28"/>
    </w:rPr>
  </w:style>
  <w:style w:type="character" w:customStyle="1" w:styleId="1299">
    <w:name w:val="表格形式 Char"/>
    <w:link w:val="1300"/>
    <w:qFormat/>
    <w:locked/>
    <w:uiPriority w:val="0"/>
    <w:rPr>
      <w:b/>
      <w:sz w:val="18"/>
    </w:rPr>
  </w:style>
  <w:style w:type="paragraph" w:customStyle="1" w:styleId="1300">
    <w:name w:val="表格形式"/>
    <w:basedOn w:val="1"/>
    <w:link w:val="1299"/>
    <w:qFormat/>
    <w:uiPriority w:val="0"/>
    <w:pPr>
      <w:adjustRightInd w:val="0"/>
      <w:snapToGrid w:val="0"/>
      <w:jc w:val="center"/>
    </w:pPr>
    <w:rPr>
      <w:rFonts w:asciiTheme="minorHAnsi" w:hAnsiTheme="minorHAnsi" w:eastAsiaTheme="minorEastAsia" w:cstheme="minorBidi"/>
      <w:b/>
      <w:sz w:val="18"/>
      <w:szCs w:val="22"/>
    </w:rPr>
  </w:style>
  <w:style w:type="paragraph" w:customStyle="1" w:styleId="1301">
    <w:name w:val="样式 样式 标题 2标题 21标题 2 Char Char Char Char Char Char Char Char Char..."/>
    <w:basedOn w:val="1"/>
    <w:qFormat/>
    <w:uiPriority w:val="0"/>
    <w:pPr>
      <w:keepNext/>
      <w:keepLines/>
      <w:tabs>
        <w:tab w:val="left" w:pos="576"/>
      </w:tabs>
      <w:spacing w:before="260" w:after="260" w:line="360" w:lineRule="auto"/>
      <w:ind w:left="1922" w:hanging="360"/>
      <w:outlineLvl w:val="1"/>
    </w:pPr>
    <w:rPr>
      <w:rFonts w:ascii="仿宋" w:hAnsi="仿宋" w:eastAsia="仿宋"/>
      <w:b/>
      <w:bCs/>
      <w:sz w:val="24"/>
      <w:szCs w:val="32"/>
    </w:rPr>
  </w:style>
  <w:style w:type="paragraph" w:customStyle="1" w:styleId="1302">
    <w:name w:val="Char Char Char Char Char Char Char Char Char Char Char Char2"/>
    <w:basedOn w:val="1"/>
    <w:qFormat/>
    <w:uiPriority w:val="0"/>
    <w:pPr>
      <w:snapToGrid w:val="0"/>
      <w:spacing w:line="360" w:lineRule="auto"/>
      <w:ind w:firstLine="200" w:firstLineChars="200"/>
    </w:pPr>
    <w:rPr>
      <w:rFonts w:ascii="仿宋" w:hAnsi="仿宋" w:eastAsia="仿宋_GB2312"/>
      <w:b/>
      <w:bCs/>
      <w:sz w:val="24"/>
      <w:szCs w:val="28"/>
    </w:rPr>
  </w:style>
  <w:style w:type="paragraph" w:customStyle="1" w:styleId="1303">
    <w:name w:val="纯文本11"/>
    <w:basedOn w:val="1"/>
    <w:qFormat/>
    <w:uiPriority w:val="0"/>
    <w:pPr>
      <w:adjustRightInd w:val="0"/>
    </w:pPr>
    <w:rPr>
      <w:rFonts w:ascii="仿宋_GB2312" w:hAnsi="仿宋" w:eastAsia="仿宋_GB2312"/>
      <w:bCs/>
      <w:kern w:val="0"/>
      <w:sz w:val="28"/>
      <w:szCs w:val="20"/>
    </w:rPr>
  </w:style>
  <w:style w:type="paragraph" w:customStyle="1" w:styleId="1304">
    <w:name w:val="Char2 Char Char Char Char Char Char Char Char Char Char Char Char Char Char Char Char Char Char"/>
    <w:basedOn w:val="1"/>
    <w:semiHidden/>
    <w:qFormat/>
    <w:uiPriority w:val="0"/>
    <w:pPr>
      <w:spacing w:line="360" w:lineRule="auto"/>
      <w:ind w:firstLine="200" w:firstLineChars="200"/>
    </w:pPr>
    <w:rPr>
      <w:rFonts w:ascii="ˎ̥" w:hAnsi="ˎ̥" w:eastAsia="仿宋" w:cs="宋体"/>
      <w:bCs/>
      <w:kern w:val="0"/>
      <w:sz w:val="24"/>
      <w:szCs w:val="20"/>
    </w:rPr>
  </w:style>
  <w:style w:type="paragraph" w:customStyle="1" w:styleId="1305">
    <w:name w:val="公正文"/>
    <w:basedOn w:val="21"/>
    <w:qFormat/>
    <w:uiPriority w:val="0"/>
    <w:pPr>
      <w:ind w:firstLine="200" w:firstLineChars="200"/>
    </w:pPr>
    <w:rPr>
      <w:sz w:val="28"/>
      <w:szCs w:val="28"/>
    </w:rPr>
  </w:style>
  <w:style w:type="paragraph" w:customStyle="1" w:styleId="1306">
    <w:name w:val="公图名"/>
    <w:basedOn w:val="1"/>
    <w:qFormat/>
    <w:uiPriority w:val="0"/>
    <w:pPr>
      <w:adjustRightInd w:val="0"/>
      <w:snapToGrid w:val="0"/>
      <w:spacing w:beforeLines="50"/>
      <w:jc w:val="center"/>
    </w:pPr>
    <w:rPr>
      <w:rFonts w:ascii="黑体" w:hAnsi="宋体" w:eastAsia="黑体"/>
      <w:bCs/>
      <w:sz w:val="24"/>
      <w:szCs w:val="16"/>
    </w:rPr>
  </w:style>
  <w:style w:type="paragraph" w:customStyle="1" w:styleId="1307">
    <w:name w:val="公标题2"/>
    <w:basedOn w:val="1"/>
    <w:qFormat/>
    <w:uiPriority w:val="0"/>
    <w:pPr>
      <w:adjustRightInd w:val="0"/>
      <w:snapToGrid w:val="0"/>
      <w:spacing w:beforeLines="50" w:line="352" w:lineRule="auto"/>
      <w:outlineLvl w:val="1"/>
    </w:pPr>
    <w:rPr>
      <w:rFonts w:ascii="黑体" w:hAnsi="宋体" w:eastAsia="黑体"/>
      <w:bCs/>
      <w:sz w:val="32"/>
      <w:szCs w:val="28"/>
    </w:rPr>
  </w:style>
  <w:style w:type="paragraph" w:customStyle="1" w:styleId="1308">
    <w:name w:val="公表序"/>
    <w:basedOn w:val="1"/>
    <w:qFormat/>
    <w:uiPriority w:val="0"/>
    <w:pPr>
      <w:adjustRightInd w:val="0"/>
      <w:snapToGrid w:val="0"/>
      <w:spacing w:line="300" w:lineRule="auto"/>
      <w:ind w:firstLine="150" w:firstLineChars="150"/>
    </w:pPr>
    <w:rPr>
      <w:rFonts w:ascii="黑体" w:hAnsi="宋体" w:eastAsia="黑体"/>
      <w:bCs/>
      <w:sz w:val="24"/>
      <w:szCs w:val="28"/>
    </w:rPr>
  </w:style>
  <w:style w:type="paragraph" w:customStyle="1" w:styleId="1309">
    <w:name w:val="公表注"/>
    <w:basedOn w:val="1"/>
    <w:qFormat/>
    <w:uiPriority w:val="0"/>
    <w:pPr>
      <w:adjustRightInd w:val="0"/>
      <w:snapToGrid w:val="0"/>
      <w:ind w:firstLine="200" w:firstLineChars="200"/>
    </w:pPr>
    <w:rPr>
      <w:rFonts w:ascii="宋体" w:hAnsi="宋体" w:eastAsia="楷体_GB2312"/>
      <w:bCs/>
      <w:sz w:val="28"/>
      <w:szCs w:val="28"/>
    </w:rPr>
  </w:style>
  <w:style w:type="paragraph" w:customStyle="1" w:styleId="1310">
    <w:name w:val="公表文"/>
    <w:basedOn w:val="1309"/>
    <w:qFormat/>
    <w:uiPriority w:val="0"/>
    <w:pPr>
      <w:spacing w:beforeLines="30"/>
      <w:ind w:firstLine="0" w:firstLineChars="0"/>
      <w:jc w:val="center"/>
    </w:pPr>
  </w:style>
  <w:style w:type="paragraph" w:customStyle="1" w:styleId="1311">
    <w:name w:val="样式 公表文长 + 首行缩进:  1 字符 段前: 0.1 行 段后: 0.1 行1"/>
    <w:basedOn w:val="1"/>
    <w:qFormat/>
    <w:uiPriority w:val="0"/>
    <w:pPr>
      <w:adjustRightInd w:val="0"/>
      <w:snapToGrid w:val="0"/>
      <w:spacing w:beforeLines="10"/>
    </w:pPr>
    <w:rPr>
      <w:rFonts w:ascii="宋体" w:hAnsi="宋体" w:eastAsia="楷体_GB2312" w:cs="宋体"/>
      <w:bCs/>
      <w:sz w:val="28"/>
      <w:szCs w:val="20"/>
    </w:rPr>
  </w:style>
  <w:style w:type="paragraph" w:customStyle="1" w:styleId="1312">
    <w:name w:val="正常段落"/>
    <w:basedOn w:val="1"/>
    <w:qFormat/>
    <w:uiPriority w:val="0"/>
    <w:pPr>
      <w:spacing w:line="360" w:lineRule="auto"/>
      <w:ind w:firstLine="200" w:firstLineChars="200"/>
    </w:pPr>
    <w:rPr>
      <w:rFonts w:ascii="宋体" w:hAnsi="宋体" w:eastAsia="仿宋" w:cs="宋体"/>
      <w:bCs/>
      <w:sz w:val="24"/>
      <w:szCs w:val="20"/>
    </w:rPr>
  </w:style>
  <w:style w:type="paragraph" w:customStyle="1" w:styleId="1313">
    <w:name w:val="样式 四号 首行缩进:  1.05 厘米"/>
    <w:basedOn w:val="1"/>
    <w:qFormat/>
    <w:uiPriority w:val="0"/>
    <w:pPr>
      <w:snapToGrid w:val="0"/>
      <w:spacing w:line="360" w:lineRule="auto"/>
      <w:ind w:firstLine="595"/>
    </w:pPr>
    <w:rPr>
      <w:rFonts w:ascii="仿宋" w:hAnsi="仿宋" w:eastAsia="仿宋" w:cs="宋体"/>
      <w:bCs/>
      <w:sz w:val="28"/>
      <w:szCs w:val="20"/>
    </w:rPr>
  </w:style>
  <w:style w:type="paragraph" w:customStyle="1" w:styleId="1314">
    <w:name w:val="文档正文"/>
    <w:basedOn w:val="1"/>
    <w:qFormat/>
    <w:uiPriority w:val="0"/>
    <w:pPr>
      <w:adjustRightInd w:val="0"/>
      <w:spacing w:line="480" w:lineRule="atLeast"/>
      <w:ind w:firstLine="567"/>
    </w:pPr>
    <w:rPr>
      <w:rFonts w:ascii="仿宋_GB2312" w:hAnsi="仿宋" w:eastAsia="仿宋_GB2312"/>
      <w:bCs/>
      <w:kern w:val="0"/>
      <w:sz w:val="28"/>
      <w:szCs w:val="20"/>
    </w:rPr>
  </w:style>
  <w:style w:type="paragraph" w:customStyle="1" w:styleId="1315">
    <w:name w:val=".."/>
    <w:basedOn w:val="1"/>
    <w:next w:val="1"/>
    <w:qFormat/>
    <w:uiPriority w:val="0"/>
    <w:pPr>
      <w:autoSpaceDE w:val="0"/>
      <w:autoSpaceDN w:val="0"/>
      <w:adjustRightInd w:val="0"/>
      <w:jc w:val="left"/>
    </w:pPr>
    <w:rPr>
      <w:rFonts w:ascii="仿宋" w:hAnsi="仿宋" w:eastAsia="仿宋"/>
      <w:bCs/>
      <w:kern w:val="0"/>
      <w:sz w:val="24"/>
      <w:szCs w:val="28"/>
    </w:rPr>
  </w:style>
  <w:style w:type="paragraph" w:customStyle="1" w:styleId="1316">
    <w:name w:val="xl114"/>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宋体" w:hAnsi="宋体" w:eastAsia="仿宋"/>
      <w:bCs/>
      <w:color w:val="000000"/>
      <w:kern w:val="0"/>
      <w:sz w:val="24"/>
      <w:szCs w:val="28"/>
    </w:rPr>
  </w:style>
  <w:style w:type="paragraph" w:customStyle="1" w:styleId="1317">
    <w:name w:val="xl115"/>
    <w:basedOn w:val="1"/>
    <w:qFormat/>
    <w:uiPriority w:val="0"/>
    <w:pPr>
      <w:widowControl/>
      <w:pBdr>
        <w:top w:val="single" w:color="auto" w:sz="4" w:space="0"/>
      </w:pBdr>
      <w:shd w:val="clear" w:color="auto" w:fill="FFFFFF"/>
      <w:spacing w:before="100" w:beforeAutospacing="1" w:after="100" w:afterAutospacing="1"/>
      <w:jc w:val="center"/>
    </w:pPr>
    <w:rPr>
      <w:rFonts w:ascii="宋体" w:hAnsi="宋体" w:eastAsia="仿宋"/>
      <w:bCs/>
      <w:kern w:val="0"/>
      <w:sz w:val="24"/>
      <w:szCs w:val="28"/>
    </w:rPr>
  </w:style>
  <w:style w:type="paragraph" w:customStyle="1" w:styleId="1318">
    <w:name w:val="xl116"/>
    <w:basedOn w:val="1"/>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rFonts w:ascii="宋体" w:hAnsi="宋体" w:eastAsia="仿宋"/>
      <w:bCs/>
      <w:color w:val="000000"/>
      <w:kern w:val="0"/>
      <w:sz w:val="24"/>
      <w:szCs w:val="28"/>
    </w:rPr>
  </w:style>
  <w:style w:type="paragraph" w:customStyle="1" w:styleId="1319">
    <w:name w:val="xl11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仿宋"/>
      <w:b/>
      <w:color w:val="000000"/>
      <w:kern w:val="0"/>
      <w:sz w:val="24"/>
      <w:szCs w:val="28"/>
    </w:rPr>
  </w:style>
  <w:style w:type="paragraph" w:customStyle="1" w:styleId="1320">
    <w:name w:val="xl118"/>
    <w:basedOn w:val="1"/>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rFonts w:ascii="宋体" w:hAnsi="宋体" w:eastAsia="仿宋"/>
      <w:bCs/>
      <w:color w:val="000000"/>
      <w:kern w:val="0"/>
      <w:sz w:val="24"/>
      <w:szCs w:val="28"/>
    </w:rPr>
  </w:style>
  <w:style w:type="paragraph" w:customStyle="1" w:styleId="1321">
    <w:name w:val="xl119"/>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eastAsia="仿宋"/>
      <w:b/>
      <w:color w:val="000000"/>
      <w:kern w:val="0"/>
      <w:sz w:val="24"/>
      <w:szCs w:val="28"/>
    </w:rPr>
  </w:style>
  <w:style w:type="paragraph" w:customStyle="1" w:styleId="1322">
    <w:name w:val="xl120"/>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eastAsia="仿宋"/>
      <w:b/>
      <w:color w:val="000000"/>
      <w:kern w:val="0"/>
      <w:sz w:val="24"/>
      <w:szCs w:val="28"/>
    </w:rPr>
  </w:style>
  <w:style w:type="paragraph" w:customStyle="1" w:styleId="1323">
    <w:name w:val="xl121"/>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eastAsia="仿宋"/>
      <w:bCs/>
      <w:color w:val="000000"/>
      <w:kern w:val="0"/>
      <w:sz w:val="24"/>
      <w:szCs w:val="28"/>
    </w:rPr>
  </w:style>
  <w:style w:type="paragraph" w:customStyle="1" w:styleId="1324">
    <w:name w:val="xl122"/>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eastAsia="仿宋"/>
      <w:bCs/>
      <w:color w:val="000000"/>
      <w:kern w:val="0"/>
      <w:sz w:val="24"/>
      <w:szCs w:val="28"/>
    </w:rPr>
  </w:style>
  <w:style w:type="paragraph" w:customStyle="1" w:styleId="1325">
    <w:name w:val="xl123"/>
    <w:basedOn w:val="1"/>
    <w:qFormat/>
    <w:uiPriority w:val="0"/>
    <w:pPr>
      <w:widowControl/>
      <w:pBdr>
        <w:top w:val="single" w:color="auto" w:sz="4" w:space="0"/>
        <w:right w:val="single" w:color="auto" w:sz="4" w:space="0"/>
      </w:pBdr>
      <w:shd w:val="clear" w:color="auto" w:fill="FFFFFF"/>
      <w:spacing w:before="100" w:beforeAutospacing="1" w:after="100" w:afterAutospacing="1"/>
      <w:jc w:val="center"/>
    </w:pPr>
    <w:rPr>
      <w:rFonts w:ascii="宋体" w:hAnsi="宋体" w:eastAsia="仿宋"/>
      <w:bCs/>
      <w:color w:val="000000"/>
      <w:kern w:val="0"/>
      <w:sz w:val="24"/>
      <w:szCs w:val="28"/>
    </w:rPr>
  </w:style>
  <w:style w:type="paragraph" w:customStyle="1" w:styleId="1326">
    <w:name w:val="xl124"/>
    <w:basedOn w:val="1"/>
    <w:qFormat/>
    <w:uiPriority w:val="0"/>
    <w:pPr>
      <w:widowControl/>
      <w:pBdr>
        <w:bottom w:val="single" w:color="auto" w:sz="4" w:space="0"/>
        <w:right w:val="single" w:color="auto" w:sz="4" w:space="0"/>
      </w:pBdr>
      <w:shd w:val="clear" w:color="auto" w:fill="FFFFFF"/>
      <w:spacing w:before="100" w:beforeAutospacing="1" w:after="100" w:afterAutospacing="1"/>
      <w:jc w:val="left"/>
    </w:pPr>
    <w:rPr>
      <w:rFonts w:ascii="宋体" w:hAnsi="宋体" w:eastAsia="仿宋"/>
      <w:bCs/>
      <w:color w:val="000000"/>
      <w:kern w:val="0"/>
      <w:sz w:val="24"/>
      <w:szCs w:val="28"/>
    </w:rPr>
  </w:style>
  <w:style w:type="paragraph" w:customStyle="1" w:styleId="1327">
    <w:name w:val="xl125"/>
    <w:basedOn w:val="1"/>
    <w:qFormat/>
    <w:uiPriority w:val="0"/>
    <w:pPr>
      <w:widowControl/>
      <w:pBdr>
        <w:top w:val="single" w:color="auto" w:sz="4" w:space="0"/>
        <w:left w:val="single" w:color="auto" w:sz="4" w:space="0"/>
        <w:right w:val="single" w:color="auto" w:sz="4" w:space="0"/>
      </w:pBdr>
      <w:shd w:val="clear" w:color="auto" w:fill="FFFFFF"/>
      <w:spacing w:before="100" w:beforeAutospacing="1" w:after="100" w:afterAutospacing="1"/>
      <w:jc w:val="center"/>
    </w:pPr>
    <w:rPr>
      <w:rFonts w:ascii="宋体" w:hAnsi="宋体" w:eastAsia="仿宋"/>
      <w:bCs/>
      <w:color w:val="000000"/>
      <w:kern w:val="0"/>
      <w:sz w:val="24"/>
      <w:szCs w:val="28"/>
    </w:rPr>
  </w:style>
  <w:style w:type="paragraph" w:customStyle="1" w:styleId="1328">
    <w:name w:val="xl126"/>
    <w:basedOn w:val="1"/>
    <w:qFormat/>
    <w:uiPriority w:val="0"/>
    <w:pPr>
      <w:widowControl/>
      <w:pBdr>
        <w:left w:val="single" w:color="auto" w:sz="4" w:space="0"/>
        <w:bottom w:val="single" w:color="auto" w:sz="4" w:space="0"/>
        <w:right w:val="single" w:color="auto" w:sz="4" w:space="0"/>
      </w:pBdr>
      <w:shd w:val="clear" w:color="auto" w:fill="FFFFFF"/>
      <w:spacing w:before="100" w:beforeAutospacing="1" w:after="100" w:afterAutospacing="1"/>
      <w:jc w:val="left"/>
    </w:pPr>
    <w:rPr>
      <w:rFonts w:ascii="宋体" w:hAnsi="宋体" w:eastAsia="仿宋"/>
      <w:bCs/>
      <w:color w:val="000000"/>
      <w:kern w:val="0"/>
      <w:sz w:val="24"/>
      <w:szCs w:val="28"/>
    </w:rPr>
  </w:style>
  <w:style w:type="paragraph" w:customStyle="1" w:styleId="1329">
    <w:name w:val="xl127"/>
    <w:basedOn w:val="1"/>
    <w:qFormat/>
    <w:uiPriority w:val="0"/>
    <w:pPr>
      <w:widowControl/>
      <w:pBdr>
        <w:top w:val="single" w:color="auto" w:sz="4" w:space="0"/>
        <w:left w:val="single" w:color="auto" w:sz="4" w:space="0"/>
        <w:bottom w:val="single" w:color="auto" w:sz="4" w:space="0"/>
      </w:pBdr>
      <w:shd w:val="clear" w:color="auto" w:fill="FFFFFF"/>
      <w:spacing w:before="100" w:beforeAutospacing="1" w:after="100" w:afterAutospacing="1"/>
      <w:jc w:val="center"/>
    </w:pPr>
    <w:rPr>
      <w:rFonts w:ascii="宋体" w:hAnsi="宋体" w:eastAsia="仿宋"/>
      <w:bCs/>
      <w:color w:val="000000"/>
      <w:kern w:val="0"/>
      <w:sz w:val="24"/>
      <w:szCs w:val="28"/>
    </w:rPr>
  </w:style>
  <w:style w:type="paragraph" w:customStyle="1" w:styleId="1330">
    <w:name w:val="xl128"/>
    <w:basedOn w:val="1"/>
    <w:qFormat/>
    <w:uiPriority w:val="0"/>
    <w:pPr>
      <w:widowControl/>
      <w:pBdr>
        <w:top w:val="single" w:color="auto" w:sz="4" w:space="0"/>
        <w:bottom w:val="single" w:color="auto" w:sz="4" w:space="0"/>
        <w:right w:val="single" w:color="auto" w:sz="4" w:space="0"/>
      </w:pBdr>
      <w:shd w:val="clear" w:color="auto" w:fill="FFFFFF"/>
      <w:spacing w:before="100" w:beforeAutospacing="1" w:after="100" w:afterAutospacing="1"/>
      <w:jc w:val="center"/>
    </w:pPr>
    <w:rPr>
      <w:rFonts w:ascii="宋体" w:hAnsi="宋体" w:eastAsia="仿宋"/>
      <w:bCs/>
      <w:color w:val="000000"/>
      <w:kern w:val="0"/>
      <w:sz w:val="24"/>
      <w:szCs w:val="28"/>
    </w:rPr>
  </w:style>
  <w:style w:type="paragraph" w:customStyle="1" w:styleId="1331">
    <w:name w:val="xl129"/>
    <w:basedOn w:val="1"/>
    <w:qFormat/>
    <w:uiPriority w:val="0"/>
    <w:pPr>
      <w:widowControl/>
      <w:shd w:val="clear" w:color="auto" w:fill="FFFFFF"/>
      <w:spacing w:before="100" w:beforeAutospacing="1" w:after="100" w:afterAutospacing="1"/>
      <w:jc w:val="center"/>
    </w:pPr>
    <w:rPr>
      <w:rFonts w:ascii="宋体" w:hAnsi="宋体" w:eastAsia="仿宋"/>
      <w:bCs/>
      <w:color w:val="000000"/>
      <w:kern w:val="0"/>
      <w:sz w:val="28"/>
      <w:szCs w:val="28"/>
    </w:rPr>
  </w:style>
  <w:style w:type="paragraph" w:customStyle="1" w:styleId="1332">
    <w:name w:val="xl130"/>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eastAsia="仿宋"/>
      <w:bCs/>
      <w:color w:val="000000"/>
      <w:kern w:val="0"/>
      <w:sz w:val="24"/>
      <w:szCs w:val="28"/>
    </w:rPr>
  </w:style>
  <w:style w:type="paragraph" w:customStyle="1" w:styleId="1333">
    <w:name w:val="xl133"/>
    <w:basedOn w:val="1"/>
    <w:qFormat/>
    <w:uiPriority w:val="0"/>
    <w:pPr>
      <w:widowControl/>
      <w:pBdr>
        <w:left w:val="single" w:color="auto" w:sz="4" w:space="0"/>
        <w:bottom w:val="single" w:color="000000" w:sz="4" w:space="0"/>
        <w:right w:val="single" w:color="auto" w:sz="4" w:space="0"/>
      </w:pBdr>
      <w:spacing w:before="100" w:beforeAutospacing="1" w:after="100" w:afterAutospacing="1"/>
      <w:jc w:val="center"/>
    </w:pPr>
    <w:rPr>
      <w:rFonts w:ascii="宋体" w:hAnsi="宋体" w:eastAsia="仿宋"/>
      <w:bCs/>
      <w:color w:val="000000"/>
      <w:kern w:val="0"/>
      <w:sz w:val="20"/>
      <w:szCs w:val="20"/>
    </w:rPr>
  </w:style>
  <w:style w:type="paragraph" w:customStyle="1" w:styleId="1334">
    <w:name w:val="xl131"/>
    <w:basedOn w:val="1"/>
    <w:qFormat/>
    <w:uiPriority w:val="0"/>
    <w:pPr>
      <w:widowControl/>
      <w:pBdr>
        <w:left w:val="single" w:color="auto" w:sz="4" w:space="0"/>
        <w:bottom w:val="single" w:color="000000" w:sz="4" w:space="0"/>
        <w:right w:val="single" w:color="auto" w:sz="4" w:space="0"/>
      </w:pBdr>
      <w:shd w:val="clear" w:color="auto" w:fill="FFFFFF"/>
      <w:spacing w:before="100" w:beforeAutospacing="1" w:after="100" w:afterAutospacing="1"/>
      <w:jc w:val="center"/>
    </w:pPr>
    <w:rPr>
      <w:rFonts w:ascii="宋体" w:hAnsi="宋体" w:eastAsia="仿宋"/>
      <w:bCs/>
      <w:color w:val="000000"/>
      <w:kern w:val="0"/>
      <w:sz w:val="20"/>
      <w:szCs w:val="20"/>
    </w:rPr>
  </w:style>
  <w:style w:type="paragraph" w:customStyle="1" w:styleId="1335">
    <w:name w:val="xl132"/>
    <w:basedOn w:val="1"/>
    <w:qFormat/>
    <w:uiPriority w:val="0"/>
    <w:pPr>
      <w:widowControl/>
      <w:pBdr>
        <w:top w:val="single" w:color="auto" w:sz="4" w:space="0"/>
        <w:left w:val="single" w:color="auto" w:sz="4" w:space="0"/>
        <w:right w:val="single" w:color="auto" w:sz="4" w:space="0"/>
      </w:pBdr>
      <w:shd w:val="clear" w:color="auto" w:fill="FFFFFF"/>
      <w:spacing w:before="100" w:beforeAutospacing="1" w:after="100" w:afterAutospacing="1"/>
      <w:jc w:val="center"/>
    </w:pPr>
    <w:rPr>
      <w:rFonts w:ascii="宋体" w:hAnsi="宋体" w:eastAsia="仿宋"/>
      <w:bCs/>
      <w:color w:val="000000"/>
      <w:kern w:val="0"/>
      <w:sz w:val="20"/>
      <w:szCs w:val="20"/>
    </w:rPr>
  </w:style>
  <w:style w:type="paragraph" w:customStyle="1" w:styleId="1336">
    <w:name w:val="xl134"/>
    <w:basedOn w:val="1"/>
    <w:qFormat/>
    <w:uiPriority w:val="0"/>
    <w:pPr>
      <w:widowControl/>
      <w:pBdr>
        <w:top w:val="single" w:color="auto" w:sz="4" w:space="0"/>
        <w:left w:val="single" w:color="auto" w:sz="4" w:space="0"/>
        <w:bottom w:val="single" w:color="auto" w:sz="4" w:space="0"/>
      </w:pBdr>
      <w:shd w:val="clear" w:color="auto" w:fill="FFFFFF"/>
      <w:spacing w:before="100" w:beforeAutospacing="1" w:after="100" w:afterAutospacing="1"/>
      <w:jc w:val="center"/>
    </w:pPr>
    <w:rPr>
      <w:rFonts w:ascii="宋体" w:hAnsi="宋体" w:eastAsia="仿宋"/>
      <w:bCs/>
      <w:color w:val="000000"/>
      <w:kern w:val="0"/>
      <w:sz w:val="20"/>
      <w:szCs w:val="20"/>
    </w:rPr>
  </w:style>
  <w:style w:type="paragraph" w:customStyle="1" w:styleId="1337">
    <w:name w:val="xl135"/>
    <w:basedOn w:val="1"/>
    <w:qFormat/>
    <w:uiPriority w:val="0"/>
    <w:pPr>
      <w:widowControl/>
      <w:pBdr>
        <w:top w:val="single" w:color="auto" w:sz="4" w:space="0"/>
        <w:bottom w:val="single" w:color="auto" w:sz="4" w:space="0"/>
        <w:right w:val="single" w:color="000000" w:sz="4" w:space="0"/>
      </w:pBdr>
      <w:shd w:val="clear" w:color="auto" w:fill="FFFFFF"/>
      <w:spacing w:before="100" w:beforeAutospacing="1" w:after="100" w:afterAutospacing="1"/>
      <w:jc w:val="center"/>
    </w:pPr>
    <w:rPr>
      <w:rFonts w:ascii="宋体" w:hAnsi="宋体" w:eastAsia="仿宋"/>
      <w:bCs/>
      <w:color w:val="000000"/>
      <w:kern w:val="0"/>
      <w:sz w:val="20"/>
      <w:szCs w:val="20"/>
    </w:rPr>
  </w:style>
  <w:style w:type="paragraph" w:customStyle="1" w:styleId="1338">
    <w:name w:val="xl136"/>
    <w:basedOn w:val="1"/>
    <w:qFormat/>
    <w:uiPriority w:val="0"/>
    <w:pPr>
      <w:widowControl/>
      <w:pBdr>
        <w:top w:val="single" w:color="auto" w:sz="4" w:space="0"/>
        <w:left w:val="single" w:color="000000" w:sz="4" w:space="0"/>
        <w:bottom w:val="single" w:color="auto" w:sz="4" w:space="0"/>
      </w:pBdr>
      <w:shd w:val="clear" w:color="auto" w:fill="FFFFFF"/>
      <w:spacing w:before="100" w:beforeAutospacing="1" w:after="100" w:afterAutospacing="1"/>
      <w:jc w:val="center"/>
    </w:pPr>
    <w:rPr>
      <w:rFonts w:ascii="宋体" w:hAnsi="宋体" w:eastAsia="仿宋"/>
      <w:bCs/>
      <w:color w:val="000000"/>
      <w:kern w:val="0"/>
      <w:sz w:val="20"/>
      <w:szCs w:val="20"/>
    </w:rPr>
  </w:style>
  <w:style w:type="paragraph" w:customStyle="1" w:styleId="1339">
    <w:name w:val="xl137"/>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eastAsia="仿宋"/>
      <w:bCs/>
      <w:color w:val="000000"/>
      <w:kern w:val="0"/>
      <w:sz w:val="20"/>
      <w:szCs w:val="20"/>
    </w:rPr>
  </w:style>
  <w:style w:type="paragraph" w:customStyle="1" w:styleId="1340">
    <w:name w:val="xl138"/>
    <w:basedOn w:val="1"/>
    <w:qFormat/>
    <w:uiPriority w:val="0"/>
    <w:pPr>
      <w:widowControl/>
      <w:pBdr>
        <w:left w:val="single" w:color="auto" w:sz="4" w:space="0"/>
        <w:bottom w:val="single" w:color="000000" w:sz="4" w:space="0"/>
        <w:right w:val="single" w:color="auto" w:sz="4" w:space="0"/>
      </w:pBdr>
      <w:spacing w:before="100" w:beforeAutospacing="1" w:after="100" w:afterAutospacing="1"/>
      <w:jc w:val="center"/>
    </w:pPr>
    <w:rPr>
      <w:rFonts w:ascii="宋体" w:hAnsi="宋体" w:eastAsia="仿宋"/>
      <w:bCs/>
      <w:color w:val="000000"/>
      <w:kern w:val="0"/>
      <w:sz w:val="20"/>
      <w:szCs w:val="20"/>
    </w:rPr>
  </w:style>
  <w:style w:type="paragraph" w:customStyle="1" w:styleId="1341">
    <w:name w:val="xl139"/>
    <w:basedOn w:val="1"/>
    <w:qFormat/>
    <w:uiPriority w:val="0"/>
    <w:pPr>
      <w:widowControl/>
      <w:pBdr>
        <w:top w:val="single" w:color="auto" w:sz="4" w:space="0"/>
        <w:bottom w:val="single" w:color="auto" w:sz="4" w:space="0"/>
      </w:pBdr>
      <w:shd w:val="clear" w:color="auto" w:fill="FFFFFF"/>
      <w:spacing w:before="100" w:beforeAutospacing="1" w:after="100" w:afterAutospacing="1"/>
      <w:jc w:val="center"/>
    </w:pPr>
    <w:rPr>
      <w:rFonts w:ascii="仿宋" w:hAnsi="仿宋" w:eastAsia="仿宋"/>
      <w:bCs/>
      <w:color w:val="000000"/>
      <w:kern w:val="0"/>
      <w:sz w:val="20"/>
      <w:szCs w:val="20"/>
    </w:rPr>
  </w:style>
  <w:style w:type="paragraph" w:customStyle="1" w:styleId="1342">
    <w:name w:val="xl140"/>
    <w:basedOn w:val="1"/>
    <w:qFormat/>
    <w:uiPriority w:val="0"/>
    <w:pPr>
      <w:widowControl/>
      <w:pBdr>
        <w:top w:val="single" w:color="auto" w:sz="4" w:space="0"/>
        <w:bottom w:val="single" w:color="auto" w:sz="4" w:space="0"/>
        <w:right w:val="single" w:color="auto" w:sz="4" w:space="0"/>
      </w:pBdr>
      <w:shd w:val="clear" w:color="auto" w:fill="FFFFFF"/>
      <w:spacing w:before="100" w:beforeAutospacing="1" w:after="100" w:afterAutospacing="1"/>
      <w:jc w:val="right"/>
    </w:pPr>
    <w:rPr>
      <w:rFonts w:ascii="仿宋" w:hAnsi="仿宋" w:eastAsia="仿宋"/>
      <w:bCs/>
      <w:color w:val="000000"/>
      <w:kern w:val="0"/>
      <w:sz w:val="20"/>
      <w:szCs w:val="20"/>
    </w:rPr>
  </w:style>
  <w:style w:type="paragraph" w:customStyle="1" w:styleId="1343">
    <w:name w:val="xl141"/>
    <w:basedOn w:val="1"/>
    <w:qFormat/>
    <w:uiPriority w:val="0"/>
    <w:pPr>
      <w:widowControl/>
      <w:pBdr>
        <w:top w:val="single" w:color="auto" w:sz="4" w:space="0"/>
        <w:bottom w:val="single" w:color="auto" w:sz="4" w:space="0"/>
        <w:right w:val="single" w:color="auto" w:sz="4" w:space="0"/>
      </w:pBdr>
      <w:spacing w:before="100" w:beforeAutospacing="1" w:after="100" w:afterAutospacing="1"/>
    </w:pPr>
    <w:rPr>
      <w:rFonts w:ascii="宋体" w:hAnsi="宋体" w:eastAsia="仿宋"/>
      <w:bCs/>
      <w:color w:val="000000"/>
      <w:kern w:val="0"/>
      <w:sz w:val="20"/>
      <w:szCs w:val="20"/>
    </w:rPr>
  </w:style>
  <w:style w:type="paragraph" w:customStyle="1" w:styleId="1344">
    <w:name w:val="样式 标题 3 + 首行缩进:  2 字符 段前: 0 磅 段后: 0 磅 行距: 1.5 倍行距"/>
    <w:basedOn w:val="5"/>
    <w:qFormat/>
    <w:uiPriority w:val="0"/>
    <w:pPr>
      <w:adjustRightInd w:val="0"/>
      <w:snapToGrid w:val="0"/>
      <w:spacing w:before="260" w:beforeLines="0" w:after="260" w:afterLines="0"/>
      <w:ind w:left="720" w:hanging="432"/>
    </w:pPr>
    <w:rPr>
      <w:kern w:val="2"/>
      <w:szCs w:val="32"/>
      <w:lang w:val="en-US"/>
    </w:rPr>
  </w:style>
  <w:style w:type="paragraph" w:customStyle="1" w:styleId="1345">
    <w:name w:val="样式 表格 + 首行缩进:  2 字符"/>
    <w:basedOn w:val="1"/>
    <w:qFormat/>
    <w:uiPriority w:val="0"/>
    <w:pPr>
      <w:adjustRightInd w:val="0"/>
      <w:snapToGrid w:val="0"/>
      <w:jc w:val="center"/>
    </w:pPr>
    <w:rPr>
      <w:rFonts w:ascii="黑体" w:hAnsi="宋体" w:eastAsia="黑体"/>
      <w:bCs/>
      <w:color w:val="000000"/>
      <w:kern w:val="0"/>
      <w:sz w:val="18"/>
      <w:szCs w:val="20"/>
    </w:rPr>
  </w:style>
  <w:style w:type="paragraph" w:customStyle="1" w:styleId="1346">
    <w:name w:val="样式 四号 首行缩进:  0.74 厘米"/>
    <w:basedOn w:val="1"/>
    <w:qFormat/>
    <w:uiPriority w:val="0"/>
    <w:pPr>
      <w:adjustRightInd w:val="0"/>
      <w:snapToGrid w:val="0"/>
      <w:spacing w:line="360" w:lineRule="auto"/>
    </w:pPr>
    <w:rPr>
      <w:rFonts w:ascii="宋体" w:hAnsi="宋体" w:eastAsia="仿宋"/>
      <w:bCs/>
      <w:color w:val="000000"/>
      <w:sz w:val="28"/>
      <w:szCs w:val="28"/>
    </w:rPr>
  </w:style>
  <w:style w:type="paragraph" w:customStyle="1" w:styleId="1347">
    <w:name w:val="样式 标题 3 + 左侧:  0 厘米 首行缩进:  0 厘米"/>
    <w:basedOn w:val="5"/>
    <w:qFormat/>
    <w:uiPriority w:val="0"/>
    <w:pPr>
      <w:adjustRightInd w:val="0"/>
      <w:snapToGrid w:val="0"/>
      <w:spacing w:before="260" w:beforeLines="0" w:after="260" w:afterLines="0"/>
      <w:ind w:left="720" w:hanging="432"/>
    </w:pPr>
    <w:rPr>
      <w:kern w:val="2"/>
      <w:szCs w:val="32"/>
      <w:lang w:val="en-US"/>
    </w:rPr>
  </w:style>
  <w:style w:type="paragraph" w:customStyle="1" w:styleId="1348">
    <w:name w:val="符号"/>
    <w:basedOn w:val="1"/>
    <w:qFormat/>
    <w:uiPriority w:val="0"/>
    <w:pPr>
      <w:adjustRightInd w:val="0"/>
      <w:snapToGrid w:val="0"/>
      <w:spacing w:line="440" w:lineRule="exact"/>
      <w:ind w:firstLine="500" w:firstLineChars="500"/>
    </w:pPr>
    <w:rPr>
      <w:rFonts w:ascii="仿宋" w:hAnsi="仿宋" w:eastAsia="仿宋"/>
      <w:bCs/>
      <w:sz w:val="24"/>
      <w:szCs w:val="20"/>
    </w:rPr>
  </w:style>
  <w:style w:type="paragraph" w:customStyle="1" w:styleId="1349">
    <w:name w:val="样式 标题 1标书标题 1H1123321h1PIM 11.H11H12H111H13H112Huvud..."/>
    <w:basedOn w:val="3"/>
    <w:qFormat/>
    <w:uiPriority w:val="0"/>
    <w:pPr>
      <w:adjustRightInd w:val="0"/>
      <w:spacing w:before="0" w:beforeLines="50" w:after="0" w:afterLines="50"/>
      <w:jc w:val="center"/>
    </w:pPr>
    <w:rPr>
      <w:rFonts w:ascii="黑体" w:hAnsi="Times New Roman"/>
      <w:bCs w:val="0"/>
      <w:szCs w:val="44"/>
      <w:lang w:val="en-US"/>
    </w:rPr>
  </w:style>
  <w:style w:type="paragraph" w:customStyle="1" w:styleId="1350">
    <w:name w:val="Char Char Char1 Char Char Char Char2"/>
    <w:basedOn w:val="1"/>
    <w:qFormat/>
    <w:uiPriority w:val="0"/>
    <w:pPr>
      <w:snapToGrid w:val="0"/>
      <w:spacing w:line="360" w:lineRule="auto"/>
      <w:ind w:firstLine="200" w:firstLineChars="200"/>
    </w:pPr>
    <w:rPr>
      <w:rFonts w:ascii="仿宋" w:hAnsi="仿宋" w:eastAsia="仿宋_GB2312"/>
      <w:bCs/>
      <w:sz w:val="24"/>
      <w:szCs w:val="28"/>
    </w:rPr>
  </w:style>
  <w:style w:type="character" w:customStyle="1" w:styleId="1351">
    <w:name w:val="段落1 Char"/>
    <w:link w:val="1352"/>
    <w:qFormat/>
    <w:locked/>
    <w:uiPriority w:val="0"/>
    <w:rPr>
      <w:rFonts w:ascii="宋体" w:hAnsi="Courier New" w:eastAsia="宋体"/>
    </w:rPr>
  </w:style>
  <w:style w:type="paragraph" w:customStyle="1" w:styleId="1352">
    <w:name w:val="段落1"/>
    <w:basedOn w:val="45"/>
    <w:link w:val="1351"/>
    <w:qFormat/>
    <w:uiPriority w:val="0"/>
    <w:pPr>
      <w:spacing w:line="240" w:lineRule="auto"/>
      <w:ind w:firstLine="0" w:firstLineChars="0"/>
    </w:pPr>
    <w:rPr>
      <w:rFonts w:hAnsi="Courier New" w:eastAsia="宋体" w:cstheme="minorBidi"/>
      <w:bCs w:val="0"/>
      <w:kern w:val="2"/>
      <w:sz w:val="21"/>
      <w:szCs w:val="22"/>
    </w:rPr>
  </w:style>
  <w:style w:type="paragraph" w:customStyle="1" w:styleId="1353">
    <w:name w:val="标准正文 Char Char"/>
    <w:basedOn w:val="51"/>
    <w:qFormat/>
    <w:uiPriority w:val="0"/>
    <w:pPr>
      <w:adjustRightInd w:val="0"/>
      <w:spacing w:line="360" w:lineRule="auto"/>
      <w:ind w:firstLine="560" w:firstLineChars="200"/>
    </w:pPr>
    <w:rPr>
      <w:sz w:val="28"/>
    </w:rPr>
  </w:style>
  <w:style w:type="paragraph" w:customStyle="1" w:styleId="1354">
    <w:name w:val="样式 标题 3Heading 3 - oldH3Level 3 Headh3sect1.2.3HeadCMapH..."/>
    <w:basedOn w:val="5"/>
    <w:qFormat/>
    <w:uiPriority w:val="0"/>
    <w:pPr>
      <w:adjustRightInd w:val="0"/>
      <w:snapToGrid w:val="0"/>
      <w:spacing w:before="260" w:beforeLines="0" w:after="260" w:afterLines="0"/>
      <w:ind w:left="720" w:hanging="432"/>
    </w:pPr>
    <w:rPr>
      <w:kern w:val="2"/>
      <w:szCs w:val="32"/>
      <w:lang w:val="en-US"/>
    </w:rPr>
  </w:style>
  <w:style w:type="paragraph" w:customStyle="1" w:styleId="1355">
    <w:name w:val="样式 标题 1标题 1 Char + (西文) Times New Roman (中文) 宋体 行距: 1.5 倍行距"/>
    <w:basedOn w:val="3"/>
    <w:qFormat/>
    <w:uiPriority w:val="0"/>
    <w:pPr>
      <w:adjustRightInd w:val="0"/>
      <w:spacing w:before="0" w:beforeLines="50" w:after="0" w:afterLines="50"/>
      <w:jc w:val="center"/>
    </w:pPr>
    <w:rPr>
      <w:rFonts w:ascii="黑体" w:hAnsi="Times New Roman"/>
      <w:bCs w:val="0"/>
      <w:szCs w:val="44"/>
      <w:lang w:val="en-US"/>
    </w:rPr>
  </w:style>
  <w:style w:type="paragraph" w:customStyle="1" w:styleId="1356">
    <w:name w:val="样式 标题 1标题 1 Char + (西文) Times New Roman (中文) 宋体"/>
    <w:basedOn w:val="3"/>
    <w:qFormat/>
    <w:uiPriority w:val="0"/>
    <w:pPr>
      <w:adjustRightInd w:val="0"/>
      <w:spacing w:before="0" w:beforeLines="50" w:after="0" w:afterLines="50"/>
      <w:jc w:val="center"/>
    </w:pPr>
    <w:rPr>
      <w:rFonts w:ascii="黑体" w:hAnsi="Times New Roman"/>
      <w:bCs w:val="0"/>
      <w:szCs w:val="44"/>
      <w:lang w:val="en-US"/>
    </w:rPr>
  </w:style>
  <w:style w:type="paragraph" w:customStyle="1" w:styleId="1357">
    <w:name w:val="样式 标题 1标题 1 Char + (西文) Times New Roman (中文) 宋体 蓝色 行距: 1.5 倍..."/>
    <w:basedOn w:val="3"/>
    <w:qFormat/>
    <w:uiPriority w:val="0"/>
    <w:pPr>
      <w:adjustRightInd w:val="0"/>
      <w:spacing w:before="0" w:beforeLines="50" w:after="0" w:afterLines="50"/>
      <w:jc w:val="center"/>
    </w:pPr>
    <w:rPr>
      <w:rFonts w:ascii="黑体" w:hAnsi="Times New Roman"/>
      <w:bCs w:val="0"/>
      <w:szCs w:val="44"/>
      <w:lang w:val="en-US"/>
    </w:rPr>
  </w:style>
  <w:style w:type="paragraph" w:customStyle="1" w:styleId="1358">
    <w:name w:val="样式 标题 1 + 四号 段前: 0 磅 段后: 0 磅 行距: 1.5 倍行距"/>
    <w:basedOn w:val="3"/>
    <w:qFormat/>
    <w:uiPriority w:val="0"/>
    <w:pPr>
      <w:adjustRightInd w:val="0"/>
      <w:spacing w:before="0" w:beforeLines="50" w:after="0" w:afterLines="50"/>
      <w:jc w:val="center"/>
    </w:pPr>
    <w:rPr>
      <w:rFonts w:ascii="黑体" w:hAnsi="Times New Roman"/>
      <w:bCs w:val="0"/>
      <w:szCs w:val="44"/>
      <w:lang w:val="en-US"/>
    </w:rPr>
  </w:style>
  <w:style w:type="paragraph" w:customStyle="1" w:styleId="1359">
    <w:name w:val="样式 标题 2节sect 1.2H2标题 21h2Chapter Number/Appendix Letterch... Char"/>
    <w:basedOn w:val="4"/>
    <w:qFormat/>
    <w:uiPriority w:val="0"/>
    <w:pPr>
      <w:adjustRightInd w:val="0"/>
      <w:snapToGrid w:val="0"/>
      <w:spacing w:before="200" w:after="200"/>
    </w:pPr>
    <w:rPr>
      <w:b w:val="0"/>
      <w:szCs w:val="32"/>
      <w:lang w:val="en-US"/>
    </w:rPr>
  </w:style>
  <w:style w:type="paragraph" w:customStyle="1" w:styleId="1360">
    <w:name w:val="样式 首行缩进:  1.7 厘米"/>
    <w:basedOn w:val="1"/>
    <w:qFormat/>
    <w:uiPriority w:val="0"/>
    <w:pPr>
      <w:tabs>
        <w:tab w:val="left" w:pos="1712"/>
      </w:tabs>
      <w:adjustRightInd w:val="0"/>
      <w:snapToGrid w:val="0"/>
      <w:spacing w:line="500" w:lineRule="exact"/>
      <w:ind w:firstLine="454" w:firstLineChars="200"/>
    </w:pPr>
    <w:rPr>
      <w:rFonts w:ascii="宋体" w:hAnsi="宋体" w:eastAsia="仿宋" w:cs="宋体"/>
      <w:bCs/>
      <w:sz w:val="24"/>
      <w:szCs w:val="20"/>
    </w:rPr>
  </w:style>
  <w:style w:type="paragraph" w:customStyle="1" w:styleId="1361">
    <w:name w:val="标题③"/>
    <w:basedOn w:val="1"/>
    <w:qFormat/>
    <w:uiPriority w:val="0"/>
    <w:pPr>
      <w:spacing w:line="360" w:lineRule="auto"/>
      <w:ind w:firstLine="570"/>
    </w:pPr>
    <w:rPr>
      <w:rFonts w:ascii="黑体" w:hAnsi="仿宋" w:eastAsia="黑体"/>
      <w:bCs/>
      <w:sz w:val="28"/>
      <w:szCs w:val="20"/>
    </w:rPr>
  </w:style>
  <w:style w:type="paragraph" w:customStyle="1" w:styleId="1362">
    <w:name w:val="样式 标题 1 + (中文) 黑体 三号 非加粗 段前: 6 磅 段后: 6 磅 行距: 1.5 倍行距"/>
    <w:basedOn w:val="3"/>
    <w:qFormat/>
    <w:uiPriority w:val="0"/>
    <w:pPr>
      <w:adjustRightInd w:val="0"/>
      <w:spacing w:before="0" w:beforeLines="50" w:after="0" w:afterLines="50"/>
      <w:jc w:val="center"/>
    </w:pPr>
    <w:rPr>
      <w:rFonts w:ascii="黑体" w:hAnsi="Times New Roman"/>
      <w:bCs w:val="0"/>
      <w:szCs w:val="44"/>
      <w:lang w:val="en-US"/>
    </w:rPr>
  </w:style>
  <w:style w:type="paragraph" w:customStyle="1" w:styleId="1363">
    <w:name w:val="样式 (西文) 宋体 (中文) 黑体 小三 段前: 3 磅 段后: 3 磅 行距: 1.5 倍行距"/>
    <w:basedOn w:val="1"/>
    <w:qFormat/>
    <w:uiPriority w:val="0"/>
    <w:pPr>
      <w:spacing w:before="120" w:after="120" w:line="360" w:lineRule="auto"/>
    </w:pPr>
    <w:rPr>
      <w:rFonts w:ascii="黑体" w:hAnsi="宋体" w:eastAsia="黑体" w:cs="宋体"/>
      <w:bCs/>
      <w:sz w:val="30"/>
      <w:szCs w:val="30"/>
    </w:rPr>
  </w:style>
  <w:style w:type="paragraph" w:customStyle="1" w:styleId="1364">
    <w:name w:val="样式 (西文) 宋体 (中文) 黑体 四号 段前: 3 磅 段后: 3 磅 行距: 1.5 倍行距"/>
    <w:basedOn w:val="1"/>
    <w:qFormat/>
    <w:uiPriority w:val="0"/>
    <w:pPr>
      <w:spacing w:before="60" w:after="60" w:line="360" w:lineRule="auto"/>
    </w:pPr>
    <w:rPr>
      <w:rFonts w:ascii="黑体" w:hAnsi="宋体" w:eastAsia="黑体" w:cs="宋体"/>
      <w:bCs/>
      <w:sz w:val="28"/>
      <w:szCs w:val="28"/>
    </w:rPr>
  </w:style>
  <w:style w:type="paragraph" w:customStyle="1" w:styleId="1365">
    <w:name w:val="p29"/>
    <w:basedOn w:val="1"/>
    <w:qFormat/>
    <w:uiPriority w:val="0"/>
    <w:pPr>
      <w:widowControl/>
      <w:spacing w:before="100" w:beforeAutospacing="1" w:after="100" w:afterAutospacing="1" w:line="320" w:lineRule="atLeast"/>
      <w:ind w:firstLine="420"/>
      <w:jc w:val="left"/>
    </w:pPr>
    <w:rPr>
      <w:rFonts w:ascii="宋体" w:hAnsi="宋体" w:eastAsia="仿宋"/>
      <w:bCs/>
      <w:color w:val="000000"/>
      <w:kern w:val="0"/>
      <w:sz w:val="18"/>
      <w:szCs w:val="18"/>
    </w:rPr>
  </w:style>
  <w:style w:type="paragraph" w:customStyle="1" w:styleId="1366">
    <w:name w:val="zjs正文"/>
    <w:basedOn w:val="1"/>
    <w:qFormat/>
    <w:uiPriority w:val="0"/>
    <w:pPr>
      <w:spacing w:line="360" w:lineRule="auto"/>
      <w:ind w:firstLine="482"/>
      <w:jc w:val="left"/>
    </w:pPr>
    <w:rPr>
      <w:rFonts w:ascii="宋体" w:hAnsi="仿宋" w:eastAsia="仿宋"/>
      <w:bCs/>
      <w:sz w:val="24"/>
      <w:szCs w:val="20"/>
    </w:rPr>
  </w:style>
  <w:style w:type="paragraph" w:customStyle="1" w:styleId="1367">
    <w:name w:val="样式 标题 2节标题 1.1 + (西文) Times New Roman (中文) 宋体 小三 加粗 蓝色"/>
    <w:basedOn w:val="4"/>
    <w:qFormat/>
    <w:uiPriority w:val="0"/>
    <w:pPr>
      <w:adjustRightInd w:val="0"/>
      <w:snapToGrid w:val="0"/>
      <w:spacing w:before="200" w:after="200"/>
    </w:pPr>
    <w:rPr>
      <w:b w:val="0"/>
      <w:szCs w:val="32"/>
      <w:lang w:val="en-US"/>
    </w:rPr>
  </w:style>
  <w:style w:type="paragraph" w:customStyle="1" w:styleId="1368">
    <w:name w:val="样式 标题 2节sect 1.2H2标题 21h2Chapter Number/Appendix Letterch..."/>
    <w:basedOn w:val="4"/>
    <w:qFormat/>
    <w:uiPriority w:val="0"/>
    <w:pPr>
      <w:adjustRightInd w:val="0"/>
      <w:snapToGrid w:val="0"/>
      <w:spacing w:before="200" w:after="200"/>
    </w:pPr>
    <w:rPr>
      <w:b w:val="0"/>
      <w:szCs w:val="32"/>
      <w:lang w:val="en-US"/>
    </w:rPr>
  </w:style>
  <w:style w:type="paragraph" w:customStyle="1" w:styleId="1369">
    <w:name w:val="样式 样式 样式 标题 1 + 四号 段前: 0 磅 段后: 0 磅 行距: 1.5 倍行距 + 首行缩进:  1 字符 + 段..."/>
    <w:basedOn w:val="1"/>
    <w:qFormat/>
    <w:uiPriority w:val="0"/>
    <w:pPr>
      <w:keepNext/>
      <w:keepLines/>
      <w:spacing w:beforeLines="50" w:line="360" w:lineRule="auto"/>
      <w:outlineLvl w:val="0"/>
    </w:pPr>
    <w:rPr>
      <w:rFonts w:ascii="仿宋" w:hAnsi="仿宋" w:eastAsia="黑体"/>
      <w:bCs/>
      <w:kern w:val="44"/>
      <w:sz w:val="32"/>
      <w:szCs w:val="20"/>
    </w:rPr>
  </w:style>
  <w:style w:type="paragraph" w:customStyle="1" w:styleId="1370">
    <w:name w:val="样式 标题 2节标题 1.1 + (西文) Times New Roman (中文) 宋体 小三 加粗"/>
    <w:basedOn w:val="4"/>
    <w:qFormat/>
    <w:uiPriority w:val="0"/>
    <w:pPr>
      <w:adjustRightInd w:val="0"/>
      <w:snapToGrid w:val="0"/>
      <w:spacing w:before="200" w:after="200"/>
    </w:pPr>
    <w:rPr>
      <w:b w:val="0"/>
      <w:szCs w:val="32"/>
      <w:lang w:val="en-US"/>
    </w:rPr>
  </w:style>
  <w:style w:type="paragraph" w:customStyle="1" w:styleId="1371">
    <w:name w:val="样式 标题 3Heading 3 - oldH3Level 3 Headh3sect1.2.3HeadCMapH...1"/>
    <w:basedOn w:val="5"/>
    <w:qFormat/>
    <w:uiPriority w:val="0"/>
    <w:pPr>
      <w:adjustRightInd w:val="0"/>
      <w:snapToGrid w:val="0"/>
      <w:spacing w:before="260" w:beforeLines="0" w:after="260" w:afterLines="0"/>
      <w:ind w:left="720" w:hanging="432"/>
    </w:pPr>
    <w:rPr>
      <w:kern w:val="2"/>
      <w:szCs w:val="32"/>
      <w:lang w:val="en-US"/>
    </w:rPr>
  </w:style>
  <w:style w:type="paragraph" w:customStyle="1" w:styleId="1372">
    <w:name w:val="样式 标题 3Heading 3 - oldH3Level 3 Headh3sect1.2.3HeadCMapH...2"/>
    <w:basedOn w:val="5"/>
    <w:qFormat/>
    <w:uiPriority w:val="0"/>
    <w:pPr>
      <w:adjustRightInd w:val="0"/>
      <w:snapToGrid w:val="0"/>
      <w:spacing w:before="260" w:beforeLines="0" w:after="260" w:afterLines="0"/>
      <w:ind w:left="720" w:hanging="432"/>
    </w:pPr>
    <w:rPr>
      <w:kern w:val="2"/>
      <w:szCs w:val="32"/>
      <w:lang w:val="en-US"/>
    </w:rPr>
  </w:style>
  <w:style w:type="paragraph" w:customStyle="1" w:styleId="1373">
    <w:name w:val="样式 标题 2节标题 1.1 + (西文) Times New Roman (中文) 宋体"/>
    <w:basedOn w:val="4"/>
    <w:qFormat/>
    <w:uiPriority w:val="0"/>
    <w:pPr>
      <w:adjustRightInd w:val="0"/>
      <w:snapToGrid w:val="0"/>
      <w:spacing w:before="200" w:after="200"/>
    </w:pPr>
    <w:rPr>
      <w:b w:val="0"/>
      <w:szCs w:val="32"/>
      <w:lang w:val="en-US"/>
    </w:rPr>
  </w:style>
  <w:style w:type="paragraph" w:customStyle="1" w:styleId="1374">
    <w:name w:val="样式 标题 2节标题 1.1 + (西文) Times New Roman (中文) 宋体 小三 加粗 红色"/>
    <w:basedOn w:val="4"/>
    <w:qFormat/>
    <w:uiPriority w:val="0"/>
    <w:pPr>
      <w:adjustRightInd w:val="0"/>
      <w:snapToGrid w:val="0"/>
      <w:spacing w:before="200" w:after="200"/>
    </w:pPr>
    <w:rPr>
      <w:b w:val="0"/>
      <w:szCs w:val="32"/>
      <w:lang w:val="en-US"/>
    </w:rPr>
  </w:style>
  <w:style w:type="paragraph" w:customStyle="1" w:styleId="1375">
    <w:name w:val="样式 样式 标题 1 + 四号 段前: 0 磅 段后: 0 磅 行距: 1.5 倍行距 + 首行缩进:  1 字符"/>
    <w:basedOn w:val="1358"/>
    <w:qFormat/>
    <w:uiPriority w:val="0"/>
  </w:style>
  <w:style w:type="paragraph" w:customStyle="1" w:styleId="1376">
    <w:name w:val="正文(首行缩进） gb"/>
    <w:basedOn w:val="1"/>
    <w:qFormat/>
    <w:uiPriority w:val="0"/>
    <w:pPr>
      <w:adjustRightInd w:val="0"/>
      <w:snapToGrid w:val="0"/>
      <w:spacing w:line="400" w:lineRule="exact"/>
      <w:ind w:firstLine="480" w:firstLineChars="200"/>
    </w:pPr>
    <w:rPr>
      <w:rFonts w:ascii="宋体" w:hAnsi="宋体" w:eastAsia="仿宋"/>
      <w:bCs/>
      <w:sz w:val="24"/>
      <w:szCs w:val="20"/>
    </w:rPr>
  </w:style>
  <w:style w:type="paragraph" w:customStyle="1" w:styleId="1377">
    <w:name w:val="样式 标题5 + 首行缩进:  2 字符"/>
    <w:basedOn w:val="1"/>
    <w:qFormat/>
    <w:uiPriority w:val="0"/>
    <w:pPr>
      <w:keepLines/>
      <w:widowControl/>
      <w:adjustRightInd w:val="0"/>
      <w:snapToGrid w:val="0"/>
      <w:spacing w:line="400" w:lineRule="exact"/>
      <w:ind w:firstLine="200" w:firstLineChars="200"/>
      <w:jc w:val="left"/>
      <w:outlineLvl w:val="4"/>
    </w:pPr>
    <w:rPr>
      <w:rFonts w:ascii="仿宋" w:hAnsi="仿宋" w:eastAsia="仿宋" w:cs="宋体"/>
      <w:bCs/>
      <w:kern w:val="0"/>
      <w:sz w:val="24"/>
      <w:szCs w:val="20"/>
    </w:rPr>
  </w:style>
  <w:style w:type="paragraph" w:customStyle="1" w:styleId="1378">
    <w:name w:val="样式 标题 3标题 3 Char Char Char Char标题 4a + (中文) 黑体 四号 非加粗 段前: 6..."/>
    <w:basedOn w:val="4"/>
    <w:qFormat/>
    <w:uiPriority w:val="0"/>
    <w:pPr>
      <w:adjustRightInd w:val="0"/>
      <w:snapToGrid w:val="0"/>
      <w:spacing w:before="200" w:after="200"/>
    </w:pPr>
    <w:rPr>
      <w:b w:val="0"/>
      <w:szCs w:val="32"/>
      <w:lang w:val="en-US"/>
    </w:rPr>
  </w:style>
  <w:style w:type="paragraph" w:customStyle="1" w:styleId="1379">
    <w:name w:val="样式 标题 3l3CTl3+toc 3heading 3h3Sub-section TitleHead33Le..."/>
    <w:basedOn w:val="5"/>
    <w:qFormat/>
    <w:uiPriority w:val="0"/>
    <w:pPr>
      <w:adjustRightInd w:val="0"/>
      <w:snapToGrid w:val="0"/>
      <w:spacing w:before="260" w:beforeLines="0" w:after="260" w:afterLines="0"/>
      <w:ind w:left="720" w:hanging="432"/>
    </w:pPr>
    <w:rPr>
      <w:kern w:val="2"/>
      <w:szCs w:val="32"/>
      <w:lang w:val="en-US"/>
    </w:rPr>
  </w:style>
  <w:style w:type="paragraph" w:customStyle="1" w:styleId="1380">
    <w:name w:val="1 Char Char Char Char Char Char Char Char Char Char"/>
    <w:basedOn w:val="1"/>
    <w:qFormat/>
    <w:uiPriority w:val="0"/>
    <w:pPr>
      <w:tabs>
        <w:tab w:val="left" w:pos="360"/>
      </w:tabs>
      <w:snapToGrid w:val="0"/>
      <w:spacing w:line="360" w:lineRule="auto"/>
    </w:pPr>
    <w:rPr>
      <w:rFonts w:ascii="仿宋" w:hAnsi="仿宋" w:eastAsia="仿宋_GB2312" w:cs="宋体"/>
      <w:bCs/>
      <w:sz w:val="24"/>
      <w:szCs w:val="28"/>
    </w:rPr>
  </w:style>
  <w:style w:type="paragraph" w:customStyle="1" w:styleId="1381">
    <w:name w:val="Char1 Char Char Char Char Char Char Char Char Char2"/>
    <w:basedOn w:val="1"/>
    <w:qFormat/>
    <w:uiPriority w:val="0"/>
    <w:pPr>
      <w:snapToGrid w:val="0"/>
      <w:spacing w:line="360" w:lineRule="auto"/>
      <w:ind w:firstLine="200" w:firstLineChars="200"/>
    </w:pPr>
    <w:rPr>
      <w:rFonts w:ascii="仿宋" w:hAnsi="仿宋" w:eastAsia="仿宋_GB2312"/>
      <w:bCs/>
      <w:sz w:val="24"/>
      <w:szCs w:val="28"/>
    </w:rPr>
  </w:style>
  <w:style w:type="character" w:customStyle="1" w:styleId="1382">
    <w:name w:val="标题33 Char"/>
    <w:link w:val="1383"/>
    <w:qFormat/>
    <w:locked/>
    <w:uiPriority w:val="0"/>
    <w:rPr>
      <w:b/>
      <w:bCs/>
      <w:sz w:val="28"/>
      <w:szCs w:val="32"/>
    </w:rPr>
  </w:style>
  <w:style w:type="paragraph" w:customStyle="1" w:styleId="1383">
    <w:name w:val="标题33"/>
    <w:basedOn w:val="5"/>
    <w:link w:val="1382"/>
    <w:qFormat/>
    <w:uiPriority w:val="0"/>
    <w:pPr>
      <w:adjustRightInd w:val="0"/>
      <w:snapToGrid w:val="0"/>
      <w:spacing w:before="260" w:beforeLines="0" w:after="260" w:afterLines="0"/>
      <w:ind w:left="720" w:hanging="432"/>
    </w:pPr>
    <w:rPr>
      <w:rFonts w:asciiTheme="minorHAnsi" w:hAnsiTheme="minorHAnsi" w:eastAsiaTheme="minorEastAsia" w:cstheme="minorBidi"/>
      <w:b w:val="0"/>
      <w:bCs/>
      <w:kern w:val="2"/>
      <w:szCs w:val="32"/>
      <w:lang w:val="en-US"/>
    </w:rPr>
  </w:style>
  <w:style w:type="paragraph" w:customStyle="1" w:styleId="1384">
    <w:name w:val="样式 标题 3 + 四号"/>
    <w:basedOn w:val="5"/>
    <w:qFormat/>
    <w:uiPriority w:val="0"/>
    <w:pPr>
      <w:adjustRightInd w:val="0"/>
      <w:snapToGrid w:val="0"/>
      <w:spacing w:before="260" w:beforeLines="0" w:after="260" w:afterLines="0"/>
      <w:ind w:left="720" w:hanging="432"/>
    </w:pPr>
    <w:rPr>
      <w:kern w:val="2"/>
      <w:szCs w:val="32"/>
      <w:lang w:val="en-US"/>
    </w:rPr>
  </w:style>
  <w:style w:type="paragraph" w:customStyle="1" w:styleId="1385">
    <w:name w:val="Char1 Char Char Char Char Char Char"/>
    <w:basedOn w:val="1"/>
    <w:qFormat/>
    <w:uiPriority w:val="0"/>
    <w:pPr>
      <w:snapToGrid w:val="0"/>
      <w:spacing w:line="360" w:lineRule="auto"/>
      <w:ind w:firstLine="200" w:firstLineChars="200"/>
    </w:pPr>
    <w:rPr>
      <w:rFonts w:ascii="仿宋" w:hAnsi="仿宋" w:eastAsia="仿宋_GB2312"/>
      <w:bCs/>
      <w:sz w:val="24"/>
      <w:szCs w:val="28"/>
    </w:rPr>
  </w:style>
  <w:style w:type="paragraph" w:customStyle="1" w:styleId="1386">
    <w:name w:val="样式 四号 首行缩进:  1 厘米"/>
    <w:basedOn w:val="1"/>
    <w:qFormat/>
    <w:uiPriority w:val="0"/>
    <w:pPr>
      <w:ind w:firstLine="567"/>
    </w:pPr>
    <w:rPr>
      <w:rFonts w:ascii="仿宋" w:hAnsi="仿宋" w:eastAsia="仿宋" w:cs="宋体"/>
      <w:bCs/>
      <w:sz w:val="28"/>
      <w:szCs w:val="20"/>
    </w:rPr>
  </w:style>
  <w:style w:type="paragraph" w:customStyle="1" w:styleId="1387">
    <w:name w:val="Char Char Char1 Char"/>
    <w:basedOn w:val="1"/>
    <w:qFormat/>
    <w:uiPriority w:val="0"/>
    <w:rPr>
      <w:rFonts w:ascii="仿宋" w:hAnsi="仿宋" w:eastAsia="仿宋"/>
      <w:bCs/>
      <w:sz w:val="28"/>
      <w:szCs w:val="28"/>
    </w:rPr>
  </w:style>
  <w:style w:type="character" w:customStyle="1" w:styleId="1388">
    <w:name w:val="样式 标题 3 + 黑体 Char"/>
    <w:link w:val="1389"/>
    <w:qFormat/>
    <w:locked/>
    <w:uiPriority w:val="0"/>
    <w:rPr>
      <w:b/>
      <w:bCs/>
      <w:sz w:val="28"/>
      <w:szCs w:val="32"/>
    </w:rPr>
  </w:style>
  <w:style w:type="paragraph" w:customStyle="1" w:styleId="1389">
    <w:name w:val="样式 标题 3 + 黑体"/>
    <w:basedOn w:val="5"/>
    <w:link w:val="1388"/>
    <w:qFormat/>
    <w:uiPriority w:val="0"/>
    <w:pPr>
      <w:adjustRightInd w:val="0"/>
      <w:snapToGrid w:val="0"/>
      <w:spacing w:before="260" w:beforeLines="0" w:after="260" w:afterLines="0"/>
      <w:ind w:left="720" w:hanging="432"/>
    </w:pPr>
    <w:rPr>
      <w:rFonts w:asciiTheme="minorHAnsi" w:hAnsiTheme="minorHAnsi" w:eastAsiaTheme="minorEastAsia" w:cstheme="minorBidi"/>
      <w:b w:val="0"/>
      <w:bCs/>
      <w:kern w:val="2"/>
      <w:szCs w:val="32"/>
      <w:lang w:val="en-US"/>
    </w:rPr>
  </w:style>
  <w:style w:type="paragraph" w:customStyle="1" w:styleId="1390">
    <w:name w:val="样式 正文（首行缩进两字）"/>
    <w:basedOn w:val="1"/>
    <w:qFormat/>
    <w:uiPriority w:val="0"/>
    <w:pPr>
      <w:ind w:firstLine="200" w:firstLineChars="200"/>
    </w:pPr>
    <w:rPr>
      <w:rFonts w:ascii="仿宋" w:hAnsi="仿宋" w:eastAsia="仿宋" w:cs="宋体"/>
      <w:b/>
      <w:sz w:val="24"/>
      <w:szCs w:val="28"/>
    </w:rPr>
  </w:style>
  <w:style w:type="paragraph" w:customStyle="1" w:styleId="1391">
    <w:name w:val="Char Char Char1 Char2"/>
    <w:basedOn w:val="1"/>
    <w:qFormat/>
    <w:uiPriority w:val="0"/>
    <w:pPr>
      <w:ind w:firstLine="560"/>
    </w:pPr>
    <w:rPr>
      <w:rFonts w:ascii="仿宋" w:hAnsi="仿宋" w:eastAsia="仿宋"/>
      <w:b/>
      <w:bCs/>
      <w:color w:val="000000"/>
      <w:kern w:val="0"/>
      <w:sz w:val="28"/>
      <w:szCs w:val="28"/>
    </w:rPr>
  </w:style>
  <w:style w:type="character" w:customStyle="1" w:styleId="1392">
    <w:name w:val="样式 标题 2 + Times New Roman Char"/>
    <w:link w:val="1393"/>
    <w:qFormat/>
    <w:locked/>
    <w:uiPriority w:val="0"/>
    <w:rPr>
      <w:rFonts w:ascii="Arial" w:hAnsi="Arial" w:eastAsia="黑体"/>
      <w:b/>
      <w:bCs/>
      <w:sz w:val="30"/>
      <w:szCs w:val="32"/>
    </w:rPr>
  </w:style>
  <w:style w:type="paragraph" w:customStyle="1" w:styleId="1393">
    <w:name w:val="样式 标题 2 + Times New Roman"/>
    <w:basedOn w:val="4"/>
    <w:link w:val="1392"/>
    <w:qFormat/>
    <w:uiPriority w:val="0"/>
    <w:pPr>
      <w:adjustRightInd w:val="0"/>
      <w:snapToGrid w:val="0"/>
      <w:spacing w:before="200" w:after="200"/>
    </w:pPr>
    <w:rPr>
      <w:rFonts w:cstheme="minorBidi"/>
      <w:b w:val="0"/>
      <w:bCs w:val="0"/>
      <w:szCs w:val="32"/>
      <w:lang w:val="en-US"/>
    </w:rPr>
  </w:style>
  <w:style w:type="paragraph" w:customStyle="1" w:styleId="1394">
    <w:name w:val="主要详解"/>
    <w:basedOn w:val="1"/>
    <w:qFormat/>
    <w:uiPriority w:val="0"/>
    <w:pPr>
      <w:autoSpaceDE w:val="0"/>
      <w:autoSpaceDN w:val="0"/>
      <w:adjustRightInd w:val="0"/>
      <w:snapToGrid w:val="0"/>
      <w:spacing w:beforeLines="50" w:line="360" w:lineRule="auto"/>
      <w:ind w:firstLine="200" w:firstLineChars="200"/>
    </w:pPr>
    <w:rPr>
      <w:rFonts w:ascii="仿宋" w:hAnsi="仿宋" w:eastAsia="仿宋"/>
      <w:bCs/>
      <w:sz w:val="24"/>
      <w:szCs w:val="28"/>
    </w:rPr>
  </w:style>
  <w:style w:type="paragraph" w:customStyle="1" w:styleId="1395">
    <w:name w:val="样式 标题 2 + 段前: 7.8 磅 行距: 固定值 22 磅"/>
    <w:basedOn w:val="4"/>
    <w:qFormat/>
    <w:uiPriority w:val="0"/>
    <w:pPr>
      <w:adjustRightInd w:val="0"/>
      <w:snapToGrid w:val="0"/>
      <w:spacing w:before="200" w:after="200"/>
    </w:pPr>
    <w:rPr>
      <w:b w:val="0"/>
      <w:szCs w:val="32"/>
      <w:lang w:val="en-US"/>
    </w:rPr>
  </w:style>
  <w:style w:type="paragraph" w:customStyle="1" w:styleId="1396">
    <w:name w:val="样式 标题 3小节 + 段前: 7.8 磅 行距: 固定值 22 磅"/>
    <w:basedOn w:val="5"/>
    <w:qFormat/>
    <w:uiPriority w:val="0"/>
    <w:pPr>
      <w:adjustRightInd w:val="0"/>
      <w:snapToGrid w:val="0"/>
      <w:spacing w:before="260" w:beforeLines="0" w:after="260" w:afterLines="0"/>
      <w:ind w:left="720" w:hanging="432"/>
    </w:pPr>
    <w:rPr>
      <w:kern w:val="2"/>
      <w:szCs w:val="32"/>
      <w:lang w:val="en-US"/>
    </w:rPr>
  </w:style>
  <w:style w:type="paragraph" w:customStyle="1" w:styleId="1397">
    <w:name w:val="特殊正文"/>
    <w:basedOn w:val="1"/>
    <w:qFormat/>
    <w:uiPriority w:val="0"/>
    <w:pPr>
      <w:autoSpaceDE w:val="0"/>
      <w:autoSpaceDN w:val="0"/>
    </w:pPr>
    <w:rPr>
      <w:rFonts w:ascii="仿宋" w:hAnsi="仿宋" w:eastAsia="仿宋"/>
      <w:bCs/>
      <w:sz w:val="28"/>
      <w:szCs w:val="20"/>
    </w:rPr>
  </w:style>
  <w:style w:type="character" w:customStyle="1" w:styleId="1398">
    <w:name w:val="标书正文 Char"/>
    <w:link w:val="1399"/>
    <w:qFormat/>
    <w:locked/>
    <w:uiPriority w:val="0"/>
    <w:rPr>
      <w:szCs w:val="24"/>
    </w:rPr>
  </w:style>
  <w:style w:type="paragraph" w:customStyle="1" w:styleId="1399">
    <w:name w:val="标书正文"/>
    <w:basedOn w:val="87"/>
    <w:link w:val="1398"/>
    <w:qFormat/>
    <w:uiPriority w:val="0"/>
    <w:pPr>
      <w:spacing w:after="120" w:line="240" w:lineRule="auto"/>
      <w:ind w:firstLine="420" w:firstLineChars="100"/>
    </w:pPr>
    <w:rPr>
      <w:rFonts w:asciiTheme="minorHAnsi" w:hAnsiTheme="minorHAnsi" w:eastAsiaTheme="minorEastAsia" w:cstheme="minorBidi"/>
      <w:bCs w:val="0"/>
      <w:sz w:val="21"/>
      <w:szCs w:val="24"/>
    </w:rPr>
  </w:style>
  <w:style w:type="paragraph" w:customStyle="1" w:styleId="1400">
    <w:name w:val="正文0000000000000"/>
    <w:basedOn w:val="1"/>
    <w:qFormat/>
    <w:uiPriority w:val="0"/>
    <w:pPr>
      <w:spacing w:line="520" w:lineRule="exact"/>
      <w:ind w:firstLine="480" w:firstLineChars="200"/>
    </w:pPr>
    <w:rPr>
      <w:rFonts w:ascii="宋体" w:hAnsi="宋体" w:eastAsia="仿宋"/>
      <w:bCs/>
      <w:sz w:val="24"/>
      <w:szCs w:val="28"/>
    </w:rPr>
  </w:style>
  <w:style w:type="paragraph" w:customStyle="1" w:styleId="1401">
    <w:name w:val="正文（首行缩进）"/>
    <w:basedOn w:val="1"/>
    <w:qFormat/>
    <w:uiPriority w:val="0"/>
    <w:pPr>
      <w:ind w:firstLine="560" w:firstLineChars="200"/>
    </w:pPr>
    <w:rPr>
      <w:rFonts w:ascii="仿宋_GB2312" w:hAnsi="仿宋" w:eastAsia="仿宋_GB2312"/>
      <w:bCs/>
      <w:color w:val="000000"/>
      <w:sz w:val="28"/>
      <w:szCs w:val="28"/>
    </w:rPr>
  </w:style>
  <w:style w:type="character" w:customStyle="1" w:styleId="1402">
    <w:name w:val="可研正文 Char Char"/>
    <w:link w:val="1403"/>
    <w:qFormat/>
    <w:locked/>
    <w:uiPriority w:val="0"/>
    <w:rPr>
      <w:sz w:val="24"/>
      <w:szCs w:val="24"/>
    </w:rPr>
  </w:style>
  <w:style w:type="paragraph" w:customStyle="1" w:styleId="1403">
    <w:name w:val="可研正文"/>
    <w:basedOn w:val="1"/>
    <w:link w:val="1402"/>
    <w:qFormat/>
    <w:uiPriority w:val="0"/>
    <w:pPr>
      <w:adjustRightInd w:val="0"/>
      <w:snapToGrid w:val="0"/>
      <w:spacing w:line="360" w:lineRule="auto"/>
      <w:ind w:firstLine="200" w:firstLineChars="200"/>
      <w:jc w:val="left"/>
    </w:pPr>
    <w:rPr>
      <w:rFonts w:asciiTheme="minorHAnsi" w:hAnsiTheme="minorHAnsi" w:eastAsiaTheme="minorEastAsia" w:cstheme="minorBidi"/>
      <w:sz w:val="24"/>
    </w:rPr>
  </w:style>
  <w:style w:type="paragraph" w:customStyle="1" w:styleId="1404">
    <w:name w:val="Char Char10 Char Char"/>
    <w:basedOn w:val="1"/>
    <w:semiHidden/>
    <w:qFormat/>
    <w:uiPriority w:val="0"/>
    <w:pPr>
      <w:spacing w:beforeLines="100"/>
    </w:pPr>
    <w:rPr>
      <w:rFonts w:ascii="仿宋" w:hAnsi="仿宋" w:eastAsia="黑体"/>
      <w:bCs/>
      <w:sz w:val="32"/>
      <w:szCs w:val="32"/>
    </w:rPr>
  </w:style>
  <w:style w:type="paragraph" w:customStyle="1" w:styleId="1405">
    <w:name w:val="Char Char Char Char Char Char Char Char Char Char Char Char Char Char Char Char Char Char Char Char Char Char Char Char Char Char Char Char Char Char Char Char Char Char Char Char Char"/>
    <w:basedOn w:val="1"/>
    <w:qFormat/>
    <w:uiPriority w:val="0"/>
    <w:pPr>
      <w:spacing w:line="360" w:lineRule="auto"/>
      <w:ind w:firstLine="200" w:firstLineChars="200"/>
    </w:pPr>
    <w:rPr>
      <w:rFonts w:ascii="宋体" w:hAnsi="宋体" w:eastAsia="仿宋" w:cs="宋体"/>
      <w:bCs/>
      <w:sz w:val="24"/>
      <w:szCs w:val="28"/>
    </w:rPr>
  </w:style>
  <w:style w:type="paragraph" w:customStyle="1" w:styleId="1406">
    <w:name w:val="Char Char1 Char Char Char Char2"/>
    <w:basedOn w:val="1"/>
    <w:qFormat/>
    <w:uiPriority w:val="0"/>
    <w:pPr>
      <w:spacing w:line="360" w:lineRule="auto"/>
      <w:ind w:firstLine="200" w:firstLineChars="200"/>
    </w:pPr>
    <w:rPr>
      <w:rFonts w:ascii="宋体" w:hAnsi="宋体" w:eastAsia="仿宋" w:cs="宋体"/>
      <w:bCs/>
      <w:sz w:val="24"/>
      <w:szCs w:val="28"/>
    </w:rPr>
  </w:style>
  <w:style w:type="paragraph" w:customStyle="1" w:styleId="1407">
    <w:name w:val="_Style 4"/>
    <w:basedOn w:val="1"/>
    <w:qFormat/>
    <w:uiPriority w:val="0"/>
    <w:pPr>
      <w:spacing w:line="360" w:lineRule="auto"/>
      <w:ind w:firstLine="200" w:firstLineChars="200"/>
    </w:pPr>
    <w:rPr>
      <w:rFonts w:ascii="仿宋" w:hAnsi="仿宋" w:eastAsia="仿宋"/>
      <w:bCs/>
      <w:sz w:val="30"/>
      <w:szCs w:val="20"/>
    </w:rPr>
  </w:style>
  <w:style w:type="paragraph" w:customStyle="1" w:styleId="1408">
    <w:name w:val="样式 样式 样式 右侧:  0.1 厘米 + 首行缩进:  2 字符 + 右侧:  0.1 厘米1"/>
    <w:basedOn w:val="1"/>
    <w:qFormat/>
    <w:uiPriority w:val="0"/>
    <w:pPr>
      <w:spacing w:line="312" w:lineRule="auto"/>
      <w:ind w:right="57" w:firstLine="480" w:firstLineChars="200"/>
    </w:pPr>
    <w:rPr>
      <w:rFonts w:ascii="宋体" w:hAnsi="宋体" w:eastAsia="仿宋" w:cs="仿宋_GB2312"/>
      <w:bCs/>
      <w:color w:val="000000"/>
      <w:sz w:val="24"/>
      <w:szCs w:val="20"/>
    </w:rPr>
  </w:style>
  <w:style w:type="paragraph" w:customStyle="1" w:styleId="1409">
    <w:name w:val="Char Char1 Char"/>
    <w:basedOn w:val="1"/>
    <w:semiHidden/>
    <w:qFormat/>
    <w:uiPriority w:val="0"/>
    <w:pPr>
      <w:spacing w:line="360" w:lineRule="auto"/>
    </w:pPr>
    <w:rPr>
      <w:rFonts w:ascii="ˎ̥" w:hAnsi="ˎ̥" w:eastAsia="仿宋" w:cs="宋体"/>
      <w:bCs/>
      <w:kern w:val="0"/>
      <w:sz w:val="24"/>
      <w:szCs w:val="20"/>
    </w:rPr>
  </w:style>
  <w:style w:type="paragraph" w:customStyle="1" w:styleId="1410">
    <w:name w:val="表格方字（仿宋）"/>
    <w:basedOn w:val="21"/>
    <w:next w:val="21"/>
    <w:qFormat/>
    <w:uiPriority w:val="0"/>
    <w:pPr>
      <w:ind w:firstLine="200" w:firstLineChars="200"/>
    </w:pPr>
    <w:rPr>
      <w:sz w:val="28"/>
      <w:szCs w:val="28"/>
    </w:rPr>
  </w:style>
  <w:style w:type="paragraph" w:customStyle="1" w:styleId="1411">
    <w:name w:val="表2"/>
    <w:basedOn w:val="1"/>
    <w:next w:val="1"/>
    <w:qFormat/>
    <w:uiPriority w:val="0"/>
    <w:pPr>
      <w:jc w:val="left"/>
    </w:pPr>
    <w:rPr>
      <w:rFonts w:ascii="黑体" w:hAnsi="仿宋" w:eastAsia="黑体" w:cs="黑体"/>
      <w:bCs/>
      <w:sz w:val="24"/>
      <w:szCs w:val="28"/>
    </w:rPr>
  </w:style>
  <w:style w:type="paragraph" w:customStyle="1" w:styleId="1412">
    <w:name w:val="样式 小四 首行缩进:  0.85 厘米 行距: 1.5 倍行距"/>
    <w:basedOn w:val="1"/>
    <w:qFormat/>
    <w:uiPriority w:val="0"/>
    <w:pPr>
      <w:snapToGrid w:val="0"/>
      <w:spacing w:line="360" w:lineRule="auto"/>
      <w:ind w:firstLine="480" w:firstLineChars="200"/>
    </w:pPr>
    <w:rPr>
      <w:rFonts w:ascii="仿宋" w:hAnsi="仿宋" w:eastAsia="仿宋" w:cs="宋体"/>
      <w:bCs/>
      <w:sz w:val="24"/>
      <w:szCs w:val="28"/>
    </w:rPr>
  </w:style>
  <w:style w:type="character" w:customStyle="1" w:styleId="1413">
    <w:name w:val="样式 样式 标题 2 + 四号 + Times New Roman1 Char"/>
    <w:link w:val="1414"/>
    <w:qFormat/>
    <w:locked/>
    <w:uiPriority w:val="0"/>
    <w:rPr>
      <w:rFonts w:eastAsia="黑体"/>
      <w:b/>
      <w:bCs/>
      <w:sz w:val="28"/>
      <w:szCs w:val="28"/>
    </w:rPr>
  </w:style>
  <w:style w:type="paragraph" w:customStyle="1" w:styleId="1414">
    <w:name w:val="样式 样式 标题 2 + 四号 + Times New Roman1"/>
    <w:basedOn w:val="1"/>
    <w:link w:val="1413"/>
    <w:qFormat/>
    <w:uiPriority w:val="0"/>
    <w:pPr>
      <w:keepNext/>
      <w:keepLines/>
      <w:spacing w:before="100" w:beforeAutospacing="1" w:after="100" w:afterAutospacing="1" w:line="360" w:lineRule="auto"/>
      <w:outlineLvl w:val="1"/>
    </w:pPr>
    <w:rPr>
      <w:rFonts w:eastAsia="黑体" w:asciiTheme="minorHAnsi" w:hAnsiTheme="minorHAnsi" w:cstheme="minorBidi"/>
      <w:b/>
      <w:bCs/>
      <w:sz w:val="28"/>
      <w:szCs w:val="28"/>
    </w:rPr>
  </w:style>
  <w:style w:type="paragraph" w:customStyle="1" w:styleId="1415">
    <w:name w:val="Char Char Char Char Char Char3"/>
    <w:basedOn w:val="1"/>
    <w:qFormat/>
    <w:uiPriority w:val="0"/>
    <w:rPr>
      <w:rFonts w:ascii="ˎ̥" w:hAnsi="ˎ̥" w:eastAsia="仿宋" w:cs="宋体"/>
      <w:bCs/>
      <w:kern w:val="0"/>
      <w:sz w:val="28"/>
      <w:szCs w:val="28"/>
    </w:rPr>
  </w:style>
  <w:style w:type="paragraph" w:customStyle="1" w:styleId="1416">
    <w:name w:val="正文（悬挂缩进）"/>
    <w:basedOn w:val="21"/>
    <w:qFormat/>
    <w:uiPriority w:val="0"/>
    <w:pPr>
      <w:ind w:firstLine="200" w:firstLineChars="200"/>
    </w:pPr>
    <w:rPr>
      <w:sz w:val="28"/>
      <w:szCs w:val="28"/>
    </w:rPr>
  </w:style>
  <w:style w:type="paragraph" w:customStyle="1" w:styleId="1417">
    <w:name w:val="表头2"/>
    <w:basedOn w:val="1"/>
    <w:next w:val="21"/>
    <w:qFormat/>
    <w:uiPriority w:val="0"/>
    <w:rPr>
      <w:rFonts w:ascii="宋体" w:hAnsi="宋体" w:eastAsia="仿宋" w:cs="宋体"/>
      <w:b/>
      <w:sz w:val="24"/>
      <w:szCs w:val="28"/>
    </w:rPr>
  </w:style>
  <w:style w:type="paragraph" w:customStyle="1" w:styleId="1418">
    <w:name w:val="目录（B5-1）"/>
    <w:basedOn w:val="59"/>
    <w:next w:val="21"/>
    <w:qFormat/>
    <w:uiPriority w:val="0"/>
    <w:pPr>
      <w:tabs>
        <w:tab w:val="left" w:pos="630"/>
        <w:tab w:val="right" w:leader="dot" w:pos="7768"/>
        <w:tab w:val="clear" w:pos="8296"/>
      </w:tabs>
      <w:adjustRightInd w:val="0"/>
      <w:snapToGrid w:val="0"/>
      <w:jc w:val="center"/>
    </w:pPr>
    <w:rPr>
      <w:rFonts w:ascii="宋体" w:hAnsi="仿宋" w:eastAsia="Times New Roman"/>
      <w:bCs w:val="0"/>
      <w:caps/>
      <w:kern w:val="44"/>
      <w:sz w:val="24"/>
      <w:szCs w:val="20"/>
    </w:rPr>
  </w:style>
  <w:style w:type="paragraph" w:customStyle="1" w:styleId="1419">
    <w:name w:val="目录（B5-2）"/>
    <w:basedOn w:val="74"/>
    <w:qFormat/>
    <w:uiPriority w:val="0"/>
    <w:pPr>
      <w:tabs>
        <w:tab w:val="left" w:pos="1260"/>
        <w:tab w:val="right" w:leader="dot" w:pos="7768"/>
        <w:tab w:val="right" w:leader="dot" w:pos="8296"/>
      </w:tabs>
      <w:adjustRightInd w:val="0"/>
      <w:snapToGrid w:val="0"/>
      <w:spacing w:line="288" w:lineRule="auto"/>
      <w:ind w:left="210" w:leftChars="0"/>
      <w:jc w:val="left"/>
    </w:pPr>
    <w:rPr>
      <w:rFonts w:ascii="宋体" w:hAnsi="宋体" w:eastAsia="仿宋"/>
      <w:b/>
      <w:bCs/>
      <w:szCs w:val="20"/>
    </w:rPr>
  </w:style>
  <w:style w:type="paragraph" w:customStyle="1" w:styleId="1420">
    <w:name w:val="标题②"/>
    <w:basedOn w:val="4"/>
    <w:qFormat/>
    <w:uiPriority w:val="0"/>
    <w:pPr>
      <w:adjustRightInd w:val="0"/>
      <w:snapToGrid w:val="0"/>
      <w:spacing w:before="200" w:after="200"/>
    </w:pPr>
    <w:rPr>
      <w:b w:val="0"/>
      <w:szCs w:val="32"/>
      <w:lang w:val="en-US"/>
    </w:rPr>
  </w:style>
  <w:style w:type="paragraph" w:customStyle="1" w:styleId="1421">
    <w:name w:val="正文1-1"/>
    <w:basedOn w:val="87"/>
    <w:qFormat/>
    <w:uiPriority w:val="0"/>
    <w:pPr>
      <w:spacing w:after="120" w:line="240" w:lineRule="auto"/>
      <w:ind w:firstLine="420" w:firstLineChars="100"/>
    </w:pPr>
    <w:rPr>
      <w:rFonts w:ascii="Times New Roman" w:hAnsi="Times New Roman" w:cs="Times New Roman"/>
      <w:kern w:val="0"/>
      <w:sz w:val="20"/>
    </w:rPr>
  </w:style>
  <w:style w:type="paragraph" w:customStyle="1" w:styleId="1422">
    <w:name w:val="表格文字2"/>
    <w:basedOn w:val="1410"/>
    <w:qFormat/>
    <w:uiPriority w:val="0"/>
  </w:style>
  <w:style w:type="paragraph" w:customStyle="1" w:styleId="1423">
    <w:name w:val="标题①"/>
    <w:basedOn w:val="3"/>
    <w:qFormat/>
    <w:uiPriority w:val="0"/>
    <w:pPr>
      <w:adjustRightInd w:val="0"/>
      <w:spacing w:before="0" w:beforeLines="50" w:after="0" w:afterLines="50"/>
      <w:jc w:val="center"/>
    </w:pPr>
    <w:rPr>
      <w:rFonts w:ascii="黑体" w:hAnsi="Times New Roman"/>
      <w:bCs w:val="0"/>
      <w:szCs w:val="44"/>
      <w:lang w:val="en-US"/>
    </w:rPr>
  </w:style>
  <w:style w:type="paragraph" w:customStyle="1" w:styleId="1424">
    <w:name w:val="表格（宋五）"/>
    <w:basedOn w:val="1410"/>
    <w:qFormat/>
    <w:uiPriority w:val="0"/>
  </w:style>
  <w:style w:type="paragraph" w:customStyle="1" w:styleId="1425">
    <w:name w:val="样式 标题 1 + 黑体 小三"/>
    <w:basedOn w:val="3"/>
    <w:qFormat/>
    <w:uiPriority w:val="0"/>
    <w:pPr>
      <w:adjustRightInd w:val="0"/>
      <w:spacing w:before="0" w:beforeLines="50" w:after="0" w:afterLines="50"/>
      <w:jc w:val="center"/>
    </w:pPr>
    <w:rPr>
      <w:rFonts w:ascii="黑体" w:hAnsi="Times New Roman"/>
      <w:bCs w:val="0"/>
      <w:szCs w:val="44"/>
      <w:lang w:val="en-US"/>
    </w:rPr>
  </w:style>
  <w:style w:type="paragraph" w:customStyle="1" w:styleId="1426">
    <w:name w:val="样式 标题 1 + 小三"/>
    <w:basedOn w:val="3"/>
    <w:qFormat/>
    <w:uiPriority w:val="0"/>
    <w:pPr>
      <w:adjustRightInd w:val="0"/>
      <w:spacing w:before="0" w:beforeLines="50" w:after="0" w:afterLines="50"/>
      <w:jc w:val="center"/>
    </w:pPr>
    <w:rPr>
      <w:rFonts w:ascii="黑体" w:hAnsi="Times New Roman"/>
      <w:bCs w:val="0"/>
      <w:szCs w:val="44"/>
      <w:lang w:val="en-US"/>
    </w:rPr>
  </w:style>
  <w:style w:type="paragraph" w:customStyle="1" w:styleId="1427">
    <w:name w:val="样式 标题 2 + 四号"/>
    <w:basedOn w:val="4"/>
    <w:qFormat/>
    <w:uiPriority w:val="0"/>
    <w:pPr>
      <w:adjustRightInd w:val="0"/>
      <w:snapToGrid w:val="0"/>
      <w:spacing w:before="200" w:after="200"/>
    </w:pPr>
    <w:rPr>
      <w:b w:val="0"/>
      <w:szCs w:val="32"/>
      <w:lang w:val="en-US"/>
    </w:rPr>
  </w:style>
  <w:style w:type="paragraph" w:customStyle="1" w:styleId="1428">
    <w:name w:val="标题 3 + 黑体"/>
    <w:basedOn w:val="45"/>
    <w:qFormat/>
    <w:uiPriority w:val="0"/>
    <w:pPr>
      <w:spacing w:line="240" w:lineRule="auto"/>
      <w:ind w:firstLine="0" w:firstLineChars="0"/>
    </w:pPr>
    <w:rPr>
      <w:rFonts w:hAnsi="Courier New"/>
      <w:szCs w:val="20"/>
    </w:rPr>
  </w:style>
  <w:style w:type="paragraph" w:customStyle="1" w:styleId="1429">
    <w:name w:val="样式 样式 右侧:  0.1 厘米 + 首行缩进:  2 字符"/>
    <w:basedOn w:val="1"/>
    <w:qFormat/>
    <w:uiPriority w:val="0"/>
    <w:pPr>
      <w:spacing w:line="312" w:lineRule="auto"/>
      <w:ind w:right="54" w:firstLine="480" w:firstLineChars="200"/>
    </w:pPr>
    <w:rPr>
      <w:rFonts w:ascii="宋体" w:hAnsi="宋体" w:eastAsia="仿宋" w:cs="仿宋_GB2312"/>
      <w:bCs/>
      <w:color w:val="000000"/>
      <w:sz w:val="24"/>
      <w:szCs w:val="20"/>
    </w:rPr>
  </w:style>
  <w:style w:type="paragraph" w:customStyle="1" w:styleId="1430">
    <w:name w:val="我的样式"/>
    <w:basedOn w:val="1"/>
    <w:qFormat/>
    <w:uiPriority w:val="0"/>
    <w:pPr>
      <w:spacing w:line="360" w:lineRule="auto"/>
      <w:ind w:firstLine="190" w:firstLineChars="190"/>
    </w:pPr>
    <w:rPr>
      <w:rFonts w:ascii="仿宋_GB2312" w:hAnsi="宋体" w:eastAsia="仿宋_GB2312"/>
      <w:bCs/>
      <w:color w:val="000000"/>
      <w:sz w:val="28"/>
      <w:szCs w:val="28"/>
    </w:rPr>
  </w:style>
  <w:style w:type="paragraph" w:customStyle="1" w:styleId="1431">
    <w:name w:val="样式 标题 1 + 三号"/>
    <w:basedOn w:val="3"/>
    <w:qFormat/>
    <w:uiPriority w:val="0"/>
    <w:pPr>
      <w:adjustRightInd w:val="0"/>
      <w:spacing w:before="0" w:beforeLines="50" w:after="0" w:afterLines="50"/>
      <w:jc w:val="center"/>
    </w:pPr>
    <w:rPr>
      <w:rFonts w:ascii="黑体" w:hAnsi="Times New Roman"/>
      <w:bCs w:val="0"/>
      <w:szCs w:val="44"/>
      <w:lang w:val="en-US"/>
    </w:rPr>
  </w:style>
  <w:style w:type="paragraph" w:customStyle="1" w:styleId="1432">
    <w:name w:val="样式 宋体 小四 行距: 1.5 倍行距"/>
    <w:basedOn w:val="1"/>
    <w:qFormat/>
    <w:uiPriority w:val="0"/>
    <w:pPr>
      <w:spacing w:line="360" w:lineRule="auto"/>
      <w:ind w:firstLine="560" w:firstLineChars="200"/>
    </w:pPr>
    <w:rPr>
      <w:rFonts w:ascii="宋体" w:hAnsi="仿宋" w:eastAsia="仿宋"/>
      <w:bCs/>
      <w:sz w:val="28"/>
      <w:szCs w:val="20"/>
    </w:rPr>
  </w:style>
  <w:style w:type="paragraph" w:customStyle="1" w:styleId="1433">
    <w:name w:val="样式 标题 1 + 黑体 四号 左 段前: 10 磅 段后: 10 磅 行距: 单倍行距"/>
    <w:basedOn w:val="3"/>
    <w:qFormat/>
    <w:uiPriority w:val="0"/>
    <w:pPr>
      <w:adjustRightInd w:val="0"/>
      <w:spacing w:before="0" w:beforeLines="50" w:after="0" w:afterLines="50"/>
      <w:jc w:val="center"/>
    </w:pPr>
    <w:rPr>
      <w:rFonts w:ascii="黑体" w:hAnsi="Times New Roman"/>
      <w:bCs w:val="0"/>
      <w:szCs w:val="44"/>
      <w:lang w:val="en-US"/>
    </w:rPr>
  </w:style>
  <w:style w:type="paragraph" w:customStyle="1" w:styleId="1434">
    <w:name w:val="样式 标题 2 + 黑体 四号 左 段前: 10 磅 段后: 10 磅 行距: 单倍行距"/>
    <w:basedOn w:val="4"/>
    <w:qFormat/>
    <w:uiPriority w:val="0"/>
    <w:pPr>
      <w:adjustRightInd w:val="0"/>
      <w:snapToGrid w:val="0"/>
      <w:spacing w:before="200" w:after="200"/>
    </w:pPr>
    <w:rPr>
      <w:b w:val="0"/>
      <w:szCs w:val="32"/>
      <w:lang w:val="en-US"/>
    </w:rPr>
  </w:style>
  <w:style w:type="paragraph" w:customStyle="1" w:styleId="1435">
    <w:name w:val="样式 标题 3 + (西文) Times New Roman (中文) 宋体 黑色 行距: 1.5 倍行距"/>
    <w:basedOn w:val="5"/>
    <w:qFormat/>
    <w:uiPriority w:val="0"/>
    <w:pPr>
      <w:adjustRightInd w:val="0"/>
      <w:snapToGrid w:val="0"/>
      <w:spacing w:before="260" w:beforeLines="0" w:after="260" w:afterLines="0"/>
      <w:ind w:left="720" w:hanging="432"/>
    </w:pPr>
    <w:rPr>
      <w:kern w:val="2"/>
      <w:szCs w:val="32"/>
      <w:lang w:val="en-US"/>
    </w:rPr>
  </w:style>
  <w:style w:type="paragraph" w:customStyle="1" w:styleId="1436">
    <w:name w:val="样式 标题 2标题 2 Char + Times New Roman 自动设置"/>
    <w:basedOn w:val="4"/>
    <w:qFormat/>
    <w:uiPriority w:val="0"/>
    <w:pPr>
      <w:adjustRightInd w:val="0"/>
      <w:snapToGrid w:val="0"/>
      <w:spacing w:before="200" w:after="200"/>
    </w:pPr>
    <w:rPr>
      <w:b w:val="0"/>
      <w:szCs w:val="32"/>
      <w:lang w:val="en-US"/>
    </w:rPr>
  </w:style>
  <w:style w:type="paragraph" w:customStyle="1" w:styleId="1437">
    <w:name w:val="样式 标题 3 + (西文) Times New Roman (中文) 宋体 小四 非加粗"/>
    <w:basedOn w:val="5"/>
    <w:qFormat/>
    <w:uiPriority w:val="0"/>
    <w:pPr>
      <w:adjustRightInd w:val="0"/>
      <w:snapToGrid w:val="0"/>
      <w:spacing w:before="260" w:beforeLines="0" w:after="260" w:afterLines="0"/>
      <w:ind w:left="720" w:hanging="432"/>
    </w:pPr>
    <w:rPr>
      <w:kern w:val="2"/>
      <w:szCs w:val="32"/>
      <w:lang w:val="en-US"/>
    </w:rPr>
  </w:style>
  <w:style w:type="paragraph" w:customStyle="1" w:styleId="1438">
    <w:name w:val="样式 标题 2章标题H2h2sect 1.2Chapter Number/Appendix LetterchnLe...1"/>
    <w:basedOn w:val="4"/>
    <w:qFormat/>
    <w:uiPriority w:val="0"/>
    <w:pPr>
      <w:adjustRightInd w:val="0"/>
      <w:snapToGrid w:val="0"/>
      <w:spacing w:before="200" w:after="200"/>
    </w:pPr>
    <w:rPr>
      <w:b w:val="0"/>
      <w:szCs w:val="32"/>
      <w:lang w:val="en-US"/>
    </w:rPr>
  </w:style>
  <w:style w:type="paragraph" w:customStyle="1" w:styleId="1439">
    <w:name w:val="刘1级标题"/>
    <w:basedOn w:val="45"/>
    <w:qFormat/>
    <w:uiPriority w:val="0"/>
    <w:pPr>
      <w:spacing w:line="240" w:lineRule="auto"/>
      <w:ind w:firstLine="0" w:firstLineChars="0"/>
    </w:pPr>
    <w:rPr>
      <w:rFonts w:hAnsi="Courier New"/>
      <w:szCs w:val="20"/>
    </w:rPr>
  </w:style>
  <w:style w:type="paragraph" w:customStyle="1" w:styleId="1440">
    <w:name w:val="刘2级标题"/>
    <w:basedOn w:val="45"/>
    <w:qFormat/>
    <w:uiPriority w:val="0"/>
    <w:pPr>
      <w:spacing w:line="240" w:lineRule="auto"/>
      <w:ind w:firstLine="0" w:firstLineChars="0"/>
    </w:pPr>
    <w:rPr>
      <w:rFonts w:hAnsi="Courier New"/>
      <w:szCs w:val="20"/>
    </w:rPr>
  </w:style>
  <w:style w:type="paragraph" w:customStyle="1" w:styleId="1441">
    <w:name w:val="标题3+正文"/>
    <w:basedOn w:val="5"/>
    <w:next w:val="1"/>
    <w:qFormat/>
    <w:uiPriority w:val="0"/>
    <w:pPr>
      <w:adjustRightInd w:val="0"/>
      <w:snapToGrid w:val="0"/>
      <w:spacing w:before="260" w:beforeLines="0" w:after="260" w:afterLines="0"/>
      <w:ind w:left="720" w:hanging="432"/>
    </w:pPr>
    <w:rPr>
      <w:kern w:val="2"/>
      <w:szCs w:val="32"/>
      <w:lang w:val="en-US"/>
    </w:rPr>
  </w:style>
  <w:style w:type="paragraph" w:customStyle="1" w:styleId="1442">
    <w:name w:val="表头3"/>
    <w:basedOn w:val="175"/>
    <w:next w:val="21"/>
    <w:qFormat/>
    <w:uiPriority w:val="0"/>
    <w:pPr>
      <w:adjustRightInd/>
      <w:spacing w:beforeLines="0" w:line="288" w:lineRule="auto"/>
      <w:ind w:left="0"/>
    </w:pPr>
    <w:rPr>
      <w:rFonts w:hAnsi="Times New Roman"/>
      <w:szCs w:val="20"/>
    </w:rPr>
  </w:style>
  <w:style w:type="paragraph" w:customStyle="1" w:styleId="1443">
    <w:name w:val="项目"/>
    <w:basedOn w:val="1410"/>
    <w:qFormat/>
    <w:uiPriority w:val="0"/>
  </w:style>
  <w:style w:type="paragraph" w:customStyle="1" w:styleId="1444">
    <w:name w:val="样式 标题 2 + 非加粗 行距: 多倍行距 1.58 字行"/>
    <w:basedOn w:val="4"/>
    <w:qFormat/>
    <w:uiPriority w:val="0"/>
    <w:pPr>
      <w:adjustRightInd w:val="0"/>
      <w:snapToGrid w:val="0"/>
      <w:spacing w:before="200" w:after="200"/>
    </w:pPr>
    <w:rPr>
      <w:b w:val="0"/>
      <w:szCs w:val="32"/>
      <w:lang w:val="en-US"/>
    </w:rPr>
  </w:style>
  <w:style w:type="paragraph" w:customStyle="1" w:styleId="1445">
    <w:name w:val="样式 标题 2 + (符号) 黑体 非加粗"/>
    <w:basedOn w:val="4"/>
    <w:qFormat/>
    <w:uiPriority w:val="0"/>
    <w:pPr>
      <w:adjustRightInd w:val="0"/>
      <w:snapToGrid w:val="0"/>
      <w:spacing w:before="200" w:after="200"/>
    </w:pPr>
    <w:rPr>
      <w:b w:val="0"/>
      <w:szCs w:val="32"/>
      <w:lang w:val="en-US"/>
    </w:rPr>
  </w:style>
  <w:style w:type="paragraph" w:customStyle="1" w:styleId="1446">
    <w:name w:val="样式 样式 正文缩进正文（首行缩进两字）正文2孙普文字正文缩进 Char正文缩进 Char1 Char正文缩进 Char ... +"/>
    <w:basedOn w:val="1"/>
    <w:qFormat/>
    <w:uiPriority w:val="0"/>
    <w:pPr>
      <w:widowControl/>
      <w:spacing w:line="360" w:lineRule="auto"/>
      <w:ind w:firstLine="420"/>
      <w:jc w:val="left"/>
    </w:pPr>
    <w:rPr>
      <w:rFonts w:ascii="宋体" w:hAnsi="宋体" w:eastAsia="仿宋" w:cs="宋体"/>
      <w:bCs/>
      <w:sz w:val="24"/>
      <w:szCs w:val="28"/>
    </w:rPr>
  </w:style>
  <w:style w:type="character" w:customStyle="1" w:styleId="1447">
    <w:name w:val="样式 标题 3l3CTl3+toc 3heading 3h3Sub-section TitleHead33Le...2 Char"/>
    <w:link w:val="1448"/>
    <w:qFormat/>
    <w:locked/>
    <w:uiPriority w:val="0"/>
    <w:rPr>
      <w:b/>
      <w:bCs/>
      <w:sz w:val="28"/>
      <w:szCs w:val="32"/>
    </w:rPr>
  </w:style>
  <w:style w:type="paragraph" w:customStyle="1" w:styleId="1448">
    <w:name w:val="样式 标题 3l3CTl3+toc 3heading 3h3Sub-section TitleHead33Le...2"/>
    <w:basedOn w:val="5"/>
    <w:link w:val="1447"/>
    <w:qFormat/>
    <w:uiPriority w:val="0"/>
    <w:pPr>
      <w:adjustRightInd w:val="0"/>
      <w:snapToGrid w:val="0"/>
      <w:spacing w:before="260" w:beforeLines="0" w:after="260" w:afterLines="0"/>
      <w:ind w:left="720" w:hanging="432"/>
    </w:pPr>
    <w:rPr>
      <w:rFonts w:asciiTheme="minorHAnsi" w:hAnsiTheme="minorHAnsi" w:eastAsiaTheme="minorEastAsia" w:cstheme="minorBidi"/>
      <w:b w:val="0"/>
      <w:bCs/>
      <w:kern w:val="2"/>
      <w:szCs w:val="32"/>
      <w:lang w:val="en-US"/>
    </w:rPr>
  </w:style>
  <w:style w:type="paragraph" w:customStyle="1" w:styleId="1449">
    <w:name w:val="安的正文"/>
    <w:basedOn w:val="1"/>
    <w:qFormat/>
    <w:uiPriority w:val="0"/>
    <w:pPr>
      <w:adjustRightInd w:val="0"/>
      <w:snapToGrid w:val="0"/>
      <w:spacing w:line="360" w:lineRule="auto"/>
      <w:ind w:firstLine="480" w:firstLineChars="200"/>
    </w:pPr>
    <w:rPr>
      <w:rFonts w:ascii="宋体" w:hAnsi="宋体" w:eastAsia="仿宋"/>
      <w:bCs/>
      <w:sz w:val="24"/>
      <w:szCs w:val="28"/>
    </w:rPr>
  </w:style>
  <w:style w:type="character" w:customStyle="1" w:styleId="1450">
    <w:name w:val="GEM正文 Char Char"/>
    <w:link w:val="1451"/>
    <w:qFormat/>
    <w:locked/>
    <w:uiPriority w:val="0"/>
    <w:rPr>
      <w:rFonts w:ascii="宋体" w:hAnsi="宋体" w:eastAsia="宋体"/>
      <w:sz w:val="24"/>
      <w:szCs w:val="24"/>
    </w:rPr>
  </w:style>
  <w:style w:type="paragraph" w:customStyle="1" w:styleId="1451">
    <w:name w:val="GEM正文"/>
    <w:basedOn w:val="1"/>
    <w:link w:val="1450"/>
    <w:qFormat/>
    <w:uiPriority w:val="0"/>
    <w:pPr>
      <w:spacing w:line="360" w:lineRule="auto"/>
      <w:ind w:firstLine="480" w:firstLineChars="200"/>
    </w:pPr>
    <w:rPr>
      <w:rFonts w:ascii="宋体" w:hAnsi="宋体" w:cstheme="minorBidi"/>
      <w:sz w:val="24"/>
    </w:rPr>
  </w:style>
  <w:style w:type="character" w:customStyle="1" w:styleId="1452">
    <w:name w:val="w正文 Char"/>
    <w:link w:val="1453"/>
    <w:qFormat/>
    <w:locked/>
    <w:uiPriority w:val="0"/>
    <w:rPr>
      <w:rFonts w:ascii="宋体" w:hAnsi="宋体" w:eastAsia="宋体"/>
      <w:sz w:val="24"/>
      <w:szCs w:val="24"/>
    </w:rPr>
  </w:style>
  <w:style w:type="paragraph" w:customStyle="1" w:styleId="1453">
    <w:name w:val="w正文"/>
    <w:basedOn w:val="1451"/>
    <w:link w:val="1452"/>
    <w:qFormat/>
    <w:uiPriority w:val="0"/>
  </w:style>
  <w:style w:type="paragraph" w:customStyle="1" w:styleId="1454">
    <w:name w:val="Char2 Char Char Char Char Char Char Char Char1 Char Char Char Char Char Char Char Char Char Char Char Char Char Char Char Char Char Char Char Char Char Char2"/>
    <w:basedOn w:val="1"/>
    <w:qFormat/>
    <w:uiPriority w:val="0"/>
    <w:pPr>
      <w:autoSpaceDE w:val="0"/>
      <w:autoSpaceDN w:val="0"/>
      <w:adjustRightInd w:val="0"/>
      <w:snapToGrid w:val="0"/>
      <w:spacing w:before="50" w:after="50" w:line="360" w:lineRule="auto"/>
      <w:ind w:firstLine="560" w:firstLineChars="200"/>
    </w:pPr>
    <w:rPr>
      <w:rFonts w:ascii="仿宋" w:hAnsi="仿宋" w:eastAsia="仿宋_GB2312"/>
      <w:bCs/>
      <w:color w:val="000000"/>
      <w:sz w:val="24"/>
      <w:szCs w:val="28"/>
    </w:rPr>
  </w:style>
  <w:style w:type="paragraph" w:customStyle="1" w:styleId="1455">
    <w:name w:val="Char Char Char Char2 Char"/>
    <w:basedOn w:val="1"/>
    <w:qFormat/>
    <w:uiPriority w:val="0"/>
    <w:pPr>
      <w:snapToGrid w:val="0"/>
      <w:spacing w:line="360" w:lineRule="auto"/>
      <w:ind w:firstLine="200" w:firstLineChars="200"/>
    </w:pPr>
    <w:rPr>
      <w:rFonts w:ascii="仿宋" w:hAnsi="仿宋" w:eastAsia="仿宋_GB2312"/>
      <w:bCs/>
      <w:sz w:val="24"/>
      <w:szCs w:val="28"/>
    </w:rPr>
  </w:style>
  <w:style w:type="paragraph" w:customStyle="1" w:styleId="1456">
    <w:name w:val="5正文"/>
    <w:basedOn w:val="1"/>
    <w:qFormat/>
    <w:uiPriority w:val="0"/>
    <w:pPr>
      <w:autoSpaceDE w:val="0"/>
      <w:autoSpaceDN w:val="0"/>
      <w:spacing w:line="500" w:lineRule="exact"/>
      <w:ind w:firstLine="200" w:firstLineChars="200"/>
    </w:pPr>
    <w:rPr>
      <w:rFonts w:ascii="仿宋" w:hAnsi="仿宋" w:eastAsia="仿宋_GB2312"/>
      <w:bCs/>
      <w:color w:val="000000"/>
      <w:sz w:val="28"/>
      <w:szCs w:val="28"/>
    </w:rPr>
  </w:style>
  <w:style w:type="paragraph" w:customStyle="1" w:styleId="1457">
    <w:name w:val="4 Char Char Char Char Char Char Char Char Char Char Char Char Char Char Char Char Char Char Char Char Char Char"/>
    <w:basedOn w:val="1"/>
    <w:qFormat/>
    <w:uiPriority w:val="0"/>
    <w:rPr>
      <w:rFonts w:ascii="仿宋" w:hAnsi="仿宋" w:eastAsia="仿宋"/>
      <w:bCs/>
      <w:sz w:val="28"/>
      <w:szCs w:val="28"/>
    </w:rPr>
  </w:style>
  <w:style w:type="paragraph" w:customStyle="1" w:styleId="1458">
    <w:name w:val="Char Char Char Char Char Char Char Char Char Char Char Char Char2"/>
    <w:basedOn w:val="1"/>
    <w:qFormat/>
    <w:uiPriority w:val="0"/>
    <w:pPr>
      <w:autoSpaceDE w:val="0"/>
      <w:autoSpaceDN w:val="0"/>
      <w:adjustRightInd w:val="0"/>
      <w:snapToGrid w:val="0"/>
      <w:spacing w:before="50" w:after="50" w:line="360" w:lineRule="auto"/>
      <w:ind w:firstLine="560" w:firstLineChars="200"/>
    </w:pPr>
    <w:rPr>
      <w:rFonts w:ascii="仿宋" w:hAnsi="仿宋" w:eastAsia="仿宋_GB2312"/>
      <w:bCs/>
      <w:color w:val="000000"/>
      <w:sz w:val="24"/>
      <w:szCs w:val="28"/>
    </w:rPr>
  </w:style>
  <w:style w:type="character" w:customStyle="1" w:styleId="1459">
    <w:name w:val="济渎池桥正文 Char"/>
    <w:link w:val="1460"/>
    <w:qFormat/>
    <w:locked/>
    <w:uiPriority w:val="0"/>
    <w:rPr>
      <w:kern w:val="28"/>
      <w:sz w:val="28"/>
      <w:szCs w:val="28"/>
    </w:rPr>
  </w:style>
  <w:style w:type="paragraph" w:customStyle="1" w:styleId="1460">
    <w:name w:val="济渎池桥正文"/>
    <w:basedOn w:val="1"/>
    <w:link w:val="1459"/>
    <w:qFormat/>
    <w:uiPriority w:val="0"/>
    <w:pPr>
      <w:spacing w:line="360" w:lineRule="auto"/>
      <w:ind w:firstLine="560" w:firstLineChars="200"/>
      <w:jc w:val="left"/>
    </w:pPr>
    <w:rPr>
      <w:rFonts w:asciiTheme="minorHAnsi" w:hAnsiTheme="minorHAnsi" w:eastAsiaTheme="minorEastAsia" w:cstheme="minorBidi"/>
      <w:kern w:val="28"/>
      <w:sz w:val="28"/>
      <w:szCs w:val="28"/>
    </w:rPr>
  </w:style>
  <w:style w:type="paragraph" w:customStyle="1" w:styleId="1461">
    <w:name w:val="_Style 141"/>
    <w:basedOn w:val="1"/>
    <w:next w:val="1"/>
    <w:qFormat/>
    <w:uiPriority w:val="0"/>
    <w:rPr>
      <w:rFonts w:ascii="仿宋" w:hAnsi="仿宋" w:eastAsia="仿宋"/>
      <w:bCs/>
      <w:sz w:val="28"/>
      <w:szCs w:val="28"/>
    </w:rPr>
  </w:style>
  <w:style w:type="paragraph" w:customStyle="1" w:styleId="1462">
    <w:name w:val="表格外粗1内细0.25字体5号"/>
    <w:basedOn w:val="1"/>
    <w:qFormat/>
    <w:uiPriority w:val="0"/>
    <w:pPr>
      <w:adjustRightInd w:val="0"/>
      <w:snapToGrid w:val="0"/>
      <w:spacing w:line="0" w:lineRule="atLeast"/>
      <w:jc w:val="center"/>
    </w:pPr>
    <w:rPr>
      <w:rFonts w:ascii="宋体" w:hAnsi="宋体" w:eastAsia="仿宋"/>
      <w:bCs/>
      <w:sz w:val="28"/>
      <w:szCs w:val="28"/>
    </w:rPr>
  </w:style>
  <w:style w:type="paragraph" w:customStyle="1" w:styleId="1463">
    <w:name w:val="cd标题2"/>
    <w:basedOn w:val="4"/>
    <w:qFormat/>
    <w:uiPriority w:val="0"/>
    <w:pPr>
      <w:adjustRightInd w:val="0"/>
      <w:snapToGrid w:val="0"/>
      <w:spacing w:before="200" w:after="200"/>
    </w:pPr>
    <w:rPr>
      <w:b w:val="0"/>
      <w:szCs w:val="32"/>
      <w:lang w:val="en-US"/>
    </w:rPr>
  </w:style>
  <w:style w:type="character" w:customStyle="1" w:styleId="1464">
    <w:name w:val="my top3 Char"/>
    <w:link w:val="1465"/>
    <w:qFormat/>
    <w:locked/>
    <w:uiPriority w:val="0"/>
    <w:rPr>
      <w:b/>
      <w:bCs/>
      <w:sz w:val="28"/>
      <w:szCs w:val="32"/>
    </w:rPr>
  </w:style>
  <w:style w:type="paragraph" w:customStyle="1" w:styleId="1465">
    <w:name w:val="my top3"/>
    <w:basedOn w:val="5"/>
    <w:link w:val="1464"/>
    <w:qFormat/>
    <w:uiPriority w:val="0"/>
    <w:pPr>
      <w:adjustRightInd w:val="0"/>
      <w:snapToGrid w:val="0"/>
      <w:spacing w:before="260" w:beforeLines="0" w:after="260" w:afterLines="0"/>
      <w:ind w:left="720" w:hanging="432"/>
    </w:pPr>
    <w:rPr>
      <w:rFonts w:asciiTheme="minorHAnsi" w:hAnsiTheme="minorHAnsi" w:eastAsiaTheme="minorEastAsia" w:cstheme="minorBidi"/>
      <w:b w:val="0"/>
      <w:bCs/>
      <w:kern w:val="2"/>
      <w:szCs w:val="32"/>
      <w:lang w:val="en-US"/>
    </w:rPr>
  </w:style>
  <w:style w:type="character" w:customStyle="1" w:styleId="1466">
    <w:name w:val="表格名称 Char"/>
    <w:link w:val="1467"/>
    <w:qFormat/>
    <w:locked/>
    <w:uiPriority w:val="0"/>
    <w:rPr>
      <w:rFonts w:ascii="宋体" w:hAnsi="宋体" w:eastAsia="宋体"/>
      <w:sz w:val="30"/>
      <w:szCs w:val="24"/>
    </w:rPr>
  </w:style>
  <w:style w:type="paragraph" w:customStyle="1" w:styleId="1467">
    <w:name w:val="表格名称"/>
    <w:basedOn w:val="1"/>
    <w:link w:val="1466"/>
    <w:qFormat/>
    <w:uiPriority w:val="0"/>
    <w:pPr>
      <w:spacing w:line="360" w:lineRule="auto"/>
      <w:jc w:val="center"/>
    </w:pPr>
    <w:rPr>
      <w:rFonts w:ascii="宋体" w:hAnsi="宋体" w:cstheme="minorBidi"/>
      <w:sz w:val="30"/>
    </w:rPr>
  </w:style>
  <w:style w:type="character" w:customStyle="1" w:styleId="1468">
    <w:name w:val="表内字 Char"/>
    <w:link w:val="1469"/>
    <w:qFormat/>
    <w:locked/>
    <w:uiPriority w:val="0"/>
    <w:rPr>
      <w:rFonts w:eastAsia="楷体_GB2312"/>
      <w:color w:val="000000"/>
      <w:szCs w:val="24"/>
    </w:rPr>
  </w:style>
  <w:style w:type="paragraph" w:customStyle="1" w:styleId="1469">
    <w:name w:val="表内字"/>
    <w:basedOn w:val="1"/>
    <w:link w:val="1468"/>
    <w:qFormat/>
    <w:uiPriority w:val="0"/>
    <w:pPr>
      <w:spacing w:line="360" w:lineRule="exact"/>
      <w:jc w:val="center"/>
    </w:pPr>
    <w:rPr>
      <w:rFonts w:eastAsia="楷体_GB2312" w:asciiTheme="minorHAnsi" w:hAnsiTheme="minorHAnsi" w:cstheme="minorBidi"/>
      <w:color w:val="000000"/>
    </w:rPr>
  </w:style>
  <w:style w:type="paragraph" w:customStyle="1" w:styleId="1470">
    <w:name w:val="图1"/>
    <w:basedOn w:val="1"/>
    <w:next w:val="1"/>
    <w:qFormat/>
    <w:uiPriority w:val="0"/>
    <w:pPr>
      <w:tabs>
        <w:tab w:val="left" w:pos="720"/>
      </w:tabs>
      <w:spacing w:before="120" w:line="400" w:lineRule="atLeast"/>
      <w:jc w:val="center"/>
    </w:pPr>
    <w:rPr>
      <w:rFonts w:ascii="仿宋" w:hAnsi="仿宋" w:eastAsia="黑体"/>
      <w:color w:val="000000"/>
      <w:sz w:val="28"/>
      <w:szCs w:val="28"/>
    </w:rPr>
  </w:style>
  <w:style w:type="character" w:customStyle="1" w:styleId="1471">
    <w:name w:val="cd标题1 Char"/>
    <w:link w:val="1472"/>
    <w:qFormat/>
    <w:locked/>
    <w:uiPriority w:val="0"/>
    <w:rPr>
      <w:rFonts w:ascii="黑体" w:eastAsia="黑体"/>
      <w:b/>
      <w:kern w:val="44"/>
      <w:sz w:val="32"/>
      <w:szCs w:val="44"/>
    </w:rPr>
  </w:style>
  <w:style w:type="paragraph" w:customStyle="1" w:styleId="1472">
    <w:name w:val="cd标题1"/>
    <w:basedOn w:val="3"/>
    <w:link w:val="1471"/>
    <w:qFormat/>
    <w:uiPriority w:val="0"/>
    <w:pPr>
      <w:adjustRightInd w:val="0"/>
      <w:spacing w:before="0" w:beforeLines="50" w:after="0" w:afterLines="50"/>
      <w:jc w:val="center"/>
    </w:pPr>
    <w:rPr>
      <w:rFonts w:ascii="黑体" w:hAnsiTheme="minorHAnsi" w:cstheme="minorBidi"/>
      <w:szCs w:val="44"/>
      <w:lang w:val="en-US"/>
    </w:rPr>
  </w:style>
  <w:style w:type="paragraph" w:customStyle="1" w:styleId="1473">
    <w:name w:val="Char Char Char Char Char Char Char Char Char1 Char Char Char Char Char Char Char Char Char Char1 Char"/>
    <w:basedOn w:val="1"/>
    <w:semiHidden/>
    <w:qFormat/>
    <w:uiPriority w:val="0"/>
    <w:pPr>
      <w:spacing w:beforeLines="50" w:line="360" w:lineRule="auto"/>
    </w:pPr>
    <w:rPr>
      <w:rFonts w:ascii="仿宋" w:hAnsi="仿宋" w:eastAsia="黑体"/>
      <w:bCs/>
      <w:sz w:val="32"/>
      <w:szCs w:val="32"/>
    </w:rPr>
  </w:style>
  <w:style w:type="paragraph" w:customStyle="1" w:styleId="1474">
    <w:name w:val="g文"/>
    <w:basedOn w:val="1"/>
    <w:qFormat/>
    <w:uiPriority w:val="0"/>
    <w:rPr>
      <w:rFonts w:ascii="宋体" w:hAnsi="宋体" w:eastAsia="仿宋"/>
      <w:bCs/>
      <w:kern w:val="0"/>
      <w:sz w:val="28"/>
      <w:szCs w:val="21"/>
    </w:rPr>
  </w:style>
  <w:style w:type="paragraph" w:customStyle="1" w:styleId="1475">
    <w:name w:val="样式 样式 lpl标题 3 + 段前: 0.5 行 + 首行缩进:  1.5 字符 段前: 0.5 行 + 首行缩进:  1.5..."/>
    <w:basedOn w:val="1"/>
    <w:qFormat/>
    <w:uiPriority w:val="0"/>
    <w:pPr>
      <w:keepNext/>
      <w:widowControl/>
      <w:tabs>
        <w:tab w:val="left" w:pos="0"/>
      </w:tabs>
      <w:snapToGrid w:val="0"/>
      <w:spacing w:beforeLines="25" w:line="360" w:lineRule="auto"/>
      <w:ind w:firstLine="150" w:firstLineChars="150"/>
      <w:outlineLvl w:val="2"/>
    </w:pPr>
    <w:rPr>
      <w:rFonts w:ascii="黑体" w:hAnsi="仿宋" w:eastAsia="黑体"/>
      <w:bCs/>
      <w:kern w:val="0"/>
      <w:sz w:val="28"/>
      <w:szCs w:val="20"/>
    </w:rPr>
  </w:style>
  <w:style w:type="paragraph" w:customStyle="1" w:styleId="1476">
    <w:name w:val="样式 lpl标题 2 + 段前: 0.5 行 + 首行缩进:  2 字符 段前: 0.5 行 + 首行缩进:  2 字符 段前..."/>
    <w:basedOn w:val="1"/>
    <w:qFormat/>
    <w:uiPriority w:val="0"/>
    <w:pPr>
      <w:keepNext/>
      <w:keepLines/>
      <w:snapToGrid w:val="0"/>
      <w:spacing w:beforeLines="25" w:line="360" w:lineRule="auto"/>
      <w:ind w:firstLine="586" w:firstLineChars="200"/>
      <w:jc w:val="left"/>
      <w:outlineLvl w:val="1"/>
    </w:pPr>
    <w:rPr>
      <w:rFonts w:ascii="仿宋" w:hAnsi="仿宋" w:eastAsia="黑体"/>
      <w:bCs/>
      <w:color w:val="0000FF"/>
      <w:sz w:val="30"/>
      <w:szCs w:val="20"/>
    </w:rPr>
  </w:style>
  <w:style w:type="paragraph" w:customStyle="1" w:styleId="1477">
    <w:name w:val="图4"/>
    <w:basedOn w:val="1470"/>
    <w:qFormat/>
    <w:uiPriority w:val="0"/>
    <w:pPr>
      <w:tabs>
        <w:tab w:val="left" w:pos="660"/>
        <w:tab w:val="clear" w:pos="720"/>
      </w:tabs>
      <w:ind w:left="660" w:hanging="660"/>
    </w:pPr>
    <w:rPr>
      <w:bCs/>
    </w:rPr>
  </w:style>
  <w:style w:type="paragraph" w:customStyle="1" w:styleId="1478">
    <w:name w:val="my top2"/>
    <w:basedOn w:val="4"/>
    <w:qFormat/>
    <w:uiPriority w:val="0"/>
    <w:pPr>
      <w:adjustRightInd w:val="0"/>
      <w:snapToGrid w:val="0"/>
      <w:spacing w:before="200" w:after="200"/>
    </w:pPr>
    <w:rPr>
      <w:b w:val="0"/>
      <w:szCs w:val="32"/>
      <w:lang w:val="en-US"/>
    </w:rPr>
  </w:style>
  <w:style w:type="paragraph" w:customStyle="1" w:styleId="1479">
    <w:name w:val="调出4级"/>
    <w:basedOn w:val="1"/>
    <w:qFormat/>
    <w:uiPriority w:val="0"/>
    <w:pPr>
      <w:ind w:firstLine="562" w:firstLineChars="200"/>
      <w:outlineLvl w:val="3"/>
    </w:pPr>
    <w:rPr>
      <w:rFonts w:ascii="宋体" w:hAnsi="宋体" w:eastAsia="仿宋"/>
      <w:b/>
      <w:bCs/>
      <w:sz w:val="28"/>
      <w:szCs w:val="28"/>
    </w:rPr>
  </w:style>
  <w:style w:type="paragraph" w:customStyle="1" w:styleId="1480">
    <w:name w:val="调出2级"/>
    <w:basedOn w:val="1463"/>
    <w:qFormat/>
    <w:uiPriority w:val="0"/>
  </w:style>
  <w:style w:type="character" w:customStyle="1" w:styleId="1481">
    <w:name w:val="b Char"/>
    <w:link w:val="1482"/>
    <w:qFormat/>
    <w:locked/>
    <w:uiPriority w:val="0"/>
    <w:rPr>
      <w:rFonts w:ascii="宋体" w:hAnsi="宋体" w:eastAsia="宋体"/>
      <w:sz w:val="28"/>
      <w:szCs w:val="24"/>
    </w:rPr>
  </w:style>
  <w:style w:type="paragraph" w:customStyle="1" w:styleId="1482">
    <w:name w:val="b"/>
    <w:basedOn w:val="1"/>
    <w:link w:val="1481"/>
    <w:qFormat/>
    <w:uiPriority w:val="0"/>
    <w:pPr>
      <w:spacing w:line="360" w:lineRule="auto"/>
      <w:ind w:firstLine="560" w:firstLineChars="200"/>
    </w:pPr>
    <w:rPr>
      <w:rFonts w:ascii="宋体" w:hAnsi="宋体" w:cstheme="minorBidi"/>
      <w:sz w:val="28"/>
    </w:rPr>
  </w:style>
  <w:style w:type="paragraph" w:customStyle="1" w:styleId="1483">
    <w:name w:val="调出3级"/>
    <w:basedOn w:val="1463"/>
    <w:qFormat/>
    <w:uiPriority w:val="0"/>
  </w:style>
  <w:style w:type="character" w:customStyle="1" w:styleId="1484">
    <w:name w:val="样式 标题 3 + 宋体 小四 Char"/>
    <w:link w:val="1485"/>
    <w:qFormat/>
    <w:locked/>
    <w:uiPriority w:val="0"/>
    <w:rPr>
      <w:b/>
      <w:bCs/>
      <w:sz w:val="28"/>
      <w:szCs w:val="32"/>
    </w:rPr>
  </w:style>
  <w:style w:type="paragraph" w:customStyle="1" w:styleId="1485">
    <w:name w:val="样式 标题 3 + 宋体 小四"/>
    <w:basedOn w:val="5"/>
    <w:link w:val="1484"/>
    <w:qFormat/>
    <w:uiPriority w:val="0"/>
    <w:pPr>
      <w:adjustRightInd w:val="0"/>
      <w:snapToGrid w:val="0"/>
      <w:spacing w:before="260" w:beforeLines="0" w:after="260" w:afterLines="0"/>
      <w:ind w:left="720" w:hanging="432"/>
    </w:pPr>
    <w:rPr>
      <w:rFonts w:asciiTheme="minorHAnsi" w:hAnsiTheme="minorHAnsi" w:eastAsiaTheme="minorEastAsia" w:cstheme="minorBidi"/>
      <w:b w:val="0"/>
      <w:bCs/>
      <w:kern w:val="2"/>
      <w:szCs w:val="32"/>
      <w:lang w:val="en-US"/>
    </w:rPr>
  </w:style>
  <w:style w:type="character" w:customStyle="1" w:styleId="1486">
    <w:name w:val="样式 标题 2 + 小四 行距: 单倍行距 Char"/>
    <w:link w:val="1487"/>
    <w:qFormat/>
    <w:locked/>
    <w:uiPriority w:val="0"/>
    <w:rPr>
      <w:rFonts w:ascii="Arial" w:hAnsi="Arial" w:eastAsia="黑体"/>
      <w:b/>
      <w:bCs/>
      <w:sz w:val="30"/>
      <w:szCs w:val="32"/>
    </w:rPr>
  </w:style>
  <w:style w:type="paragraph" w:customStyle="1" w:styleId="1487">
    <w:name w:val="样式 标题 2 + 小四 行距: 单倍行距"/>
    <w:basedOn w:val="4"/>
    <w:link w:val="1486"/>
    <w:qFormat/>
    <w:uiPriority w:val="0"/>
    <w:pPr>
      <w:adjustRightInd w:val="0"/>
      <w:snapToGrid w:val="0"/>
      <w:spacing w:before="200" w:after="200"/>
    </w:pPr>
    <w:rPr>
      <w:rFonts w:cstheme="minorBidi"/>
      <w:b w:val="0"/>
      <w:bCs w:val="0"/>
      <w:szCs w:val="32"/>
      <w:lang w:val="en-US"/>
    </w:rPr>
  </w:style>
  <w:style w:type="paragraph" w:customStyle="1" w:styleId="1488">
    <w:name w:val="Char Char Char Char2 Char2"/>
    <w:basedOn w:val="1"/>
    <w:qFormat/>
    <w:uiPriority w:val="0"/>
    <w:pPr>
      <w:widowControl/>
      <w:spacing w:after="160" w:line="240" w:lineRule="exact"/>
      <w:jc w:val="left"/>
    </w:pPr>
    <w:rPr>
      <w:rFonts w:ascii="Verdana" w:hAnsi="Verdana" w:eastAsia="仿宋"/>
      <w:bCs/>
      <w:kern w:val="0"/>
      <w:sz w:val="20"/>
      <w:szCs w:val="20"/>
      <w:lang w:eastAsia="en-US"/>
    </w:rPr>
  </w:style>
  <w:style w:type="character" w:customStyle="1" w:styleId="1489">
    <w:name w:val="本正文部分 Char"/>
    <w:link w:val="1490"/>
    <w:qFormat/>
    <w:locked/>
    <w:uiPriority w:val="0"/>
    <w:rPr>
      <w:rFonts w:ascii="宋体" w:hAnsi="Courier New" w:eastAsia="宋体"/>
      <w:sz w:val="24"/>
      <w:szCs w:val="24"/>
    </w:rPr>
  </w:style>
  <w:style w:type="paragraph" w:customStyle="1" w:styleId="1490">
    <w:name w:val="本正文部分"/>
    <w:basedOn w:val="1"/>
    <w:link w:val="1489"/>
    <w:qFormat/>
    <w:uiPriority w:val="0"/>
    <w:pPr>
      <w:adjustRightInd w:val="0"/>
      <w:spacing w:line="480" w:lineRule="exact"/>
      <w:ind w:firstLine="200" w:firstLineChars="200"/>
    </w:pPr>
    <w:rPr>
      <w:rFonts w:ascii="宋体" w:hAnsi="Courier New" w:cstheme="minorBidi"/>
      <w:sz w:val="24"/>
    </w:rPr>
  </w:style>
  <w:style w:type="paragraph" w:customStyle="1" w:styleId="1491">
    <w:name w:val="样式 正文 四号 行距: 固定值 27 磅 + 首行缩进:  2 字符"/>
    <w:basedOn w:val="1"/>
    <w:qFormat/>
    <w:uiPriority w:val="0"/>
    <w:pPr>
      <w:spacing w:line="360" w:lineRule="auto"/>
      <w:ind w:firstLine="560" w:firstLineChars="200"/>
    </w:pPr>
    <w:rPr>
      <w:rFonts w:ascii="仿宋" w:hAnsi="仿宋" w:eastAsia="仿宋" w:cs="宋体"/>
      <w:bCs/>
      <w:kern w:val="0"/>
      <w:sz w:val="28"/>
      <w:szCs w:val="20"/>
    </w:rPr>
  </w:style>
  <w:style w:type="paragraph" w:customStyle="1" w:styleId="1492">
    <w:name w:val="MTDisplayEquation"/>
    <w:basedOn w:val="1"/>
    <w:next w:val="1"/>
    <w:qFormat/>
    <w:uiPriority w:val="0"/>
    <w:pPr>
      <w:tabs>
        <w:tab w:val="center" w:pos="4240"/>
        <w:tab w:val="right" w:pos="8500"/>
      </w:tabs>
      <w:spacing w:line="460" w:lineRule="exact"/>
      <w:ind w:firstLine="480" w:firstLineChars="200"/>
    </w:pPr>
    <w:rPr>
      <w:rFonts w:ascii="仿宋" w:hAnsi="仿宋" w:eastAsia="仿宋"/>
      <w:bCs/>
      <w:sz w:val="24"/>
      <w:szCs w:val="28"/>
    </w:rPr>
  </w:style>
  <w:style w:type="paragraph" w:customStyle="1" w:styleId="1493">
    <w:name w:val="Char Char Char Char Char Char Char Char Char2"/>
    <w:basedOn w:val="1"/>
    <w:qFormat/>
    <w:uiPriority w:val="0"/>
    <w:rPr>
      <w:rFonts w:ascii="Tahoma" w:hAnsi="Tahoma" w:eastAsia="仿宋"/>
      <w:bCs/>
      <w:sz w:val="24"/>
      <w:szCs w:val="20"/>
    </w:rPr>
  </w:style>
  <w:style w:type="character" w:customStyle="1" w:styleId="1494">
    <w:name w:val="公式说明 Char"/>
    <w:link w:val="1495"/>
    <w:qFormat/>
    <w:locked/>
    <w:uiPriority w:val="0"/>
    <w:rPr>
      <w:sz w:val="24"/>
    </w:rPr>
  </w:style>
  <w:style w:type="paragraph" w:customStyle="1" w:styleId="1495">
    <w:name w:val="公式说明"/>
    <w:basedOn w:val="1"/>
    <w:next w:val="1"/>
    <w:link w:val="1494"/>
    <w:qFormat/>
    <w:uiPriority w:val="0"/>
    <w:pPr>
      <w:spacing w:line="460" w:lineRule="exact"/>
      <w:ind w:firstLine="500" w:firstLineChars="500"/>
    </w:pPr>
    <w:rPr>
      <w:rFonts w:asciiTheme="minorHAnsi" w:hAnsiTheme="minorHAnsi" w:eastAsiaTheme="minorEastAsia" w:cstheme="minorBidi"/>
      <w:sz w:val="24"/>
      <w:szCs w:val="22"/>
    </w:rPr>
  </w:style>
  <w:style w:type="paragraph" w:customStyle="1" w:styleId="1496">
    <w:name w:val="my top1"/>
    <w:basedOn w:val="3"/>
    <w:qFormat/>
    <w:uiPriority w:val="0"/>
    <w:pPr>
      <w:adjustRightInd w:val="0"/>
      <w:spacing w:before="0" w:beforeLines="50" w:after="0" w:afterLines="50"/>
      <w:jc w:val="center"/>
    </w:pPr>
    <w:rPr>
      <w:rFonts w:ascii="黑体" w:hAnsi="Times New Roman"/>
      <w:bCs w:val="0"/>
      <w:szCs w:val="44"/>
      <w:lang w:val="en-US"/>
    </w:rPr>
  </w:style>
  <w:style w:type="paragraph" w:customStyle="1" w:styleId="1497">
    <w:name w:val="标准条文"/>
    <w:basedOn w:val="1"/>
    <w:qFormat/>
    <w:uiPriority w:val="0"/>
    <w:pPr>
      <w:spacing w:beforeLines="50" w:line="360" w:lineRule="auto"/>
    </w:pPr>
    <w:rPr>
      <w:rFonts w:ascii="宋体" w:hAnsi="宋体" w:eastAsia="仿宋"/>
      <w:bCs/>
      <w:sz w:val="24"/>
      <w:szCs w:val="28"/>
    </w:rPr>
  </w:style>
  <w:style w:type="paragraph" w:customStyle="1" w:styleId="1498">
    <w:name w:val="样式 宋体 行距: 1.5 倍行距 首行缩进:  2 字符"/>
    <w:basedOn w:val="1"/>
    <w:qFormat/>
    <w:uiPriority w:val="0"/>
    <w:pPr>
      <w:spacing w:line="360" w:lineRule="auto"/>
      <w:ind w:left="-11" w:leftChars="-11" w:firstLine="506" w:firstLineChars="211"/>
      <w:jc w:val="left"/>
    </w:pPr>
    <w:rPr>
      <w:rFonts w:ascii="仿宋" w:hAnsi="仿宋" w:eastAsia="仿宋"/>
      <w:bCs/>
      <w:kern w:val="13"/>
      <w:sz w:val="24"/>
      <w:szCs w:val="28"/>
    </w:rPr>
  </w:style>
  <w:style w:type="paragraph" w:customStyle="1" w:styleId="1499">
    <w:name w:val="样式 标题4 + 加粗"/>
    <w:basedOn w:val="21"/>
    <w:qFormat/>
    <w:uiPriority w:val="0"/>
    <w:pPr>
      <w:ind w:firstLine="200" w:firstLineChars="200"/>
    </w:pPr>
    <w:rPr>
      <w:sz w:val="28"/>
      <w:szCs w:val="28"/>
    </w:rPr>
  </w:style>
  <w:style w:type="paragraph" w:customStyle="1" w:styleId="1500">
    <w:name w:val="Char Char1 Char Char Char Char Char Char Char"/>
    <w:basedOn w:val="1"/>
    <w:qFormat/>
    <w:uiPriority w:val="0"/>
    <w:pPr>
      <w:pageBreakBefore/>
    </w:pPr>
    <w:rPr>
      <w:rFonts w:ascii="宋体" w:hAnsi="仿宋" w:eastAsia="仿宋_GB2312" w:cs="宋体"/>
      <w:bCs/>
      <w:sz w:val="28"/>
      <w:szCs w:val="28"/>
    </w:rPr>
  </w:style>
  <w:style w:type="paragraph" w:customStyle="1" w:styleId="1501">
    <w:name w:val="报告条标题"/>
    <w:basedOn w:val="1"/>
    <w:qFormat/>
    <w:uiPriority w:val="0"/>
    <w:pPr>
      <w:spacing w:before="120" w:after="120" w:line="400" w:lineRule="exact"/>
    </w:pPr>
    <w:rPr>
      <w:rFonts w:ascii="黑体" w:hAnsi="仿宋" w:eastAsia="黑体"/>
      <w:bCs/>
      <w:sz w:val="24"/>
      <w:szCs w:val="20"/>
    </w:rPr>
  </w:style>
  <w:style w:type="paragraph" w:customStyle="1" w:styleId="1502">
    <w:name w:val="报告图题"/>
    <w:basedOn w:val="1"/>
    <w:next w:val="1"/>
    <w:qFormat/>
    <w:uiPriority w:val="0"/>
    <w:pPr>
      <w:spacing w:before="120" w:after="120" w:line="400" w:lineRule="exact"/>
      <w:jc w:val="center"/>
    </w:pPr>
    <w:rPr>
      <w:rFonts w:ascii="黑体" w:hAnsi="仿宋" w:eastAsia="黑体"/>
      <w:bCs/>
      <w:sz w:val="28"/>
      <w:szCs w:val="20"/>
    </w:rPr>
  </w:style>
  <w:style w:type="paragraph" w:customStyle="1" w:styleId="1503">
    <w:name w:val="报告页眉"/>
    <w:basedOn w:val="1"/>
    <w:qFormat/>
    <w:uiPriority w:val="0"/>
    <w:rPr>
      <w:rFonts w:ascii="仿宋" w:hAnsi="仿宋" w:eastAsia="仿宋"/>
      <w:bCs/>
      <w:sz w:val="18"/>
      <w:szCs w:val="20"/>
    </w:rPr>
  </w:style>
  <w:style w:type="paragraph" w:customStyle="1" w:styleId="1504">
    <w:name w:val="报告参考文献标题"/>
    <w:next w:val="1"/>
    <w:qFormat/>
    <w:uiPriority w:val="0"/>
    <w:pPr>
      <w:numPr>
        <w:ilvl w:val="2"/>
        <w:numId w:val="5"/>
      </w:numPr>
      <w:tabs>
        <w:tab w:val="left" w:pos="933"/>
      </w:tabs>
      <w:spacing w:line="400" w:lineRule="exact"/>
      <w:ind w:left="0" w:firstLine="0"/>
      <w:jc w:val="center"/>
    </w:pPr>
    <w:rPr>
      <w:rFonts w:ascii="Times New Roman" w:hAnsi="Times New Roman" w:eastAsia="黑体" w:cs="Times New Roman"/>
      <w:b/>
      <w:kern w:val="2"/>
      <w:sz w:val="24"/>
      <w:lang w:val="en-US" w:eastAsia="zh-CN" w:bidi="ar-SA"/>
    </w:rPr>
  </w:style>
  <w:style w:type="paragraph" w:customStyle="1" w:styleId="1505">
    <w:name w:val="报告表中"/>
    <w:basedOn w:val="1"/>
    <w:qFormat/>
    <w:uiPriority w:val="0"/>
    <w:pPr>
      <w:numPr>
        <w:ilvl w:val="0"/>
        <w:numId w:val="5"/>
      </w:numPr>
      <w:ind w:left="0" w:firstLine="0"/>
      <w:jc w:val="center"/>
    </w:pPr>
    <w:rPr>
      <w:rFonts w:ascii="仿宋" w:hAnsi="仿宋" w:eastAsia="仿宋"/>
      <w:bCs/>
      <w:sz w:val="18"/>
      <w:szCs w:val="20"/>
    </w:rPr>
  </w:style>
  <w:style w:type="paragraph" w:customStyle="1" w:styleId="1506">
    <w:name w:val="报告小节标题"/>
    <w:basedOn w:val="5"/>
    <w:qFormat/>
    <w:uiPriority w:val="0"/>
    <w:pPr>
      <w:numPr>
        <w:ilvl w:val="1"/>
        <w:numId w:val="5"/>
      </w:numPr>
      <w:adjustRightInd w:val="0"/>
      <w:snapToGrid w:val="0"/>
      <w:spacing w:before="260" w:beforeLines="0" w:after="260" w:afterLines="0"/>
      <w:ind w:left="720" w:hanging="432"/>
    </w:pPr>
    <w:rPr>
      <w:kern w:val="2"/>
      <w:szCs w:val="32"/>
      <w:lang w:val="en-US"/>
    </w:rPr>
  </w:style>
  <w:style w:type="paragraph" w:customStyle="1" w:styleId="1507">
    <w:name w:val="报告章标题"/>
    <w:basedOn w:val="3"/>
    <w:qFormat/>
    <w:uiPriority w:val="0"/>
    <w:pPr>
      <w:adjustRightInd w:val="0"/>
      <w:spacing w:before="0" w:beforeLines="50" w:after="0" w:afterLines="50"/>
      <w:jc w:val="center"/>
    </w:pPr>
    <w:rPr>
      <w:rFonts w:ascii="黑体" w:hAnsi="Times New Roman"/>
      <w:bCs w:val="0"/>
      <w:szCs w:val="44"/>
      <w:lang w:val="en-US"/>
    </w:rPr>
  </w:style>
  <w:style w:type="paragraph" w:customStyle="1" w:styleId="1508">
    <w:name w:val="报告节标题"/>
    <w:basedOn w:val="4"/>
    <w:qFormat/>
    <w:uiPriority w:val="0"/>
    <w:pPr>
      <w:adjustRightInd w:val="0"/>
      <w:snapToGrid w:val="0"/>
      <w:spacing w:before="200" w:after="200"/>
    </w:pPr>
    <w:rPr>
      <w:b w:val="0"/>
      <w:szCs w:val="32"/>
      <w:lang w:val="en-US"/>
    </w:rPr>
  </w:style>
  <w:style w:type="paragraph" w:customStyle="1" w:styleId="1509">
    <w:name w:val="报告表注"/>
    <w:qFormat/>
    <w:uiPriority w:val="0"/>
    <w:pPr>
      <w:spacing w:line="240" w:lineRule="exact"/>
      <w:ind w:firstLine="425"/>
      <w:jc w:val="both"/>
    </w:pPr>
    <w:rPr>
      <w:rFonts w:ascii="Times New Roman" w:hAnsi="Times New Roman" w:eastAsia="宋体" w:cs="Times New Roman"/>
      <w:sz w:val="15"/>
      <w:lang w:val="en-US" w:eastAsia="zh-CN" w:bidi="ar-SA"/>
    </w:rPr>
  </w:style>
  <w:style w:type="paragraph" w:customStyle="1" w:styleId="1510">
    <w:name w:val="样式 加粗 首行缩进:  2 字符"/>
    <w:basedOn w:val="34"/>
    <w:qFormat/>
    <w:uiPriority w:val="0"/>
    <w:pPr>
      <w:spacing w:after="0" w:line="360" w:lineRule="auto"/>
      <w:ind w:firstLine="200" w:firstLineChars="200"/>
    </w:pPr>
    <w:rPr>
      <w:rFonts w:ascii="仿宋" w:hAnsi="仿宋" w:eastAsia="宋体" w:cs="宋体"/>
      <w:b/>
      <w:szCs w:val="20"/>
    </w:rPr>
  </w:style>
  <w:style w:type="paragraph" w:customStyle="1" w:styleId="1511">
    <w:name w:val="Char Char Char Char Char Char Char Char Char1 Char Char Char Char Char Char Char Char Char Char Char Char Char Char Char Char Char Char Char"/>
    <w:basedOn w:val="3"/>
    <w:qFormat/>
    <w:uiPriority w:val="0"/>
    <w:pPr>
      <w:adjustRightInd w:val="0"/>
      <w:spacing w:before="0" w:beforeLines="50" w:after="0" w:afterLines="50"/>
      <w:jc w:val="center"/>
    </w:pPr>
    <w:rPr>
      <w:rFonts w:ascii="黑体" w:hAnsi="Times New Roman"/>
      <w:bCs w:val="0"/>
      <w:szCs w:val="44"/>
      <w:lang w:val="en-US"/>
    </w:rPr>
  </w:style>
  <w:style w:type="paragraph" w:customStyle="1" w:styleId="1512">
    <w:name w:val="报告短公式"/>
    <w:basedOn w:val="1"/>
    <w:next w:val="172"/>
    <w:qFormat/>
    <w:uiPriority w:val="0"/>
    <w:pPr>
      <w:tabs>
        <w:tab w:val="left" w:pos="567"/>
        <w:tab w:val="left" w:pos="1134"/>
        <w:tab w:val="left" w:pos="1701"/>
        <w:tab w:val="left" w:pos="2268"/>
        <w:tab w:val="left" w:pos="2835"/>
        <w:tab w:val="left" w:pos="3402"/>
        <w:tab w:val="left" w:pos="3969"/>
        <w:tab w:val="left" w:pos="4536"/>
        <w:tab w:val="left" w:pos="7371"/>
      </w:tabs>
      <w:adjustRightInd w:val="0"/>
      <w:snapToGrid w:val="0"/>
      <w:spacing w:before="200" w:after="200" w:line="360" w:lineRule="auto"/>
    </w:pPr>
    <w:rPr>
      <w:rFonts w:ascii="仿宋" w:hAnsi="仿宋" w:eastAsia="仿宋"/>
      <w:bCs/>
      <w:sz w:val="18"/>
      <w:szCs w:val="20"/>
    </w:rPr>
  </w:style>
  <w:style w:type="paragraph" w:customStyle="1" w:styleId="1513">
    <w:name w:val="报告表头"/>
    <w:basedOn w:val="1"/>
    <w:next w:val="1"/>
    <w:qFormat/>
    <w:uiPriority w:val="0"/>
    <w:pPr>
      <w:widowControl/>
      <w:jc w:val="center"/>
    </w:pPr>
    <w:rPr>
      <w:rFonts w:ascii="仿宋" w:hAnsi="仿宋" w:eastAsia="黑体"/>
      <w:b/>
      <w:bCs/>
      <w:sz w:val="18"/>
      <w:szCs w:val="20"/>
    </w:rPr>
  </w:style>
  <w:style w:type="paragraph" w:customStyle="1" w:styleId="1514">
    <w:name w:val="报告参考文献"/>
    <w:basedOn w:val="1"/>
    <w:qFormat/>
    <w:uiPriority w:val="0"/>
    <w:pPr>
      <w:spacing w:line="400" w:lineRule="exact"/>
      <w:ind w:left="425" w:hanging="425"/>
    </w:pPr>
    <w:rPr>
      <w:rFonts w:ascii="仿宋" w:hAnsi="仿宋" w:eastAsia="仿宋"/>
      <w:bCs/>
      <w:sz w:val="24"/>
      <w:szCs w:val="20"/>
    </w:rPr>
  </w:style>
  <w:style w:type="paragraph" w:customStyle="1" w:styleId="1515">
    <w:name w:val="标题 32"/>
    <w:basedOn w:val="1"/>
    <w:qFormat/>
    <w:uiPriority w:val="0"/>
    <w:pPr>
      <w:widowControl/>
      <w:jc w:val="left"/>
      <w:outlineLvl w:val="3"/>
    </w:pPr>
    <w:rPr>
      <w:rFonts w:ascii="宋体" w:hAnsi="宋体" w:eastAsia="仿宋" w:cs="宋体"/>
      <w:bCs/>
      <w:kern w:val="0"/>
      <w:sz w:val="27"/>
      <w:szCs w:val="27"/>
    </w:rPr>
  </w:style>
  <w:style w:type="character" w:customStyle="1" w:styleId="1516">
    <w:name w:val="正文——小四 Char"/>
    <w:link w:val="1517"/>
    <w:qFormat/>
    <w:locked/>
    <w:uiPriority w:val="0"/>
    <w:rPr>
      <w:sz w:val="24"/>
      <w:szCs w:val="21"/>
    </w:rPr>
  </w:style>
  <w:style w:type="paragraph" w:customStyle="1" w:styleId="1517">
    <w:name w:val="正文——小四"/>
    <w:basedOn w:val="1"/>
    <w:link w:val="1516"/>
    <w:qFormat/>
    <w:uiPriority w:val="0"/>
    <w:pPr>
      <w:spacing w:line="400" w:lineRule="exact"/>
      <w:ind w:firstLine="200" w:firstLineChars="200"/>
      <w:jc w:val="left"/>
    </w:pPr>
    <w:rPr>
      <w:rFonts w:asciiTheme="minorHAnsi" w:hAnsiTheme="minorHAnsi" w:eastAsiaTheme="minorEastAsia" w:cstheme="minorBidi"/>
      <w:sz w:val="24"/>
      <w:szCs w:val="21"/>
    </w:rPr>
  </w:style>
  <w:style w:type="paragraph" w:customStyle="1" w:styleId="1518">
    <w:name w:val="默认段落字体 Para Char Char Char Char Char Char Char Char Char Char Char Char Char1 Char"/>
    <w:basedOn w:val="26"/>
    <w:qFormat/>
    <w:uiPriority w:val="0"/>
  </w:style>
  <w:style w:type="paragraph" w:customStyle="1" w:styleId="1519">
    <w:name w:val="代号(正文)"/>
    <w:basedOn w:val="1"/>
    <w:next w:val="1"/>
    <w:qFormat/>
    <w:uiPriority w:val="0"/>
    <w:pPr>
      <w:keepNext/>
      <w:adjustRightInd w:val="0"/>
      <w:spacing w:line="360" w:lineRule="auto"/>
    </w:pPr>
    <w:rPr>
      <w:rFonts w:ascii="仿宋" w:hAnsi="仿宋" w:eastAsia="仿宋"/>
      <w:bCs/>
      <w:kern w:val="24"/>
      <w:sz w:val="24"/>
      <w:szCs w:val="20"/>
    </w:rPr>
  </w:style>
  <w:style w:type="character" w:customStyle="1" w:styleId="1520">
    <w:name w:val="李朝政论文正文 Char"/>
    <w:link w:val="1521"/>
    <w:qFormat/>
    <w:locked/>
    <w:uiPriority w:val="0"/>
    <w:rPr>
      <w:rFonts w:ascii="宋体" w:eastAsia="宋体"/>
      <w:sz w:val="24"/>
      <w:szCs w:val="24"/>
    </w:rPr>
  </w:style>
  <w:style w:type="paragraph" w:customStyle="1" w:styleId="1521">
    <w:name w:val="李朝政论文正文"/>
    <w:basedOn w:val="1"/>
    <w:link w:val="1520"/>
    <w:qFormat/>
    <w:uiPriority w:val="0"/>
    <w:pPr>
      <w:spacing w:line="400" w:lineRule="exact"/>
      <w:ind w:firstLine="200" w:firstLineChars="200"/>
    </w:pPr>
    <w:rPr>
      <w:rFonts w:ascii="宋体" w:hAnsiTheme="minorHAnsi" w:cstheme="minorBidi"/>
      <w:sz w:val="24"/>
    </w:rPr>
  </w:style>
  <w:style w:type="character" w:customStyle="1" w:styleId="1522">
    <w:name w:val="ZW1 Char"/>
    <w:link w:val="1523"/>
    <w:qFormat/>
    <w:locked/>
    <w:uiPriority w:val="0"/>
    <w:rPr>
      <w:sz w:val="24"/>
      <w:szCs w:val="24"/>
    </w:rPr>
  </w:style>
  <w:style w:type="paragraph" w:customStyle="1" w:styleId="1523">
    <w:name w:val="ZW1"/>
    <w:link w:val="1522"/>
    <w:qFormat/>
    <w:uiPriority w:val="0"/>
    <w:pPr>
      <w:spacing w:line="460" w:lineRule="exact"/>
      <w:ind w:firstLine="482"/>
      <w:jc w:val="both"/>
    </w:pPr>
    <w:rPr>
      <w:rFonts w:asciiTheme="minorHAnsi" w:hAnsiTheme="minorHAnsi" w:eastAsiaTheme="minorEastAsia" w:cstheme="minorBidi"/>
      <w:kern w:val="2"/>
      <w:sz w:val="24"/>
      <w:szCs w:val="24"/>
      <w:lang w:val="en-US" w:eastAsia="zh-CN" w:bidi="ar-SA"/>
    </w:rPr>
  </w:style>
  <w:style w:type="paragraph" w:customStyle="1" w:styleId="1524">
    <w:name w:val="BT3"/>
    <w:basedOn w:val="1"/>
    <w:qFormat/>
    <w:uiPriority w:val="0"/>
    <w:pPr>
      <w:widowControl/>
      <w:spacing w:before="360" w:after="360"/>
      <w:jc w:val="left"/>
    </w:pPr>
    <w:rPr>
      <w:rFonts w:ascii="仿宋" w:hAnsi="仿宋" w:eastAsia="仿宋" w:cs="宋体"/>
      <w:b/>
      <w:color w:val="000000"/>
      <w:kern w:val="0"/>
      <w:sz w:val="24"/>
      <w:szCs w:val="28"/>
    </w:rPr>
  </w:style>
  <w:style w:type="paragraph" w:customStyle="1" w:styleId="1525">
    <w:name w:val="目录基准（刘岩创建）"/>
    <w:next w:val="1"/>
    <w:qFormat/>
    <w:uiPriority w:val="0"/>
    <w:rPr>
      <w:rFonts w:ascii="Times New Roman" w:hAnsi="Times New Roman" w:eastAsia="宋体" w:cs="Times New Roman"/>
      <w:sz w:val="21"/>
      <w:lang w:val="en-US" w:eastAsia="zh-CN" w:bidi="ar-SA"/>
    </w:rPr>
  </w:style>
  <w:style w:type="paragraph" w:customStyle="1" w:styleId="1526">
    <w:name w:val="样式 宋体 小四 首行缩进:  0.85 厘米 行距: 1.5 倍行距"/>
    <w:basedOn w:val="1"/>
    <w:qFormat/>
    <w:uiPriority w:val="0"/>
    <w:pPr>
      <w:spacing w:line="360" w:lineRule="auto"/>
      <w:ind w:firstLine="482"/>
    </w:pPr>
    <w:rPr>
      <w:rFonts w:ascii="宋体" w:hAnsi="宋体" w:eastAsia="仿宋"/>
      <w:bCs/>
      <w:sz w:val="24"/>
      <w:szCs w:val="28"/>
    </w:rPr>
  </w:style>
  <w:style w:type="paragraph" w:customStyle="1" w:styleId="1527">
    <w:name w:val="样式 宋体 小四 首行缩进:  0.85 厘米 段前: 6 磅 行距: 1.5 倍行距"/>
    <w:basedOn w:val="1"/>
    <w:qFormat/>
    <w:uiPriority w:val="0"/>
    <w:pPr>
      <w:spacing w:before="120" w:line="360" w:lineRule="auto"/>
      <w:ind w:firstLine="480"/>
    </w:pPr>
    <w:rPr>
      <w:rFonts w:ascii="宋体" w:hAnsi="宋体" w:eastAsia="仿宋"/>
      <w:bCs/>
      <w:sz w:val="24"/>
      <w:szCs w:val="20"/>
    </w:rPr>
  </w:style>
  <w:style w:type="paragraph" w:customStyle="1" w:styleId="1528">
    <w:name w:val="章小小标"/>
    <w:basedOn w:val="1"/>
    <w:qFormat/>
    <w:uiPriority w:val="0"/>
    <w:pPr>
      <w:spacing w:before="240" w:after="60"/>
    </w:pPr>
    <w:rPr>
      <w:rFonts w:ascii="宋体" w:hAnsi="仿宋" w:eastAsia="仿宋"/>
      <w:b/>
      <w:bCs/>
      <w:sz w:val="24"/>
      <w:szCs w:val="20"/>
    </w:rPr>
  </w:style>
  <w:style w:type="paragraph" w:customStyle="1" w:styleId="1529">
    <w:name w:val="正文缩进0.74"/>
    <w:basedOn w:val="1"/>
    <w:qFormat/>
    <w:uiPriority w:val="0"/>
    <w:pPr>
      <w:spacing w:line="240" w:lineRule="atLeast"/>
      <w:ind w:firstLine="420"/>
    </w:pPr>
    <w:rPr>
      <w:rFonts w:ascii="仿宋" w:hAnsi="仿宋" w:eastAsia="仿宋"/>
      <w:bCs/>
      <w:sz w:val="24"/>
      <w:szCs w:val="21"/>
    </w:rPr>
  </w:style>
  <w:style w:type="paragraph" w:customStyle="1" w:styleId="1530">
    <w:name w:val="自动更正"/>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531">
    <w:name w:val="Char Char1 Char Char Char Char Char Char"/>
    <w:basedOn w:val="1"/>
    <w:next w:val="45"/>
    <w:qFormat/>
    <w:uiPriority w:val="0"/>
    <w:pPr>
      <w:widowControl/>
      <w:spacing w:after="160" w:line="360" w:lineRule="auto"/>
      <w:jc w:val="left"/>
    </w:pPr>
    <w:rPr>
      <w:rFonts w:ascii="Verdana" w:hAnsi="Verdana" w:eastAsia="仿宋"/>
      <w:bCs/>
      <w:kern w:val="0"/>
      <w:sz w:val="24"/>
      <w:szCs w:val="20"/>
      <w:lang w:eastAsia="en-US"/>
    </w:rPr>
  </w:style>
  <w:style w:type="character" w:customStyle="1" w:styleId="1532">
    <w:name w:val="样式 ZW1 + 宋体 Char"/>
    <w:link w:val="1533"/>
    <w:qFormat/>
    <w:locked/>
    <w:uiPriority w:val="0"/>
    <w:rPr>
      <w:sz w:val="24"/>
      <w:szCs w:val="24"/>
    </w:rPr>
  </w:style>
  <w:style w:type="paragraph" w:customStyle="1" w:styleId="1533">
    <w:name w:val="样式 ZW1 + 宋体"/>
    <w:basedOn w:val="1523"/>
    <w:link w:val="1532"/>
    <w:qFormat/>
    <w:uiPriority w:val="0"/>
  </w:style>
  <w:style w:type="paragraph" w:customStyle="1" w:styleId="1534">
    <w:name w:val="7 Char Char Char Char"/>
    <w:basedOn w:val="1"/>
    <w:qFormat/>
    <w:uiPriority w:val="0"/>
    <w:pPr>
      <w:spacing w:line="360" w:lineRule="auto"/>
      <w:ind w:firstLine="200" w:firstLineChars="200"/>
    </w:pPr>
    <w:rPr>
      <w:rFonts w:ascii="宋体" w:hAnsi="宋体" w:eastAsia="仿宋" w:cs="宋体"/>
      <w:bCs/>
      <w:sz w:val="24"/>
      <w:szCs w:val="28"/>
    </w:rPr>
  </w:style>
  <w:style w:type="character" w:customStyle="1" w:styleId="1535">
    <w:name w:val="样式 ZW1 + 黑色 Char"/>
    <w:link w:val="1536"/>
    <w:qFormat/>
    <w:locked/>
    <w:uiPriority w:val="0"/>
    <w:rPr>
      <w:color w:val="000000"/>
      <w:sz w:val="24"/>
      <w:szCs w:val="24"/>
    </w:rPr>
  </w:style>
  <w:style w:type="paragraph" w:customStyle="1" w:styleId="1536">
    <w:name w:val="样式 ZW1 + 黑色"/>
    <w:basedOn w:val="1523"/>
    <w:link w:val="1535"/>
    <w:qFormat/>
    <w:uiPriority w:val="0"/>
    <w:rPr>
      <w:color w:val="000000"/>
    </w:rPr>
  </w:style>
  <w:style w:type="paragraph" w:customStyle="1" w:styleId="1537">
    <w:name w:val="样式 陈永林 正文 + 首行缩进:  2 字符"/>
    <w:basedOn w:val="1"/>
    <w:qFormat/>
    <w:uiPriority w:val="0"/>
    <w:pPr>
      <w:ind w:firstLine="200" w:firstLineChars="200"/>
      <w:jc w:val="left"/>
    </w:pPr>
    <w:rPr>
      <w:rFonts w:ascii="宋体" w:hAnsi="宋体" w:eastAsia="仿宋" w:cs="宋体"/>
      <w:bCs/>
      <w:kern w:val="0"/>
      <w:sz w:val="28"/>
      <w:szCs w:val="20"/>
    </w:rPr>
  </w:style>
  <w:style w:type="paragraph" w:customStyle="1" w:styleId="1538">
    <w:name w:val="标题 3 New"/>
    <w:basedOn w:val="1216"/>
    <w:next w:val="1216"/>
    <w:qFormat/>
    <w:uiPriority w:val="0"/>
    <w:pPr>
      <w:keepNext/>
      <w:keepLines/>
      <w:adjustRightInd w:val="0"/>
      <w:spacing w:before="120" w:after="120" w:line="324" w:lineRule="auto"/>
      <w:outlineLvl w:val="2"/>
    </w:pPr>
    <w:rPr>
      <w:rFonts w:eastAsia="华康简黑"/>
      <w:sz w:val="30"/>
      <w:szCs w:val="20"/>
    </w:rPr>
  </w:style>
  <w:style w:type="paragraph" w:customStyle="1" w:styleId="1539">
    <w:name w:val="标题 1 New"/>
    <w:basedOn w:val="1216"/>
    <w:next w:val="1216"/>
    <w:qFormat/>
    <w:uiPriority w:val="0"/>
    <w:pPr>
      <w:keepNext/>
      <w:keepLines/>
      <w:spacing w:before="340" w:after="330" w:line="576" w:lineRule="auto"/>
      <w:outlineLvl w:val="0"/>
    </w:pPr>
    <w:rPr>
      <w:b/>
      <w:kern w:val="44"/>
      <w:sz w:val="44"/>
      <w:szCs w:val="20"/>
    </w:rPr>
  </w:style>
  <w:style w:type="paragraph" w:customStyle="1" w:styleId="1540">
    <w:name w:val="正文缩进 New"/>
    <w:basedOn w:val="1216"/>
    <w:qFormat/>
    <w:uiPriority w:val="0"/>
    <w:pPr>
      <w:ind w:firstLine="420"/>
    </w:pPr>
    <w:rPr>
      <w:szCs w:val="20"/>
    </w:rPr>
  </w:style>
  <w:style w:type="paragraph" w:customStyle="1" w:styleId="1541">
    <w:name w:val="标题 2 New"/>
    <w:basedOn w:val="1216"/>
    <w:next w:val="1540"/>
    <w:qFormat/>
    <w:uiPriority w:val="0"/>
    <w:pPr>
      <w:keepNext/>
      <w:keepLines/>
      <w:spacing w:before="260" w:after="260" w:line="415" w:lineRule="auto"/>
      <w:outlineLvl w:val="1"/>
    </w:pPr>
    <w:rPr>
      <w:rFonts w:ascii="Arial" w:hAnsi="Arial" w:eastAsia="黑体"/>
      <w:b/>
      <w:sz w:val="32"/>
      <w:szCs w:val="20"/>
    </w:rPr>
  </w:style>
  <w:style w:type="paragraph" w:customStyle="1" w:styleId="1542">
    <w:name w:val="页眉 New"/>
    <w:basedOn w:val="1216"/>
    <w:qFormat/>
    <w:uiPriority w:val="0"/>
    <w:pPr>
      <w:pBdr>
        <w:bottom w:val="single" w:color="auto" w:sz="6" w:space="1"/>
      </w:pBdr>
      <w:tabs>
        <w:tab w:val="center" w:pos="4153"/>
        <w:tab w:val="right" w:pos="8306"/>
      </w:tabs>
      <w:snapToGrid w:val="0"/>
      <w:jc w:val="center"/>
    </w:pPr>
    <w:rPr>
      <w:sz w:val="18"/>
      <w:szCs w:val="20"/>
    </w:rPr>
  </w:style>
  <w:style w:type="paragraph" w:customStyle="1" w:styleId="1543">
    <w:name w:val="页脚 New"/>
    <w:basedOn w:val="1216"/>
    <w:qFormat/>
    <w:uiPriority w:val="0"/>
    <w:pPr>
      <w:tabs>
        <w:tab w:val="center" w:pos="4153"/>
        <w:tab w:val="right" w:pos="8306"/>
      </w:tabs>
      <w:snapToGrid w:val="0"/>
      <w:jc w:val="left"/>
    </w:pPr>
    <w:rPr>
      <w:sz w:val="18"/>
      <w:szCs w:val="20"/>
    </w:rPr>
  </w:style>
  <w:style w:type="paragraph" w:customStyle="1" w:styleId="1544">
    <w:name w:val="正文文本 New"/>
    <w:basedOn w:val="1216"/>
    <w:qFormat/>
    <w:uiPriority w:val="0"/>
    <w:pPr>
      <w:jc w:val="center"/>
    </w:pPr>
  </w:style>
  <w:style w:type="paragraph" w:customStyle="1" w:styleId="1545">
    <w:name w:val="正文 New New New"/>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546">
    <w:name w:val="正文 New New New New"/>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547">
    <w:name w:val="正文 New New New New New New New New"/>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548">
    <w:name w:val="正文 New New New New New New"/>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549">
    <w:name w:val="页眉 New New New New"/>
    <w:basedOn w:val="1548"/>
    <w:qFormat/>
    <w:uiPriority w:val="0"/>
    <w:pPr>
      <w:pBdr>
        <w:bottom w:val="single" w:color="auto" w:sz="6" w:space="1"/>
      </w:pBdr>
      <w:tabs>
        <w:tab w:val="center" w:pos="4153"/>
        <w:tab w:val="right" w:pos="8306"/>
      </w:tabs>
      <w:snapToGrid w:val="0"/>
      <w:jc w:val="center"/>
    </w:pPr>
    <w:rPr>
      <w:sz w:val="18"/>
    </w:rPr>
  </w:style>
  <w:style w:type="paragraph" w:customStyle="1" w:styleId="1550">
    <w:name w:val="正文 New New New New New New New"/>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551">
    <w:name w:val="正文 New New New New New"/>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552">
    <w:name w:val="页眉 New New"/>
    <w:basedOn w:val="1546"/>
    <w:qFormat/>
    <w:uiPriority w:val="0"/>
  </w:style>
  <w:style w:type="paragraph" w:customStyle="1" w:styleId="1553">
    <w:name w:val="页脚 New New New New New New"/>
    <w:basedOn w:val="1547"/>
    <w:qFormat/>
    <w:uiPriority w:val="0"/>
    <w:pPr>
      <w:tabs>
        <w:tab w:val="center" w:pos="4153"/>
        <w:tab w:val="right" w:pos="8306"/>
      </w:tabs>
      <w:snapToGrid w:val="0"/>
      <w:jc w:val="left"/>
    </w:pPr>
    <w:rPr>
      <w:sz w:val="18"/>
    </w:rPr>
  </w:style>
  <w:style w:type="paragraph" w:customStyle="1" w:styleId="1554">
    <w:name w:val="页脚 New New"/>
    <w:basedOn w:val="1546"/>
    <w:qFormat/>
    <w:uiPriority w:val="0"/>
  </w:style>
  <w:style w:type="paragraph" w:customStyle="1" w:styleId="1555">
    <w:name w:val="正文 New New New New New New New New New"/>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556">
    <w:name w:val="Char Char Char Char Char Char Char Char Char1 Char Char Char Char Char Char Char Char Char Char1 Char2"/>
    <w:basedOn w:val="1"/>
    <w:semiHidden/>
    <w:qFormat/>
    <w:uiPriority w:val="0"/>
    <w:pPr>
      <w:spacing w:beforeLines="50" w:line="360" w:lineRule="auto"/>
    </w:pPr>
    <w:rPr>
      <w:rFonts w:ascii="仿宋" w:hAnsi="仿宋" w:eastAsia="黑体"/>
      <w:bCs/>
      <w:sz w:val="32"/>
      <w:szCs w:val="32"/>
    </w:rPr>
  </w:style>
  <w:style w:type="paragraph" w:customStyle="1" w:styleId="1557">
    <w:name w:val="日期11"/>
    <w:basedOn w:val="1"/>
    <w:next w:val="1"/>
    <w:qFormat/>
    <w:uiPriority w:val="0"/>
    <w:pPr>
      <w:overflowPunct w:val="0"/>
      <w:autoSpaceDE w:val="0"/>
      <w:autoSpaceDN w:val="0"/>
      <w:adjustRightInd w:val="0"/>
      <w:spacing w:line="400" w:lineRule="atLeast"/>
    </w:pPr>
    <w:rPr>
      <w:rFonts w:ascii="宋体" w:hAnsi="仿宋" w:eastAsia="仿宋"/>
      <w:bCs/>
      <w:sz w:val="32"/>
      <w:szCs w:val="20"/>
    </w:rPr>
  </w:style>
  <w:style w:type="character" w:customStyle="1" w:styleId="1558">
    <w:name w:val="正文应用 Char"/>
    <w:link w:val="1559"/>
    <w:qFormat/>
    <w:locked/>
    <w:uiPriority w:val="0"/>
    <w:rPr>
      <w:sz w:val="24"/>
      <w:szCs w:val="24"/>
    </w:rPr>
  </w:style>
  <w:style w:type="paragraph" w:customStyle="1" w:styleId="1559">
    <w:name w:val="正文应用"/>
    <w:basedOn w:val="1"/>
    <w:link w:val="1558"/>
    <w:qFormat/>
    <w:uiPriority w:val="0"/>
    <w:pPr>
      <w:spacing w:line="360" w:lineRule="auto"/>
      <w:ind w:firstLine="200" w:firstLineChars="200"/>
    </w:pPr>
    <w:rPr>
      <w:rFonts w:asciiTheme="minorHAnsi" w:hAnsiTheme="minorHAnsi" w:eastAsiaTheme="minorEastAsia" w:cstheme="minorBidi"/>
      <w:sz w:val="24"/>
    </w:rPr>
  </w:style>
  <w:style w:type="character" w:customStyle="1" w:styleId="1560">
    <w:name w:val="正文(首行缩进2字符) Char"/>
    <w:link w:val="1561"/>
    <w:qFormat/>
    <w:locked/>
    <w:uiPriority w:val="0"/>
    <w:rPr>
      <w:sz w:val="24"/>
      <w:szCs w:val="24"/>
    </w:rPr>
  </w:style>
  <w:style w:type="paragraph" w:customStyle="1" w:styleId="1561">
    <w:name w:val="正文(首行缩进2字符)"/>
    <w:link w:val="1560"/>
    <w:qFormat/>
    <w:uiPriority w:val="0"/>
    <w:pPr>
      <w:spacing w:line="360" w:lineRule="auto"/>
      <w:ind w:firstLine="200" w:firstLineChars="200"/>
      <w:jc w:val="both"/>
    </w:pPr>
    <w:rPr>
      <w:rFonts w:asciiTheme="minorHAnsi" w:hAnsiTheme="minorHAnsi" w:eastAsiaTheme="minorEastAsia" w:cstheme="minorBidi"/>
      <w:kern w:val="2"/>
      <w:sz w:val="24"/>
      <w:szCs w:val="24"/>
      <w:lang w:val="en-US" w:eastAsia="zh-CN" w:bidi="ar-SA"/>
    </w:rPr>
  </w:style>
  <w:style w:type="paragraph" w:customStyle="1" w:styleId="1562">
    <w:name w:val="正文文本 23"/>
    <w:basedOn w:val="1"/>
    <w:qFormat/>
    <w:uiPriority w:val="0"/>
    <w:pPr>
      <w:adjustRightInd w:val="0"/>
    </w:pPr>
    <w:rPr>
      <w:rFonts w:ascii="宋体" w:hAnsi="仿宋" w:eastAsia="楷体_GB2312"/>
      <w:b/>
      <w:bCs/>
      <w:sz w:val="28"/>
      <w:szCs w:val="20"/>
    </w:rPr>
  </w:style>
  <w:style w:type="paragraph" w:customStyle="1" w:styleId="1563">
    <w:name w:val="日期2"/>
    <w:basedOn w:val="1"/>
    <w:next w:val="1"/>
    <w:qFormat/>
    <w:uiPriority w:val="0"/>
    <w:pPr>
      <w:adjustRightInd w:val="0"/>
    </w:pPr>
    <w:rPr>
      <w:rFonts w:ascii="仿宋_GB2312" w:hAnsi="仿宋" w:eastAsia="仿宋_GB2312"/>
      <w:b/>
      <w:bCs/>
      <w:sz w:val="28"/>
      <w:szCs w:val="20"/>
    </w:rPr>
  </w:style>
  <w:style w:type="paragraph" w:customStyle="1" w:styleId="1564">
    <w:name w:val="Char Char Char Char Char Char Char1 Char Char Char Char Char Char Char Char Char Char Char Char Char Char Char Char Char Char1"/>
    <w:basedOn w:val="1"/>
    <w:semiHidden/>
    <w:qFormat/>
    <w:uiPriority w:val="0"/>
    <w:pPr>
      <w:spacing w:beforeLines="50" w:line="360" w:lineRule="auto"/>
    </w:pPr>
    <w:rPr>
      <w:rFonts w:ascii="仿宋" w:hAnsi="仿宋" w:eastAsia="黑体"/>
      <w:bCs/>
      <w:sz w:val="32"/>
      <w:szCs w:val="32"/>
    </w:rPr>
  </w:style>
  <w:style w:type="paragraph" w:customStyle="1" w:styleId="1565">
    <w:name w:val="Char Char Char1 Char Char Char Char1"/>
    <w:basedOn w:val="1"/>
    <w:qFormat/>
    <w:uiPriority w:val="0"/>
    <w:pPr>
      <w:snapToGrid w:val="0"/>
      <w:spacing w:line="360" w:lineRule="auto"/>
      <w:ind w:firstLine="200" w:firstLineChars="200"/>
    </w:pPr>
    <w:rPr>
      <w:rFonts w:ascii="仿宋" w:hAnsi="仿宋" w:eastAsia="仿宋_GB2312"/>
      <w:bCs/>
      <w:sz w:val="24"/>
      <w:szCs w:val="28"/>
    </w:rPr>
  </w:style>
  <w:style w:type="paragraph" w:customStyle="1" w:styleId="1566">
    <w:name w:val="Char1 Char Char Char Char Char Char Char Char Char1"/>
    <w:basedOn w:val="1"/>
    <w:qFormat/>
    <w:uiPriority w:val="0"/>
    <w:pPr>
      <w:snapToGrid w:val="0"/>
      <w:spacing w:line="360" w:lineRule="auto"/>
      <w:ind w:firstLine="200" w:firstLineChars="200"/>
    </w:pPr>
    <w:rPr>
      <w:rFonts w:ascii="仿宋" w:hAnsi="仿宋" w:eastAsia="仿宋_GB2312"/>
      <w:bCs/>
      <w:sz w:val="24"/>
      <w:szCs w:val="28"/>
    </w:rPr>
  </w:style>
  <w:style w:type="paragraph" w:customStyle="1" w:styleId="1567">
    <w:name w:val="Char1 Char Char Char Char Char Char1"/>
    <w:basedOn w:val="1"/>
    <w:qFormat/>
    <w:uiPriority w:val="0"/>
    <w:pPr>
      <w:snapToGrid w:val="0"/>
      <w:spacing w:line="360" w:lineRule="auto"/>
      <w:ind w:firstLine="200" w:firstLineChars="200"/>
    </w:pPr>
    <w:rPr>
      <w:rFonts w:ascii="仿宋" w:hAnsi="仿宋" w:eastAsia="仿宋_GB2312"/>
      <w:bCs/>
      <w:sz w:val="24"/>
      <w:szCs w:val="28"/>
    </w:rPr>
  </w:style>
  <w:style w:type="paragraph" w:customStyle="1" w:styleId="1568">
    <w:name w:val="Char Char Char1 Char1"/>
    <w:basedOn w:val="1"/>
    <w:qFormat/>
    <w:uiPriority w:val="0"/>
    <w:rPr>
      <w:rFonts w:ascii="仿宋" w:hAnsi="仿宋" w:eastAsia="仿宋"/>
      <w:bCs/>
      <w:sz w:val="28"/>
      <w:szCs w:val="28"/>
    </w:rPr>
  </w:style>
  <w:style w:type="paragraph" w:customStyle="1" w:styleId="1569">
    <w:name w:val="Char Char10 Char Char1"/>
    <w:basedOn w:val="1"/>
    <w:semiHidden/>
    <w:qFormat/>
    <w:uiPriority w:val="0"/>
    <w:pPr>
      <w:spacing w:beforeLines="100"/>
    </w:pPr>
    <w:rPr>
      <w:rFonts w:ascii="仿宋" w:hAnsi="仿宋" w:eastAsia="黑体"/>
      <w:bCs/>
      <w:sz w:val="32"/>
      <w:szCs w:val="32"/>
    </w:rPr>
  </w:style>
  <w:style w:type="paragraph" w:customStyle="1" w:styleId="1570">
    <w:name w:val="Char Char Char Char Char Char Char Char Char Char Char Char Char Char Char Char Char Char Char Char Char Char Char Char Char Char Char Char Char Char Char Char Char Char Char Char Char1"/>
    <w:basedOn w:val="1"/>
    <w:qFormat/>
    <w:uiPriority w:val="0"/>
    <w:pPr>
      <w:spacing w:line="360" w:lineRule="auto"/>
      <w:ind w:firstLine="200" w:firstLineChars="200"/>
    </w:pPr>
    <w:rPr>
      <w:rFonts w:ascii="宋体" w:hAnsi="宋体" w:eastAsia="仿宋" w:cs="宋体"/>
      <w:bCs/>
      <w:sz w:val="24"/>
      <w:szCs w:val="28"/>
    </w:rPr>
  </w:style>
  <w:style w:type="paragraph" w:customStyle="1" w:styleId="1571">
    <w:name w:val="Char Char1 Char Char Char Char1"/>
    <w:basedOn w:val="1"/>
    <w:qFormat/>
    <w:uiPriority w:val="0"/>
    <w:pPr>
      <w:spacing w:line="360" w:lineRule="auto"/>
      <w:ind w:firstLine="200" w:firstLineChars="200"/>
    </w:pPr>
    <w:rPr>
      <w:rFonts w:ascii="宋体" w:hAnsi="宋体" w:eastAsia="仿宋" w:cs="宋体"/>
      <w:bCs/>
      <w:sz w:val="24"/>
      <w:szCs w:val="28"/>
    </w:rPr>
  </w:style>
  <w:style w:type="paragraph" w:customStyle="1" w:styleId="1572">
    <w:name w:val="Char Char Char Char Char Char2"/>
    <w:basedOn w:val="1"/>
    <w:qFormat/>
    <w:uiPriority w:val="0"/>
    <w:rPr>
      <w:rFonts w:ascii="ˎ̥" w:hAnsi="ˎ̥" w:eastAsia="仿宋" w:cs="宋体"/>
      <w:bCs/>
      <w:kern w:val="0"/>
      <w:sz w:val="28"/>
      <w:szCs w:val="28"/>
    </w:rPr>
  </w:style>
  <w:style w:type="paragraph" w:customStyle="1" w:styleId="1573">
    <w:name w:val="Char2 Char Char Char Char Char Char Char Char1 Char Char Char Char Char Char Char Char Char Char Char Char Char Char Char Char Char Char Char Char Char Char1"/>
    <w:basedOn w:val="1"/>
    <w:qFormat/>
    <w:uiPriority w:val="0"/>
    <w:pPr>
      <w:autoSpaceDE w:val="0"/>
      <w:autoSpaceDN w:val="0"/>
      <w:adjustRightInd w:val="0"/>
      <w:snapToGrid w:val="0"/>
      <w:spacing w:before="50" w:after="50" w:line="360" w:lineRule="auto"/>
      <w:ind w:firstLine="560" w:firstLineChars="200"/>
    </w:pPr>
    <w:rPr>
      <w:rFonts w:ascii="仿宋" w:hAnsi="仿宋" w:eastAsia="仿宋_GB2312"/>
      <w:bCs/>
      <w:color w:val="000000"/>
      <w:sz w:val="24"/>
      <w:szCs w:val="28"/>
    </w:rPr>
  </w:style>
  <w:style w:type="paragraph" w:customStyle="1" w:styleId="1574">
    <w:name w:val="Char Char2 Char Char Char Char1"/>
    <w:basedOn w:val="3"/>
    <w:qFormat/>
    <w:uiPriority w:val="0"/>
    <w:pPr>
      <w:adjustRightInd w:val="0"/>
      <w:spacing w:before="0" w:beforeLines="50" w:after="0" w:afterLines="50"/>
      <w:jc w:val="center"/>
    </w:pPr>
    <w:rPr>
      <w:rFonts w:ascii="黑体" w:hAnsi="Times New Roman"/>
      <w:bCs w:val="0"/>
      <w:szCs w:val="44"/>
      <w:lang w:val="en-US"/>
    </w:rPr>
  </w:style>
  <w:style w:type="paragraph" w:customStyle="1" w:styleId="1575">
    <w:name w:val="Char Char Char Char Char Char Char Char Char1 Char Char Char Char Char Char Char Char Char Char1 Char1"/>
    <w:basedOn w:val="1"/>
    <w:semiHidden/>
    <w:qFormat/>
    <w:uiPriority w:val="0"/>
    <w:pPr>
      <w:spacing w:beforeLines="50" w:line="360" w:lineRule="auto"/>
    </w:pPr>
    <w:rPr>
      <w:rFonts w:ascii="仿宋" w:hAnsi="仿宋" w:eastAsia="黑体"/>
      <w:bCs/>
      <w:sz w:val="32"/>
      <w:szCs w:val="32"/>
    </w:rPr>
  </w:style>
  <w:style w:type="paragraph" w:customStyle="1" w:styleId="1576">
    <w:name w:val="Char Char Char Char2 Char1"/>
    <w:basedOn w:val="1"/>
    <w:qFormat/>
    <w:uiPriority w:val="0"/>
    <w:pPr>
      <w:widowControl/>
      <w:spacing w:after="160" w:line="240" w:lineRule="exact"/>
      <w:jc w:val="left"/>
    </w:pPr>
    <w:rPr>
      <w:rFonts w:ascii="Verdana" w:hAnsi="Verdana" w:eastAsia="仿宋"/>
      <w:bCs/>
      <w:kern w:val="0"/>
      <w:sz w:val="20"/>
      <w:szCs w:val="20"/>
      <w:lang w:eastAsia="en-US"/>
    </w:rPr>
  </w:style>
  <w:style w:type="paragraph" w:customStyle="1" w:styleId="1577">
    <w:name w:val="列出段落3"/>
    <w:basedOn w:val="1"/>
    <w:qFormat/>
    <w:uiPriority w:val="0"/>
    <w:pPr>
      <w:ind w:firstLine="420" w:firstLineChars="200"/>
    </w:pPr>
    <w:rPr>
      <w:rFonts w:ascii="Calibri" w:hAnsi="Calibri" w:eastAsia="仿宋"/>
      <w:bCs/>
      <w:sz w:val="28"/>
      <w:szCs w:val="22"/>
    </w:rPr>
  </w:style>
  <w:style w:type="character" w:customStyle="1" w:styleId="1578">
    <w:name w:val="丰草河图表 Char"/>
    <w:link w:val="1579"/>
    <w:qFormat/>
    <w:locked/>
    <w:uiPriority w:val="0"/>
    <w:rPr>
      <w:b/>
      <w:szCs w:val="21"/>
    </w:rPr>
  </w:style>
  <w:style w:type="paragraph" w:customStyle="1" w:styleId="1579">
    <w:name w:val="丰草河图表"/>
    <w:basedOn w:val="1"/>
    <w:link w:val="1578"/>
    <w:qFormat/>
    <w:uiPriority w:val="0"/>
    <w:pPr>
      <w:jc w:val="center"/>
    </w:pPr>
    <w:rPr>
      <w:rFonts w:asciiTheme="minorHAnsi" w:hAnsiTheme="minorHAnsi" w:eastAsiaTheme="minorEastAsia" w:cstheme="minorBidi"/>
      <w:b/>
      <w:szCs w:val="21"/>
    </w:rPr>
  </w:style>
  <w:style w:type="character" w:customStyle="1" w:styleId="1580">
    <w:name w:val="丰草河正文 Char"/>
    <w:link w:val="1581"/>
    <w:qFormat/>
    <w:locked/>
    <w:uiPriority w:val="0"/>
    <w:rPr>
      <w:color w:val="000000"/>
      <w:sz w:val="24"/>
      <w:szCs w:val="24"/>
    </w:rPr>
  </w:style>
  <w:style w:type="paragraph" w:customStyle="1" w:styleId="1581">
    <w:name w:val="丰草河正文"/>
    <w:basedOn w:val="1"/>
    <w:link w:val="1580"/>
    <w:qFormat/>
    <w:uiPriority w:val="0"/>
    <w:pPr>
      <w:spacing w:line="360" w:lineRule="auto"/>
      <w:ind w:firstLine="480" w:firstLineChars="200"/>
    </w:pPr>
    <w:rPr>
      <w:rFonts w:asciiTheme="minorHAnsi" w:hAnsiTheme="minorHAnsi" w:eastAsiaTheme="minorEastAsia" w:cstheme="minorBidi"/>
      <w:color w:val="000000"/>
      <w:sz w:val="24"/>
    </w:rPr>
  </w:style>
  <w:style w:type="character" w:customStyle="1" w:styleId="1582">
    <w:name w:val="密云表标题 Char"/>
    <w:link w:val="1583"/>
    <w:qFormat/>
    <w:locked/>
    <w:uiPriority w:val="0"/>
    <w:rPr>
      <w:rFonts w:eastAsia="黑体"/>
      <w:szCs w:val="21"/>
    </w:rPr>
  </w:style>
  <w:style w:type="paragraph" w:customStyle="1" w:styleId="1583">
    <w:name w:val="密云表标题"/>
    <w:basedOn w:val="1"/>
    <w:link w:val="1582"/>
    <w:qFormat/>
    <w:uiPriority w:val="0"/>
    <w:pPr>
      <w:spacing w:before="60" w:after="60" w:line="360" w:lineRule="auto"/>
      <w:ind w:left="-1" w:leftChars="-1" w:right="-31" w:rightChars="-31" w:firstLine="420" w:firstLineChars="200"/>
      <w:jc w:val="center"/>
    </w:pPr>
    <w:rPr>
      <w:rFonts w:eastAsia="黑体" w:asciiTheme="minorHAnsi" w:hAnsiTheme="minorHAnsi" w:cstheme="minorBidi"/>
      <w:szCs w:val="21"/>
    </w:rPr>
  </w:style>
  <w:style w:type="character" w:customStyle="1" w:styleId="1584">
    <w:name w:val="密云正文 Char"/>
    <w:link w:val="1585"/>
    <w:qFormat/>
    <w:locked/>
    <w:uiPriority w:val="0"/>
    <w:rPr>
      <w:rFonts w:hAnsi="宋体"/>
      <w:sz w:val="24"/>
      <w:szCs w:val="24"/>
    </w:rPr>
  </w:style>
  <w:style w:type="paragraph" w:customStyle="1" w:styleId="1585">
    <w:name w:val="密云正文"/>
    <w:basedOn w:val="1"/>
    <w:link w:val="1584"/>
    <w:qFormat/>
    <w:uiPriority w:val="0"/>
    <w:pPr>
      <w:spacing w:line="360" w:lineRule="auto"/>
      <w:ind w:firstLine="480" w:firstLineChars="200"/>
    </w:pPr>
    <w:rPr>
      <w:rFonts w:hAnsi="宋体" w:asciiTheme="minorHAnsi" w:eastAsiaTheme="minorEastAsia" w:cstheme="minorBidi"/>
      <w:sz w:val="24"/>
    </w:rPr>
  </w:style>
  <w:style w:type="character" w:customStyle="1" w:styleId="1586">
    <w:name w:val="密云图标题 Char"/>
    <w:link w:val="1587"/>
    <w:qFormat/>
    <w:locked/>
    <w:uiPriority w:val="0"/>
    <w:rPr>
      <w:rFonts w:eastAsia="黑体"/>
      <w:szCs w:val="21"/>
    </w:rPr>
  </w:style>
  <w:style w:type="paragraph" w:customStyle="1" w:styleId="1587">
    <w:name w:val="密云图标题"/>
    <w:basedOn w:val="1583"/>
    <w:link w:val="1586"/>
    <w:qFormat/>
    <w:uiPriority w:val="0"/>
  </w:style>
  <w:style w:type="character" w:customStyle="1" w:styleId="1588">
    <w:name w:val="宁夏1级 Char"/>
    <w:link w:val="1589"/>
    <w:qFormat/>
    <w:locked/>
    <w:uiPriority w:val="0"/>
    <w:rPr>
      <w:rFonts w:ascii="黑体" w:eastAsia="黑体"/>
      <w:b/>
      <w:color w:val="000000"/>
      <w:kern w:val="44"/>
      <w:sz w:val="32"/>
      <w:szCs w:val="44"/>
    </w:rPr>
  </w:style>
  <w:style w:type="paragraph" w:customStyle="1" w:styleId="1589">
    <w:name w:val="宁夏1级"/>
    <w:basedOn w:val="3"/>
    <w:link w:val="1588"/>
    <w:qFormat/>
    <w:uiPriority w:val="0"/>
    <w:pPr>
      <w:adjustRightInd w:val="0"/>
      <w:spacing w:before="0" w:beforeLines="50" w:after="0" w:afterLines="50"/>
      <w:jc w:val="center"/>
    </w:pPr>
    <w:rPr>
      <w:rFonts w:ascii="黑体" w:hAnsiTheme="minorHAnsi" w:cstheme="minorBidi"/>
      <w:szCs w:val="44"/>
      <w:lang w:val="en-US"/>
    </w:rPr>
  </w:style>
  <w:style w:type="character" w:customStyle="1" w:styleId="1590">
    <w:name w:val="宁夏2级 Char"/>
    <w:link w:val="1591"/>
    <w:qFormat/>
    <w:locked/>
    <w:uiPriority w:val="0"/>
    <w:rPr>
      <w:rFonts w:eastAsia="黑体"/>
      <w:b/>
      <w:bCs/>
      <w:color w:val="000000"/>
      <w:sz w:val="28"/>
      <w:szCs w:val="28"/>
    </w:rPr>
  </w:style>
  <w:style w:type="paragraph" w:customStyle="1" w:styleId="1591">
    <w:name w:val="宁夏2级"/>
    <w:basedOn w:val="4"/>
    <w:link w:val="1590"/>
    <w:qFormat/>
    <w:uiPriority w:val="0"/>
    <w:pPr>
      <w:adjustRightInd w:val="0"/>
      <w:spacing w:before="0" w:beforeLines="50" w:after="0" w:afterLines="50"/>
    </w:pPr>
    <w:rPr>
      <w:rFonts w:asciiTheme="minorHAnsi" w:hAnsiTheme="minorHAnsi" w:cstheme="minorBidi"/>
      <w:b w:val="0"/>
      <w:bCs w:val="0"/>
      <w:sz w:val="28"/>
      <w:szCs w:val="28"/>
      <w:lang w:val="en-US"/>
    </w:rPr>
  </w:style>
  <w:style w:type="character" w:customStyle="1" w:styleId="1592">
    <w:name w:val="宁夏3级 Char"/>
    <w:link w:val="1593"/>
    <w:qFormat/>
    <w:locked/>
    <w:uiPriority w:val="0"/>
    <w:rPr>
      <w:rFonts w:eastAsia="黑体"/>
      <w:b/>
      <w:bCs/>
      <w:color w:val="000000"/>
      <w:sz w:val="28"/>
      <w:szCs w:val="28"/>
    </w:rPr>
  </w:style>
  <w:style w:type="paragraph" w:customStyle="1" w:styleId="1593">
    <w:name w:val="宁夏3级"/>
    <w:basedOn w:val="1"/>
    <w:link w:val="1592"/>
    <w:qFormat/>
    <w:uiPriority w:val="0"/>
    <w:pPr>
      <w:keepNext/>
      <w:keepLines/>
      <w:adjustRightInd w:val="0"/>
      <w:snapToGrid w:val="0"/>
      <w:spacing w:beforeLines="50" w:line="360" w:lineRule="auto"/>
      <w:outlineLvl w:val="2"/>
    </w:pPr>
    <w:rPr>
      <w:rFonts w:eastAsia="黑体" w:asciiTheme="minorHAnsi" w:hAnsiTheme="minorHAnsi" w:cstheme="minorBidi"/>
      <w:b/>
      <w:bCs/>
      <w:color w:val="000000"/>
      <w:sz w:val="28"/>
      <w:szCs w:val="28"/>
    </w:rPr>
  </w:style>
  <w:style w:type="character" w:customStyle="1" w:styleId="1594">
    <w:name w:val="宁夏表标题 Char"/>
    <w:link w:val="1595"/>
    <w:qFormat/>
    <w:locked/>
    <w:uiPriority w:val="0"/>
    <w:rPr>
      <w:rFonts w:eastAsia="黑体"/>
      <w:b/>
      <w:color w:val="000000"/>
      <w:szCs w:val="21"/>
    </w:rPr>
  </w:style>
  <w:style w:type="paragraph" w:customStyle="1" w:styleId="1595">
    <w:name w:val="宁夏表标题"/>
    <w:basedOn w:val="1"/>
    <w:link w:val="1594"/>
    <w:qFormat/>
    <w:uiPriority w:val="0"/>
    <w:pPr>
      <w:adjustRightInd w:val="0"/>
      <w:spacing w:beforeLines="50"/>
      <w:jc w:val="center"/>
    </w:pPr>
    <w:rPr>
      <w:rFonts w:eastAsia="黑体" w:asciiTheme="minorHAnsi" w:hAnsiTheme="minorHAnsi" w:cstheme="minorBidi"/>
      <w:b/>
      <w:color w:val="000000"/>
      <w:szCs w:val="21"/>
    </w:rPr>
  </w:style>
  <w:style w:type="character" w:customStyle="1" w:styleId="1596">
    <w:name w:val="宁夏图表题 Char"/>
    <w:link w:val="1597"/>
    <w:qFormat/>
    <w:locked/>
    <w:uiPriority w:val="0"/>
    <w:rPr>
      <w:rFonts w:ascii="黑体" w:hAnsi="宋体" w:eastAsia="黑体"/>
      <w:color w:val="0000FF"/>
      <w:sz w:val="24"/>
      <w:szCs w:val="21"/>
    </w:rPr>
  </w:style>
  <w:style w:type="paragraph" w:customStyle="1" w:styleId="1597">
    <w:name w:val="宁夏图表题"/>
    <w:basedOn w:val="643"/>
    <w:link w:val="1596"/>
    <w:qFormat/>
    <w:uiPriority w:val="0"/>
    <w:pPr>
      <w:tabs>
        <w:tab w:val="clear" w:pos="425"/>
      </w:tabs>
      <w:adjustRightInd/>
      <w:snapToGrid/>
      <w:spacing w:beforeLines="50" w:line="240" w:lineRule="auto"/>
    </w:pPr>
    <w:rPr>
      <w:rFonts w:ascii="黑体"/>
      <w:color w:val="0000FF"/>
      <w:sz w:val="24"/>
      <w:szCs w:val="21"/>
    </w:rPr>
  </w:style>
  <w:style w:type="character" w:customStyle="1" w:styleId="1598">
    <w:name w:val="报告书正文 Char"/>
    <w:link w:val="1599"/>
    <w:qFormat/>
    <w:locked/>
    <w:uiPriority w:val="0"/>
    <w:rPr>
      <w:sz w:val="24"/>
    </w:rPr>
  </w:style>
  <w:style w:type="paragraph" w:customStyle="1" w:styleId="1599">
    <w:name w:val="报告书正文"/>
    <w:basedOn w:val="1"/>
    <w:link w:val="1598"/>
    <w:qFormat/>
    <w:uiPriority w:val="0"/>
    <w:pPr>
      <w:spacing w:line="300" w:lineRule="auto"/>
      <w:ind w:firstLine="200" w:firstLineChars="200"/>
    </w:pPr>
    <w:rPr>
      <w:rFonts w:asciiTheme="minorHAnsi" w:hAnsiTheme="minorHAnsi" w:eastAsiaTheme="minorEastAsia" w:cstheme="minorBidi"/>
      <w:sz w:val="24"/>
      <w:szCs w:val="22"/>
    </w:rPr>
  </w:style>
  <w:style w:type="paragraph" w:customStyle="1" w:styleId="1600">
    <w:name w:val="标题2c"/>
    <w:basedOn w:val="1"/>
    <w:next w:val="1"/>
    <w:qFormat/>
    <w:uiPriority w:val="0"/>
    <w:pPr>
      <w:spacing w:line="412" w:lineRule="auto"/>
      <w:outlineLvl w:val="1"/>
    </w:pPr>
    <w:rPr>
      <w:rFonts w:ascii="仿宋" w:hAnsi="仿宋" w:eastAsia="仿宋"/>
      <w:b/>
      <w:bCs/>
      <w:color w:val="0000FF"/>
      <w:sz w:val="32"/>
      <w:szCs w:val="32"/>
    </w:rPr>
  </w:style>
  <w:style w:type="paragraph" w:customStyle="1" w:styleId="1601">
    <w:name w:val="标题1c"/>
    <w:basedOn w:val="1"/>
    <w:next w:val="1"/>
    <w:qFormat/>
    <w:uiPriority w:val="0"/>
    <w:pPr>
      <w:spacing w:line="360" w:lineRule="auto"/>
      <w:outlineLvl w:val="0"/>
    </w:pPr>
    <w:rPr>
      <w:rFonts w:ascii="仿宋" w:hAnsi="仿宋" w:eastAsia="仿宋"/>
      <w:b/>
      <w:bCs/>
      <w:color w:val="0000FF"/>
      <w:sz w:val="44"/>
      <w:szCs w:val="44"/>
    </w:rPr>
  </w:style>
  <w:style w:type="paragraph" w:customStyle="1" w:styleId="1602">
    <w:name w:val="分标题"/>
    <w:basedOn w:val="1"/>
    <w:qFormat/>
    <w:uiPriority w:val="0"/>
    <w:pPr>
      <w:widowControl/>
      <w:spacing w:line="360" w:lineRule="auto"/>
      <w:jc w:val="left"/>
      <w:outlineLvl w:val="0"/>
    </w:pPr>
    <w:rPr>
      <w:rFonts w:ascii="宋体" w:hAnsi="仿宋" w:eastAsia="仿宋"/>
      <w:sz w:val="24"/>
      <w:szCs w:val="28"/>
    </w:rPr>
  </w:style>
  <w:style w:type="paragraph" w:customStyle="1" w:styleId="1603">
    <w:name w:val="样式 普通文字 + Times New Roman 四号"/>
    <w:basedOn w:val="45"/>
    <w:qFormat/>
    <w:uiPriority w:val="0"/>
    <w:pPr>
      <w:spacing w:line="240" w:lineRule="auto"/>
      <w:ind w:firstLine="0" w:firstLineChars="0"/>
    </w:pPr>
    <w:rPr>
      <w:rFonts w:hAnsi="Courier New"/>
      <w:szCs w:val="20"/>
    </w:rPr>
  </w:style>
  <w:style w:type="paragraph" w:customStyle="1" w:styleId="1604">
    <w:name w:val="小标题"/>
    <w:basedOn w:val="1"/>
    <w:qFormat/>
    <w:uiPriority w:val="0"/>
    <w:pPr>
      <w:tabs>
        <w:tab w:val="left" w:pos="1562"/>
      </w:tabs>
      <w:adjustRightInd w:val="0"/>
      <w:snapToGrid w:val="0"/>
      <w:spacing w:beforeLines="50" w:after="163" w:line="360" w:lineRule="auto"/>
      <w:ind w:left="1562" w:firstLine="454"/>
      <w:jc w:val="left"/>
    </w:pPr>
    <w:rPr>
      <w:rFonts w:ascii="仿宋" w:hAnsi="仿宋" w:eastAsia="仿宋"/>
      <w:bCs/>
      <w:sz w:val="24"/>
      <w:szCs w:val="20"/>
    </w:rPr>
  </w:style>
  <w:style w:type="paragraph" w:customStyle="1" w:styleId="1605">
    <w:name w:val="样式 标题 2 + (西文) Times New Roman (中文) 宋体"/>
    <w:basedOn w:val="4"/>
    <w:qFormat/>
    <w:uiPriority w:val="0"/>
    <w:pPr>
      <w:spacing w:before="0" w:beforeLines="50" w:after="0" w:afterLines="50" w:line="240" w:lineRule="auto"/>
    </w:pPr>
    <w:rPr>
      <w:bCs w:val="0"/>
      <w:sz w:val="28"/>
      <w:szCs w:val="28"/>
      <w:lang w:val="en-US"/>
    </w:rPr>
  </w:style>
  <w:style w:type="paragraph" w:customStyle="1" w:styleId="1606">
    <w:name w:val="Body Text First Indent1"/>
    <w:basedOn w:val="34"/>
    <w:qFormat/>
    <w:uiPriority w:val="0"/>
    <w:pPr>
      <w:adjustRightInd w:val="0"/>
      <w:spacing w:line="360" w:lineRule="auto"/>
      <w:ind w:firstLine="510"/>
    </w:pPr>
    <w:rPr>
      <w:rFonts w:ascii="仿宋" w:hAnsi="仿宋" w:eastAsia="黑体" w:cs="Times New Roman"/>
      <w:bCs/>
      <w:spacing w:val="20"/>
      <w:szCs w:val="20"/>
    </w:rPr>
  </w:style>
  <w:style w:type="paragraph" w:customStyle="1" w:styleId="1607">
    <w:name w:val="样式 普通文字 + Times New Roman 四号 首行缩进:  1.11 厘米"/>
    <w:basedOn w:val="45"/>
    <w:qFormat/>
    <w:uiPriority w:val="0"/>
    <w:pPr>
      <w:spacing w:line="240" w:lineRule="auto"/>
      <w:ind w:firstLine="0" w:firstLineChars="0"/>
    </w:pPr>
    <w:rPr>
      <w:rFonts w:hAnsi="Courier New"/>
      <w:szCs w:val="20"/>
    </w:rPr>
  </w:style>
  <w:style w:type="paragraph" w:customStyle="1" w:styleId="1608">
    <w:name w:val="样式 普通(网站) + 仿宋_GB2312 四号"/>
    <w:basedOn w:val="81"/>
    <w:qFormat/>
    <w:uiPriority w:val="0"/>
    <w:pPr>
      <w:keepNext w:val="0"/>
      <w:keepLines w:val="0"/>
      <w:widowControl/>
      <w:spacing w:before="100" w:beforeAutospacing="1" w:after="100" w:afterAutospacing="1" w:line="240" w:lineRule="auto"/>
      <w:jc w:val="left"/>
    </w:pPr>
    <w:rPr>
      <w:rFonts w:ascii="仿宋_GB2312" w:hAnsi="仿宋_GB2312"/>
      <w:b w:val="0"/>
      <w:bCs/>
      <w:kern w:val="0"/>
      <w:sz w:val="18"/>
      <w:szCs w:val="18"/>
    </w:rPr>
  </w:style>
  <w:style w:type="paragraph" w:customStyle="1" w:styleId="1609">
    <w:name w:val="样式 标题 2 + Times New Roman 段前: 0.3 行 段后: 0.3 行"/>
    <w:basedOn w:val="4"/>
    <w:qFormat/>
    <w:uiPriority w:val="0"/>
    <w:pPr>
      <w:keepNext w:val="0"/>
      <w:keepLines w:val="0"/>
      <w:autoSpaceDE w:val="0"/>
      <w:autoSpaceDN w:val="0"/>
      <w:spacing w:before="0" w:beforeLines="40" w:after="0" w:afterLines="40" w:line="240" w:lineRule="auto"/>
      <w:jc w:val="left"/>
    </w:pPr>
    <w:rPr>
      <w:rFonts w:ascii="黑体" w:hAnsi="Times New Roman"/>
      <w:bCs w:val="0"/>
      <w:lang w:val="en-US"/>
    </w:rPr>
  </w:style>
  <w:style w:type="paragraph" w:customStyle="1" w:styleId="1610">
    <w:name w:val="样式 标题 3白鹤滩标题 3标题 3XW标题 3XW Char标题 3XW Char Char Char Char标题..."/>
    <w:basedOn w:val="5"/>
    <w:qFormat/>
    <w:uiPriority w:val="0"/>
    <w:pPr>
      <w:keepNext w:val="0"/>
      <w:keepLines w:val="0"/>
      <w:widowControl/>
      <w:spacing w:beforeLines="50" w:afterLines="50"/>
      <w:jc w:val="left"/>
    </w:pPr>
    <w:rPr>
      <w:rFonts w:cs="黑体"/>
      <w:b w:val="0"/>
      <w:lang w:val="en-US"/>
    </w:rPr>
  </w:style>
  <w:style w:type="paragraph" w:customStyle="1" w:styleId="1611">
    <w:name w:val="样式 标题 2标题 2XW标题 2 Char标题 2XW Char + (西文) Times New Roman (中文..."/>
    <w:basedOn w:val="4"/>
    <w:qFormat/>
    <w:uiPriority w:val="0"/>
    <w:pPr>
      <w:keepNext w:val="0"/>
      <w:keepLines w:val="0"/>
      <w:widowControl/>
      <w:spacing w:before="0" w:beforeLines="50" w:after="0" w:afterLines="50"/>
      <w:jc w:val="left"/>
    </w:pPr>
    <w:rPr>
      <w:rFonts w:ascii="黑体" w:hAnsi="Times New Roman" w:cs="宋体"/>
      <w:szCs w:val="20"/>
      <w:lang w:val="en-US"/>
    </w:rPr>
  </w:style>
  <w:style w:type="paragraph" w:customStyle="1" w:styleId="1612">
    <w:name w:val="样式 标题 2标题 2XW标题 2 Char标题 2XW Char标题 2 Char Char Char Char Ch..."/>
    <w:basedOn w:val="4"/>
    <w:qFormat/>
    <w:uiPriority w:val="0"/>
    <w:pPr>
      <w:spacing w:before="0" w:beforeLines="50" w:after="0" w:afterLines="50"/>
      <w:jc w:val="left"/>
    </w:pPr>
    <w:rPr>
      <w:rFonts w:ascii="Times" w:hAnsi="Times"/>
      <w:bCs w:val="0"/>
      <w:sz w:val="24"/>
      <w:szCs w:val="24"/>
      <w:lang w:val="en-US"/>
    </w:rPr>
  </w:style>
  <w:style w:type="paragraph" w:customStyle="1" w:styleId="1613">
    <w:name w:val="样式 样式 标题 2标题 2XW标题 2 Char标题 2XW Char标题 2 Char Char Char Char Ch...."/>
    <w:basedOn w:val="1612"/>
    <w:qFormat/>
    <w:uiPriority w:val="0"/>
  </w:style>
  <w:style w:type="paragraph" w:customStyle="1" w:styleId="1614">
    <w:name w:val="样式 样式 小四 首行缩进:  0.93 厘米 + 楷体_GB2312 小三 自动设置 分散对齐 首行缩进:  0 厘米"/>
    <w:basedOn w:val="34"/>
    <w:next w:val="34"/>
    <w:qFormat/>
    <w:uiPriority w:val="0"/>
    <w:pPr>
      <w:jc w:val="distribute"/>
    </w:pPr>
    <w:rPr>
      <w:rFonts w:ascii="楷体_GB2312" w:hAnsi="仿宋" w:eastAsia="楷体_GB2312" w:cs="宋体"/>
      <w:b/>
      <w:sz w:val="30"/>
      <w:szCs w:val="28"/>
    </w:rPr>
  </w:style>
  <w:style w:type="paragraph" w:customStyle="1" w:styleId="1615">
    <w:name w:val="蓝斜体1"/>
    <w:basedOn w:val="1"/>
    <w:qFormat/>
    <w:uiPriority w:val="0"/>
    <w:pPr>
      <w:spacing w:before="100" w:beforeAutospacing="1" w:after="100" w:afterAutospacing="1"/>
      <w:ind w:left="171" w:leftChars="171" w:right="720" w:hanging="537" w:hangingChars="195"/>
    </w:pPr>
    <w:rPr>
      <w:rFonts w:ascii="仿宋" w:hAnsi="仿宋" w:eastAsia="楷体_GB2312"/>
      <w:bCs/>
      <w:i/>
      <w:iCs/>
      <w:color w:val="0000FF"/>
      <w:sz w:val="28"/>
      <w:szCs w:val="28"/>
    </w:rPr>
  </w:style>
  <w:style w:type="paragraph" w:customStyle="1" w:styleId="1616">
    <w:name w:val="Char1 Char Char Char2"/>
    <w:basedOn w:val="1"/>
    <w:qFormat/>
    <w:uiPriority w:val="0"/>
    <w:rPr>
      <w:rFonts w:ascii="仿宋" w:hAnsi="仿宋" w:eastAsia="仿宋"/>
      <w:bCs/>
      <w:sz w:val="28"/>
      <w:szCs w:val="28"/>
    </w:rPr>
  </w:style>
  <w:style w:type="paragraph" w:customStyle="1" w:styleId="1617">
    <w:name w:val="Char1 Char Char Char11"/>
    <w:basedOn w:val="1"/>
    <w:qFormat/>
    <w:uiPriority w:val="0"/>
    <w:pPr>
      <w:snapToGrid w:val="0"/>
      <w:spacing w:line="360" w:lineRule="auto"/>
      <w:ind w:firstLine="200" w:firstLineChars="200"/>
    </w:pPr>
    <w:rPr>
      <w:rFonts w:ascii="仿宋" w:hAnsi="仿宋" w:eastAsia="仿宋_GB2312"/>
      <w:bCs/>
      <w:sz w:val="24"/>
      <w:szCs w:val="28"/>
    </w:rPr>
  </w:style>
  <w:style w:type="character" w:customStyle="1" w:styleId="1618">
    <w:name w:val="宁夏5级 Char"/>
    <w:link w:val="1619"/>
    <w:qFormat/>
    <w:locked/>
    <w:uiPriority w:val="0"/>
    <w:rPr>
      <w:bCs/>
      <w:color w:val="000000"/>
      <w:sz w:val="24"/>
      <w:lang w:val="zh-CN"/>
    </w:rPr>
  </w:style>
  <w:style w:type="paragraph" w:customStyle="1" w:styleId="1619">
    <w:name w:val="宁夏5级"/>
    <w:basedOn w:val="1"/>
    <w:link w:val="1618"/>
    <w:qFormat/>
    <w:uiPriority w:val="0"/>
    <w:pPr>
      <w:adjustRightInd w:val="0"/>
      <w:snapToGrid w:val="0"/>
      <w:spacing w:line="360" w:lineRule="auto"/>
      <w:ind w:left="470"/>
      <w:outlineLvl w:val="4"/>
    </w:pPr>
    <w:rPr>
      <w:rFonts w:asciiTheme="minorHAnsi" w:hAnsiTheme="minorHAnsi" w:eastAsiaTheme="minorEastAsia" w:cstheme="minorBidi"/>
      <w:bCs/>
      <w:color w:val="000000"/>
      <w:sz w:val="24"/>
      <w:szCs w:val="22"/>
      <w:lang w:val="zh-CN"/>
    </w:rPr>
  </w:style>
  <w:style w:type="paragraph" w:customStyle="1" w:styleId="1620">
    <w:name w:val="自制表格1"/>
    <w:basedOn w:val="1"/>
    <w:next w:val="1"/>
    <w:qFormat/>
    <w:uiPriority w:val="0"/>
    <w:pPr>
      <w:adjustRightInd w:val="0"/>
      <w:snapToGrid w:val="0"/>
      <w:spacing w:line="360" w:lineRule="auto"/>
      <w:ind w:firstLine="480" w:firstLineChars="200"/>
      <w:jc w:val="center"/>
    </w:pPr>
    <w:rPr>
      <w:rFonts w:ascii="仿宋" w:hAnsi="仿宋" w:eastAsia="仿宋"/>
      <w:b/>
      <w:bCs/>
      <w:kern w:val="0"/>
      <w:sz w:val="24"/>
      <w:szCs w:val="21"/>
    </w:rPr>
  </w:style>
  <w:style w:type="paragraph" w:customStyle="1" w:styleId="1621">
    <w:name w:val="表格正文2"/>
    <w:basedOn w:val="1"/>
    <w:qFormat/>
    <w:uiPriority w:val="0"/>
    <w:pPr>
      <w:widowControl/>
      <w:snapToGrid w:val="0"/>
      <w:jc w:val="center"/>
    </w:pPr>
    <w:rPr>
      <w:rFonts w:ascii="仿宋" w:hAnsi="仿宋" w:eastAsia="仿宋"/>
      <w:bCs/>
      <w:color w:val="000000"/>
      <w:kern w:val="0"/>
      <w:sz w:val="28"/>
      <w:szCs w:val="20"/>
    </w:rPr>
  </w:style>
  <w:style w:type="paragraph" w:customStyle="1" w:styleId="1622">
    <w:name w:val="样式 标题 3 + 首行缩进:  1.13 厘米"/>
    <w:basedOn w:val="5"/>
    <w:qFormat/>
    <w:uiPriority w:val="0"/>
    <w:pPr>
      <w:keepNext w:val="0"/>
      <w:keepLines w:val="0"/>
      <w:snapToGrid w:val="0"/>
      <w:spacing w:beforeLines="0" w:afterLines="0"/>
      <w:ind w:left="720" w:firstLine="480" w:firstLineChars="200"/>
      <w:outlineLvl w:val="9"/>
    </w:pPr>
    <w:rPr>
      <w:b w:val="0"/>
      <w:bCs/>
      <w:kern w:val="2"/>
      <w:lang w:val="en-US"/>
    </w:rPr>
  </w:style>
  <w:style w:type="paragraph" w:customStyle="1" w:styleId="1623">
    <w:name w:val="文字部分"/>
    <w:basedOn w:val="1"/>
    <w:qFormat/>
    <w:uiPriority w:val="0"/>
    <w:pPr>
      <w:ind w:firstLine="200" w:firstLineChars="200"/>
    </w:pPr>
    <w:rPr>
      <w:rFonts w:ascii="宋体" w:hAnsi="仿宋" w:eastAsia="仿宋"/>
      <w:bCs/>
      <w:sz w:val="28"/>
      <w:szCs w:val="28"/>
    </w:rPr>
  </w:style>
  <w:style w:type="paragraph" w:customStyle="1" w:styleId="1624">
    <w:name w:val="A正文"/>
    <w:basedOn w:val="1"/>
    <w:qFormat/>
    <w:uiPriority w:val="0"/>
    <w:pPr>
      <w:spacing w:line="360" w:lineRule="auto"/>
      <w:ind w:firstLine="200" w:firstLineChars="200"/>
    </w:pPr>
    <w:rPr>
      <w:rFonts w:ascii="仿宋" w:hAnsi="仿宋" w:eastAsia="仿宋"/>
      <w:sz w:val="28"/>
      <w:szCs w:val="28"/>
    </w:rPr>
  </w:style>
  <w:style w:type="paragraph" w:customStyle="1" w:styleId="1625">
    <w:name w:val="样式 标题 2 + 行距: 1.5 倍行距"/>
    <w:basedOn w:val="4"/>
    <w:qFormat/>
    <w:uiPriority w:val="0"/>
    <w:pPr>
      <w:keepNext w:val="0"/>
      <w:keepLines w:val="0"/>
      <w:tabs>
        <w:tab w:val="left" w:pos="2340"/>
        <w:tab w:val="left" w:pos="5220"/>
      </w:tabs>
      <w:adjustRightInd w:val="0"/>
      <w:snapToGrid w:val="0"/>
      <w:spacing w:before="0" w:beforeLines="50" w:after="0"/>
      <w:ind w:left="576" w:hanging="576"/>
    </w:pPr>
    <w:rPr>
      <w:rFonts w:cs="宋体"/>
      <w:lang w:val="en-US"/>
    </w:rPr>
  </w:style>
  <w:style w:type="character" w:customStyle="1" w:styleId="1626">
    <w:name w:val="流程图文字 Char"/>
    <w:link w:val="1627"/>
    <w:qFormat/>
    <w:locked/>
    <w:uiPriority w:val="0"/>
    <w:rPr>
      <w:szCs w:val="21"/>
    </w:rPr>
  </w:style>
  <w:style w:type="paragraph" w:customStyle="1" w:styleId="1627">
    <w:name w:val="流程图文字"/>
    <w:basedOn w:val="1"/>
    <w:link w:val="1626"/>
    <w:qFormat/>
    <w:uiPriority w:val="0"/>
    <w:pPr>
      <w:adjustRightInd w:val="0"/>
      <w:jc w:val="center"/>
    </w:pPr>
    <w:rPr>
      <w:rFonts w:asciiTheme="minorHAnsi" w:hAnsiTheme="minorHAnsi" w:eastAsiaTheme="minorEastAsia" w:cstheme="minorBidi"/>
      <w:szCs w:val="21"/>
    </w:rPr>
  </w:style>
  <w:style w:type="paragraph" w:customStyle="1" w:styleId="1628">
    <w:name w:val="自制表格2"/>
    <w:basedOn w:val="412"/>
    <w:qFormat/>
    <w:uiPriority w:val="0"/>
    <w:pPr>
      <w:adjustRightInd w:val="0"/>
      <w:spacing w:line="240" w:lineRule="auto"/>
    </w:pPr>
    <w:rPr>
      <w:kern w:val="10"/>
    </w:rPr>
  </w:style>
  <w:style w:type="character" w:customStyle="1" w:styleId="1629">
    <w:name w:val="表题1 Char"/>
    <w:link w:val="1630"/>
    <w:qFormat/>
    <w:locked/>
    <w:uiPriority w:val="0"/>
    <w:rPr>
      <w:rFonts w:ascii="黑体" w:hAnsi="黑体" w:eastAsia="黑体"/>
      <w:sz w:val="24"/>
      <w:szCs w:val="24"/>
    </w:rPr>
  </w:style>
  <w:style w:type="paragraph" w:customStyle="1" w:styleId="1630">
    <w:name w:val="表题1"/>
    <w:basedOn w:val="22"/>
    <w:link w:val="1629"/>
    <w:qFormat/>
    <w:uiPriority w:val="0"/>
    <w:pPr>
      <w:ind w:firstLine="0" w:firstLineChars="0"/>
      <w:jc w:val="center"/>
    </w:pPr>
    <w:rPr>
      <w:rFonts w:ascii="黑体" w:hAnsi="黑体"/>
      <w:sz w:val="24"/>
      <w:szCs w:val="24"/>
    </w:rPr>
  </w:style>
  <w:style w:type="character" w:customStyle="1" w:styleId="1631">
    <w:name w:val="正文-海洋 Char Char"/>
    <w:link w:val="1632"/>
    <w:qFormat/>
    <w:locked/>
    <w:uiPriority w:val="0"/>
    <w:rPr>
      <w:sz w:val="24"/>
      <w:szCs w:val="24"/>
    </w:rPr>
  </w:style>
  <w:style w:type="paragraph" w:customStyle="1" w:styleId="1632">
    <w:name w:val="正文-海洋"/>
    <w:basedOn w:val="1"/>
    <w:link w:val="1631"/>
    <w:qFormat/>
    <w:uiPriority w:val="0"/>
    <w:pPr>
      <w:spacing w:line="520" w:lineRule="exact"/>
      <w:ind w:firstLine="520"/>
    </w:pPr>
    <w:rPr>
      <w:rFonts w:asciiTheme="minorHAnsi" w:hAnsiTheme="minorHAnsi" w:eastAsiaTheme="minorEastAsia" w:cstheme="minorBidi"/>
      <w:sz w:val="24"/>
    </w:rPr>
  </w:style>
  <w:style w:type="paragraph" w:customStyle="1" w:styleId="1633">
    <w:name w:val="样式 标题 2标题 21标题 121节H2SeHead wsa2标题 1.1 + 黑体 四号 非加粗"/>
    <w:basedOn w:val="4"/>
    <w:qFormat/>
    <w:uiPriority w:val="0"/>
    <w:pPr>
      <w:numPr>
        <w:ilvl w:val="1"/>
        <w:numId w:val="6"/>
      </w:numPr>
      <w:tabs>
        <w:tab w:val="left" w:pos="1500"/>
        <w:tab w:val="clear" w:pos="936"/>
      </w:tabs>
      <w:spacing w:before="260" w:after="260" w:line="412" w:lineRule="auto"/>
      <w:ind w:left="1500" w:hanging="720"/>
    </w:pPr>
    <w:rPr>
      <w:rFonts w:ascii="Times New Roman" w:hAnsi="黑体"/>
      <w:b w:val="0"/>
      <w:bCs w:val="0"/>
      <w:sz w:val="28"/>
      <w:szCs w:val="32"/>
      <w:lang w:val="en-US"/>
    </w:rPr>
  </w:style>
  <w:style w:type="character" w:customStyle="1" w:styleId="1634">
    <w:name w:val="DTX-WZ Char"/>
    <w:link w:val="1635"/>
    <w:qFormat/>
    <w:locked/>
    <w:uiPriority w:val="0"/>
    <w:rPr>
      <w:rFonts w:ascii="Calibri" w:hAnsi="Calibri" w:eastAsia="宋体"/>
    </w:rPr>
  </w:style>
  <w:style w:type="paragraph" w:customStyle="1" w:styleId="1635">
    <w:name w:val="DTX-WZ"/>
    <w:link w:val="1634"/>
    <w:qFormat/>
    <w:uiPriority w:val="0"/>
    <w:pPr>
      <w:widowControl w:val="0"/>
      <w:adjustRightInd w:val="0"/>
      <w:snapToGrid w:val="0"/>
      <w:spacing w:line="500" w:lineRule="exact"/>
      <w:ind w:firstLine="200" w:firstLineChars="200"/>
      <w:jc w:val="both"/>
    </w:pPr>
    <w:rPr>
      <w:rFonts w:ascii="Calibri" w:hAnsi="Calibri" w:eastAsia="宋体" w:cstheme="minorBidi"/>
      <w:kern w:val="2"/>
      <w:sz w:val="21"/>
      <w:szCs w:val="22"/>
      <w:lang w:val="en-US" w:eastAsia="zh-CN" w:bidi="ar-SA"/>
    </w:rPr>
  </w:style>
  <w:style w:type="character" w:customStyle="1" w:styleId="1636">
    <w:name w:val="DTX-04 Char"/>
    <w:link w:val="1637"/>
    <w:qFormat/>
    <w:locked/>
    <w:uiPriority w:val="0"/>
    <w:rPr>
      <w:b/>
    </w:rPr>
  </w:style>
  <w:style w:type="paragraph" w:customStyle="1" w:styleId="1637">
    <w:name w:val="DTX-04"/>
    <w:link w:val="1636"/>
    <w:qFormat/>
    <w:uiPriority w:val="0"/>
    <w:pPr>
      <w:widowControl w:val="0"/>
      <w:spacing w:line="500" w:lineRule="exact"/>
      <w:outlineLvl w:val="3"/>
    </w:pPr>
    <w:rPr>
      <w:rFonts w:asciiTheme="minorHAnsi" w:hAnsiTheme="minorHAnsi" w:eastAsiaTheme="minorEastAsia" w:cstheme="minorBidi"/>
      <w:b/>
      <w:kern w:val="2"/>
      <w:sz w:val="21"/>
      <w:szCs w:val="22"/>
      <w:lang w:val="en-US" w:eastAsia="zh-CN" w:bidi="ar-SA"/>
    </w:rPr>
  </w:style>
  <w:style w:type="paragraph" w:customStyle="1" w:styleId="1638">
    <w:name w:val="FM-BG"/>
    <w:qFormat/>
    <w:uiPriority w:val="0"/>
    <w:pPr>
      <w:widowControl w:val="0"/>
      <w:adjustRightInd w:val="0"/>
      <w:snapToGrid w:val="0"/>
      <w:spacing w:line="400" w:lineRule="exact"/>
      <w:jc w:val="center"/>
    </w:pPr>
    <w:rPr>
      <w:rFonts w:ascii="Times New Roman" w:hAnsi="Times New Roman" w:eastAsia="宋体" w:cs="Times New Roman"/>
      <w:kern w:val="2"/>
      <w:sz w:val="21"/>
      <w:szCs w:val="30"/>
      <w:lang w:val="en-US" w:eastAsia="zh-CN" w:bidi="ar-SA"/>
    </w:rPr>
  </w:style>
  <w:style w:type="character" w:customStyle="1" w:styleId="1639">
    <w:name w:val="DTX-03 Char"/>
    <w:link w:val="1640"/>
    <w:qFormat/>
    <w:locked/>
    <w:uiPriority w:val="0"/>
    <w:rPr>
      <w:rFonts w:ascii="黑体" w:hAnsi="黑体" w:eastAsia="黑体"/>
      <w:b/>
      <w:bCs/>
      <w:sz w:val="24"/>
      <w:szCs w:val="24"/>
    </w:rPr>
  </w:style>
  <w:style w:type="paragraph" w:customStyle="1" w:styleId="1640">
    <w:name w:val="DTX-03"/>
    <w:link w:val="1639"/>
    <w:qFormat/>
    <w:uiPriority w:val="0"/>
    <w:pPr>
      <w:widowControl w:val="0"/>
      <w:tabs>
        <w:tab w:val="left" w:pos="0"/>
      </w:tabs>
      <w:adjustRightInd w:val="0"/>
      <w:snapToGrid w:val="0"/>
      <w:spacing w:line="500" w:lineRule="exact"/>
      <w:outlineLvl w:val="2"/>
    </w:pPr>
    <w:rPr>
      <w:rFonts w:ascii="黑体" w:hAnsi="黑体" w:eastAsia="黑体" w:cstheme="minorBidi"/>
      <w:b/>
      <w:bCs/>
      <w:kern w:val="2"/>
      <w:sz w:val="24"/>
      <w:szCs w:val="24"/>
      <w:lang w:val="en-US" w:eastAsia="zh-CN" w:bidi="ar-SA"/>
    </w:rPr>
  </w:style>
  <w:style w:type="character" w:customStyle="1" w:styleId="1641">
    <w:name w:val="重点 Char"/>
    <w:link w:val="1642"/>
    <w:qFormat/>
    <w:locked/>
    <w:uiPriority w:val="0"/>
    <w:rPr>
      <w:b/>
      <w:sz w:val="24"/>
    </w:rPr>
  </w:style>
  <w:style w:type="paragraph" w:customStyle="1" w:styleId="1642">
    <w:name w:val="重点"/>
    <w:basedOn w:val="1"/>
    <w:link w:val="1641"/>
    <w:qFormat/>
    <w:uiPriority w:val="0"/>
    <w:pPr>
      <w:spacing w:line="440" w:lineRule="exact"/>
      <w:ind w:firstLine="482" w:firstLineChars="200"/>
    </w:pPr>
    <w:rPr>
      <w:rFonts w:asciiTheme="minorHAnsi" w:hAnsiTheme="minorHAnsi" w:eastAsiaTheme="minorEastAsia" w:cstheme="minorBidi"/>
      <w:b/>
      <w:sz w:val="24"/>
      <w:szCs w:val="22"/>
    </w:rPr>
  </w:style>
  <w:style w:type="character" w:customStyle="1" w:styleId="1643">
    <w:name w:val="正文内容 Char"/>
    <w:link w:val="1644"/>
    <w:qFormat/>
    <w:locked/>
    <w:uiPriority w:val="0"/>
    <w:rPr>
      <w:sz w:val="24"/>
    </w:rPr>
  </w:style>
  <w:style w:type="paragraph" w:customStyle="1" w:styleId="1644">
    <w:name w:val="正文内容"/>
    <w:basedOn w:val="1"/>
    <w:link w:val="1643"/>
    <w:qFormat/>
    <w:uiPriority w:val="0"/>
    <w:pPr>
      <w:spacing w:line="480" w:lineRule="exact"/>
      <w:ind w:firstLine="480" w:firstLineChars="200"/>
    </w:pPr>
    <w:rPr>
      <w:rFonts w:asciiTheme="minorHAnsi" w:hAnsiTheme="minorHAnsi" w:eastAsiaTheme="minorEastAsia" w:cstheme="minorBidi"/>
      <w:sz w:val="24"/>
      <w:szCs w:val="22"/>
    </w:rPr>
  </w:style>
  <w:style w:type="character" w:customStyle="1" w:styleId="1645">
    <w:name w:val="0正文 Char"/>
    <w:link w:val="1646"/>
    <w:qFormat/>
    <w:locked/>
    <w:uiPriority w:val="0"/>
    <w:rPr>
      <w:color w:val="000000"/>
      <w:sz w:val="24"/>
      <w:szCs w:val="24"/>
    </w:rPr>
  </w:style>
  <w:style w:type="paragraph" w:customStyle="1" w:styleId="1646">
    <w:name w:val="0正文"/>
    <w:basedOn w:val="1"/>
    <w:link w:val="1645"/>
    <w:qFormat/>
    <w:uiPriority w:val="0"/>
    <w:pPr>
      <w:spacing w:line="360" w:lineRule="auto"/>
      <w:ind w:firstLine="480" w:firstLineChars="200"/>
    </w:pPr>
    <w:rPr>
      <w:rFonts w:asciiTheme="minorHAnsi" w:hAnsiTheme="minorHAnsi" w:eastAsiaTheme="minorEastAsia" w:cstheme="minorBidi"/>
      <w:color w:val="000000"/>
      <w:sz w:val="24"/>
    </w:rPr>
  </w:style>
  <w:style w:type="paragraph" w:customStyle="1" w:styleId="1647">
    <w:name w:val="CM27"/>
    <w:basedOn w:val="820"/>
    <w:next w:val="820"/>
    <w:qFormat/>
    <w:uiPriority w:val="0"/>
    <w:pPr>
      <w:spacing w:line="466" w:lineRule="atLeast"/>
    </w:pPr>
    <w:rPr>
      <w:rFonts w:ascii="微软雅黑" w:eastAsia="微软雅黑" w:cs="Times New Roman"/>
      <w:color w:val="auto"/>
    </w:rPr>
  </w:style>
  <w:style w:type="paragraph" w:customStyle="1" w:styleId="1648">
    <w:name w:val="正文小四"/>
    <w:qFormat/>
    <w:uiPriority w:val="0"/>
    <w:pPr>
      <w:spacing w:line="500" w:lineRule="exact"/>
      <w:ind w:firstLine="200" w:firstLineChars="200"/>
    </w:pPr>
    <w:rPr>
      <w:rFonts w:ascii="Times New Roman" w:hAnsi="Times New Roman" w:eastAsia="宋体" w:cs="Times New Roman"/>
      <w:kern w:val="2"/>
      <w:sz w:val="24"/>
      <w:szCs w:val="24"/>
      <w:lang w:val="en-US" w:eastAsia="zh-CN" w:bidi="ar-SA"/>
    </w:rPr>
  </w:style>
  <w:style w:type="character" w:customStyle="1" w:styleId="1649">
    <w:name w:val="表格、图表名称 Char"/>
    <w:link w:val="1650"/>
    <w:qFormat/>
    <w:locked/>
    <w:uiPriority w:val="0"/>
    <w:rPr>
      <w:rFonts w:ascii="黑体" w:hAnsi="黑体" w:eastAsia="黑体"/>
      <w:sz w:val="24"/>
    </w:rPr>
  </w:style>
  <w:style w:type="paragraph" w:customStyle="1" w:styleId="1650">
    <w:name w:val="表格、图表名称"/>
    <w:basedOn w:val="1"/>
    <w:link w:val="1649"/>
    <w:qFormat/>
    <w:uiPriority w:val="0"/>
    <w:pPr>
      <w:spacing w:line="360" w:lineRule="auto"/>
      <w:jc w:val="center"/>
    </w:pPr>
    <w:rPr>
      <w:rFonts w:ascii="黑体" w:hAnsi="黑体" w:eastAsia="黑体" w:cstheme="minorBidi"/>
      <w:sz w:val="24"/>
      <w:szCs w:val="22"/>
    </w:rPr>
  </w:style>
  <w:style w:type="character" w:customStyle="1" w:styleId="1651">
    <w:name w:val="正文-HH Char"/>
    <w:link w:val="1652"/>
    <w:qFormat/>
    <w:locked/>
    <w:uiPriority w:val="0"/>
    <w:rPr>
      <w:rFonts w:ascii="宋体" w:hAnsi="宋体" w:eastAsia="宋体"/>
      <w:color w:val="000000"/>
      <w:sz w:val="24"/>
      <w:szCs w:val="24"/>
    </w:rPr>
  </w:style>
  <w:style w:type="paragraph" w:customStyle="1" w:styleId="1652">
    <w:name w:val="正文-HH"/>
    <w:basedOn w:val="1"/>
    <w:link w:val="1651"/>
    <w:qFormat/>
    <w:uiPriority w:val="0"/>
    <w:pPr>
      <w:autoSpaceDE w:val="0"/>
      <w:autoSpaceDN w:val="0"/>
      <w:adjustRightInd w:val="0"/>
      <w:spacing w:line="360" w:lineRule="auto"/>
      <w:ind w:firstLine="480" w:firstLineChars="200"/>
      <w:jc w:val="left"/>
    </w:pPr>
    <w:rPr>
      <w:rFonts w:ascii="宋体" w:hAnsi="宋体" w:cstheme="minorBidi"/>
      <w:color w:val="000000"/>
      <w:sz w:val="24"/>
    </w:rPr>
  </w:style>
  <w:style w:type="paragraph" w:customStyle="1" w:styleId="1653">
    <w:name w:val="样式 样式 标题 4款标题1.1.1.1 + 段前: 0.2 行 段后: 0.2 行 + 段前: 0.2 行 段后: 0.2 行"/>
    <w:basedOn w:val="1"/>
    <w:qFormat/>
    <w:uiPriority w:val="0"/>
    <w:pPr>
      <w:numPr>
        <w:ilvl w:val="3"/>
        <w:numId w:val="7"/>
      </w:numPr>
      <w:spacing w:beforeLines="20"/>
      <w:ind w:left="2160"/>
      <w:outlineLvl w:val="3"/>
    </w:pPr>
    <w:rPr>
      <w:rFonts w:ascii="仿宋" w:hAnsi="仿宋" w:eastAsia="仿宋" w:cs="宋体"/>
      <w:b/>
      <w:sz w:val="24"/>
      <w:szCs w:val="20"/>
    </w:rPr>
  </w:style>
  <w:style w:type="paragraph" w:customStyle="1" w:styleId="1654">
    <w:name w:val="样式 样式 样式 标题 3 + 段前: 0.3 行 段后: 0.3 行 + 段前: 0.3 行 段后: 0.3 行 + 段前: ..."/>
    <w:basedOn w:val="1"/>
    <w:qFormat/>
    <w:uiPriority w:val="0"/>
    <w:pPr>
      <w:keepNext/>
      <w:keepLines/>
      <w:numPr>
        <w:ilvl w:val="2"/>
        <w:numId w:val="7"/>
      </w:numPr>
      <w:spacing w:beforeLines="30" w:line="500" w:lineRule="exact"/>
      <w:ind w:left="1740"/>
      <w:jc w:val="left"/>
      <w:outlineLvl w:val="2"/>
    </w:pPr>
    <w:rPr>
      <w:rFonts w:ascii="仿宋" w:hAnsi="仿宋" w:eastAsia="仿宋" w:cs="宋体"/>
      <w:b/>
      <w:sz w:val="24"/>
      <w:szCs w:val="20"/>
    </w:rPr>
  </w:style>
  <w:style w:type="character" w:customStyle="1" w:styleId="1655">
    <w:name w:val="标题 3 + 段前: 0.2 行 段后: 0.2 行 Char"/>
    <w:link w:val="1656"/>
    <w:qFormat/>
    <w:locked/>
    <w:uiPriority w:val="0"/>
    <w:rPr>
      <w:b/>
      <w:bCs/>
      <w:sz w:val="24"/>
    </w:rPr>
  </w:style>
  <w:style w:type="paragraph" w:customStyle="1" w:styleId="1656">
    <w:name w:val="标题 3 + 段前: 0.2 行 段后: 0.2 行"/>
    <w:basedOn w:val="5"/>
    <w:link w:val="1655"/>
    <w:qFormat/>
    <w:uiPriority w:val="0"/>
    <w:pPr>
      <w:adjustRightInd w:val="0"/>
      <w:snapToGrid w:val="0"/>
      <w:spacing w:beforeLines="20" w:afterLines="20" w:line="240" w:lineRule="auto"/>
      <w:ind w:hanging="720"/>
      <w:jc w:val="left"/>
    </w:pPr>
    <w:rPr>
      <w:rFonts w:asciiTheme="minorHAnsi" w:hAnsiTheme="minorHAnsi" w:eastAsiaTheme="minorEastAsia" w:cstheme="minorBidi"/>
      <w:b w:val="0"/>
      <w:bCs/>
      <w:kern w:val="2"/>
      <w:szCs w:val="22"/>
      <w:lang w:val="en-US"/>
    </w:rPr>
  </w:style>
  <w:style w:type="paragraph" w:customStyle="1" w:styleId="1657">
    <w:name w:val="Char Char Char Char Char Char1 Char Char Char Char Char Char Char Char Char Char"/>
    <w:basedOn w:val="1"/>
    <w:semiHidden/>
    <w:qFormat/>
    <w:uiPriority w:val="0"/>
    <w:pPr>
      <w:spacing w:line="360" w:lineRule="auto"/>
      <w:ind w:firstLine="200" w:firstLineChars="200"/>
    </w:pPr>
    <w:rPr>
      <w:rFonts w:ascii="宋体" w:hAnsi="宋体" w:eastAsia="仿宋" w:cs="宋体"/>
      <w:bCs/>
      <w:sz w:val="24"/>
      <w:szCs w:val="28"/>
    </w:rPr>
  </w:style>
  <w:style w:type="paragraph" w:customStyle="1" w:styleId="1658">
    <w:name w:val="表内五中"/>
    <w:basedOn w:val="1"/>
    <w:qFormat/>
    <w:uiPriority w:val="0"/>
    <w:pPr>
      <w:tabs>
        <w:tab w:val="left" w:pos="-120"/>
      </w:tabs>
      <w:spacing w:before="60" w:line="310" w:lineRule="atLeast"/>
      <w:jc w:val="center"/>
    </w:pPr>
    <w:rPr>
      <w:rFonts w:ascii="仿宋" w:hAnsi="仿宋" w:eastAsia="仿宋"/>
      <w:bCs/>
      <w:sz w:val="28"/>
      <w:szCs w:val="20"/>
    </w:rPr>
  </w:style>
  <w:style w:type="character" w:customStyle="1" w:styleId="1659">
    <w:name w:val="标题-正文 Char"/>
    <w:link w:val="1660"/>
    <w:qFormat/>
    <w:locked/>
    <w:uiPriority w:val="0"/>
    <w:rPr>
      <w:sz w:val="24"/>
      <w:szCs w:val="24"/>
    </w:rPr>
  </w:style>
  <w:style w:type="paragraph" w:customStyle="1" w:styleId="1660">
    <w:name w:val="标题-正文"/>
    <w:basedOn w:val="1"/>
    <w:link w:val="1659"/>
    <w:qFormat/>
    <w:uiPriority w:val="0"/>
    <w:pPr>
      <w:adjustRightInd w:val="0"/>
      <w:snapToGrid w:val="0"/>
      <w:spacing w:line="500" w:lineRule="exact"/>
      <w:ind w:firstLine="200" w:firstLineChars="200"/>
    </w:pPr>
    <w:rPr>
      <w:rFonts w:asciiTheme="minorHAnsi" w:hAnsiTheme="minorHAnsi" w:eastAsiaTheme="minorEastAsia" w:cstheme="minorBidi"/>
      <w:sz w:val="24"/>
    </w:rPr>
  </w:style>
  <w:style w:type="paragraph" w:customStyle="1" w:styleId="1661">
    <w:name w:val="压采格式"/>
    <w:basedOn w:val="1"/>
    <w:next w:val="1"/>
    <w:qFormat/>
    <w:uiPriority w:val="0"/>
    <w:pPr>
      <w:adjustRightInd w:val="0"/>
      <w:spacing w:line="540" w:lineRule="exact"/>
      <w:ind w:firstLine="600" w:firstLineChars="200"/>
    </w:pPr>
    <w:rPr>
      <w:rFonts w:ascii="仿宋" w:hAnsi="仿宋" w:eastAsia="仿宋_GB2312" w:cs="宋体"/>
      <w:bCs/>
      <w:color w:val="000000"/>
      <w:sz w:val="30"/>
      <w:szCs w:val="20"/>
    </w:rPr>
  </w:style>
  <w:style w:type="paragraph" w:customStyle="1" w:styleId="1662">
    <w:name w:val="Char Char1 Char Char Char Char Char Char Char Char Char Char Char Char Char Char Char Char Char Char Char Char1 Char"/>
    <w:basedOn w:val="1"/>
    <w:qFormat/>
    <w:uiPriority w:val="0"/>
    <w:pPr>
      <w:spacing w:line="360" w:lineRule="auto"/>
      <w:ind w:firstLine="200" w:firstLineChars="200"/>
    </w:pPr>
    <w:rPr>
      <w:rFonts w:ascii="宋体" w:hAnsi="宋体" w:eastAsia="仿宋" w:cs="宋体"/>
      <w:bCs/>
      <w:sz w:val="24"/>
      <w:szCs w:val="28"/>
    </w:rPr>
  </w:style>
  <w:style w:type="paragraph" w:customStyle="1" w:styleId="1663">
    <w:name w:val="l_text"/>
    <w:basedOn w:val="1"/>
    <w:qFormat/>
    <w:uiPriority w:val="0"/>
    <w:pPr>
      <w:widowControl/>
      <w:overflowPunct w:val="0"/>
      <w:autoSpaceDE w:val="0"/>
      <w:autoSpaceDN w:val="0"/>
      <w:adjustRightInd w:val="0"/>
      <w:spacing w:line="360" w:lineRule="auto"/>
      <w:ind w:firstLine="567" w:firstLineChars="200"/>
    </w:pPr>
    <w:rPr>
      <w:rFonts w:ascii="仿宋" w:hAnsi="仿宋" w:eastAsia="仿宋"/>
      <w:bCs/>
      <w:kern w:val="0"/>
      <w:sz w:val="28"/>
      <w:szCs w:val="20"/>
      <w:lang w:val="en-GB"/>
    </w:rPr>
  </w:style>
  <w:style w:type="paragraph" w:customStyle="1" w:styleId="1664">
    <w:name w:val="自制正文1"/>
    <w:basedOn w:val="1"/>
    <w:next w:val="1"/>
    <w:qFormat/>
    <w:uiPriority w:val="0"/>
    <w:pPr>
      <w:adjustRightInd w:val="0"/>
      <w:snapToGrid w:val="0"/>
      <w:spacing w:line="360" w:lineRule="auto"/>
      <w:ind w:firstLine="480" w:firstLineChars="200"/>
    </w:pPr>
    <w:rPr>
      <w:rFonts w:ascii="仿宋" w:hAnsi="仿宋" w:eastAsia="仿宋"/>
      <w:bCs/>
      <w:sz w:val="24"/>
      <w:szCs w:val="21"/>
    </w:rPr>
  </w:style>
  <w:style w:type="paragraph" w:customStyle="1" w:styleId="1665">
    <w:name w:val="佛山正文"/>
    <w:basedOn w:val="1"/>
    <w:qFormat/>
    <w:uiPriority w:val="0"/>
    <w:pPr>
      <w:adjustRightInd w:val="0"/>
      <w:snapToGrid w:val="0"/>
      <w:spacing w:line="380" w:lineRule="exact"/>
      <w:ind w:firstLine="480" w:firstLineChars="200"/>
    </w:pPr>
    <w:rPr>
      <w:rFonts w:ascii="仿宋" w:hAnsi="仿宋" w:eastAsia="仿宋"/>
      <w:bCs/>
      <w:sz w:val="24"/>
      <w:szCs w:val="21"/>
    </w:rPr>
  </w:style>
  <w:style w:type="paragraph" w:customStyle="1" w:styleId="1666">
    <w:name w:val="佛表"/>
    <w:basedOn w:val="66"/>
    <w:qFormat/>
    <w:uiPriority w:val="0"/>
    <w:pPr>
      <w:ind w:left="0" w:firstLine="0" w:firstLineChars="0"/>
    </w:pPr>
    <w:rPr>
      <w:rFonts w:ascii="Calibri" w:hAnsi="Calibri"/>
      <w:kern w:val="0"/>
      <w:sz w:val="24"/>
      <w:szCs w:val="21"/>
    </w:rPr>
  </w:style>
  <w:style w:type="paragraph" w:customStyle="1" w:styleId="1667">
    <w:name w:val="表格 32"/>
    <w:basedOn w:val="1"/>
    <w:qFormat/>
    <w:uiPriority w:val="0"/>
    <w:pPr>
      <w:autoSpaceDE w:val="0"/>
      <w:autoSpaceDN w:val="0"/>
      <w:adjustRightInd w:val="0"/>
      <w:snapToGrid w:val="0"/>
      <w:spacing w:line="360" w:lineRule="atLeast"/>
      <w:ind w:firstLine="200" w:firstLineChars="200"/>
      <w:jc w:val="center"/>
    </w:pPr>
    <w:rPr>
      <w:rFonts w:ascii="仿宋" w:hAnsi="仿宋" w:eastAsia="仿宋"/>
      <w:bCs/>
      <w:kern w:val="0"/>
      <w:sz w:val="24"/>
      <w:szCs w:val="21"/>
    </w:rPr>
  </w:style>
  <w:style w:type="character" w:customStyle="1" w:styleId="1668">
    <w:name w:val="样式 正文首行缩进 + 宋体 小四 行距: 1.5 倍行距 Char1"/>
    <w:link w:val="1669"/>
    <w:qFormat/>
    <w:locked/>
    <w:uiPriority w:val="0"/>
    <w:rPr>
      <w:rFonts w:ascii="宋体" w:hAnsi="宋体" w:eastAsia="宋体"/>
      <w:sz w:val="24"/>
    </w:rPr>
  </w:style>
  <w:style w:type="paragraph" w:customStyle="1" w:styleId="1669">
    <w:name w:val="样式 正文首行缩进 + 宋体 小四 行距: 1.5 倍行距"/>
    <w:basedOn w:val="87"/>
    <w:link w:val="1668"/>
    <w:qFormat/>
    <w:uiPriority w:val="0"/>
    <w:pPr>
      <w:spacing w:after="120" w:line="240" w:lineRule="auto"/>
      <w:ind w:firstLine="420" w:firstLineChars="100"/>
    </w:pPr>
    <w:rPr>
      <w:rFonts w:eastAsia="宋体" w:cstheme="minorBidi"/>
      <w:bCs w:val="0"/>
      <w:szCs w:val="22"/>
    </w:rPr>
  </w:style>
  <w:style w:type="character" w:customStyle="1" w:styleId="1670">
    <w:name w:val="自动表头 Char"/>
    <w:link w:val="1671"/>
    <w:qFormat/>
    <w:locked/>
    <w:uiPriority w:val="0"/>
    <w:rPr>
      <w:rFonts w:ascii="黑体" w:hAnsi="黑体" w:eastAsia="黑体"/>
      <w:b/>
      <w:color w:val="000000"/>
      <w:szCs w:val="21"/>
    </w:rPr>
  </w:style>
  <w:style w:type="paragraph" w:customStyle="1" w:styleId="1671">
    <w:name w:val="自动表头"/>
    <w:basedOn w:val="1"/>
    <w:link w:val="1670"/>
    <w:qFormat/>
    <w:uiPriority w:val="0"/>
    <w:pPr>
      <w:autoSpaceDE w:val="0"/>
      <w:autoSpaceDN w:val="0"/>
      <w:adjustRightInd w:val="0"/>
      <w:snapToGrid w:val="0"/>
      <w:spacing w:beforeLines="50" w:line="360" w:lineRule="auto"/>
      <w:ind w:firstLine="422" w:firstLineChars="200"/>
    </w:pPr>
    <w:rPr>
      <w:rFonts w:ascii="黑体" w:hAnsi="黑体" w:eastAsia="黑体" w:cstheme="minorBidi"/>
      <w:b/>
      <w:color w:val="000000"/>
      <w:szCs w:val="21"/>
    </w:rPr>
  </w:style>
  <w:style w:type="character" w:customStyle="1" w:styleId="1672">
    <w:name w:val="自动A Char"/>
    <w:link w:val="1673"/>
    <w:qFormat/>
    <w:locked/>
    <w:uiPriority w:val="0"/>
    <w:rPr>
      <w:color w:val="000000"/>
      <w:sz w:val="24"/>
    </w:rPr>
  </w:style>
  <w:style w:type="paragraph" w:customStyle="1" w:styleId="1673">
    <w:name w:val="自动A"/>
    <w:basedOn w:val="1"/>
    <w:link w:val="1672"/>
    <w:qFormat/>
    <w:uiPriority w:val="0"/>
    <w:pPr>
      <w:adjustRightInd w:val="0"/>
      <w:snapToGrid w:val="0"/>
      <w:spacing w:beforeLines="50" w:line="360" w:lineRule="auto"/>
      <w:ind w:firstLine="480" w:firstLineChars="200"/>
    </w:pPr>
    <w:rPr>
      <w:rFonts w:asciiTheme="minorHAnsi" w:hAnsiTheme="minorHAnsi" w:eastAsiaTheme="minorEastAsia" w:cstheme="minorBidi"/>
      <w:color w:val="000000"/>
      <w:sz w:val="24"/>
      <w:szCs w:val="22"/>
    </w:rPr>
  </w:style>
  <w:style w:type="paragraph" w:customStyle="1" w:styleId="1674">
    <w:name w:val="样式 标题 3 + 宋体 小四 非加粗"/>
    <w:basedOn w:val="5"/>
    <w:qFormat/>
    <w:uiPriority w:val="0"/>
    <w:pPr>
      <w:tabs>
        <w:tab w:val="left" w:pos="0"/>
        <w:tab w:val="left" w:pos="360"/>
        <w:tab w:val="left" w:pos="540"/>
        <w:tab w:val="left" w:pos="720"/>
        <w:tab w:val="left" w:pos="918"/>
      </w:tabs>
      <w:snapToGrid w:val="0"/>
      <w:spacing w:beforeLines="0" w:afterLines="0" w:line="500" w:lineRule="exact"/>
      <w:ind w:left="918" w:firstLine="200" w:firstLineChars="200"/>
    </w:pPr>
    <w:rPr>
      <w:b w:val="0"/>
      <w:bCs/>
      <w:color w:val="000000"/>
      <w:szCs w:val="32"/>
      <w:lang w:val="en-US"/>
    </w:rPr>
  </w:style>
  <w:style w:type="paragraph" w:customStyle="1" w:styleId="1675">
    <w:name w:val="14"/>
    <w:basedOn w:val="1"/>
    <w:qFormat/>
    <w:uiPriority w:val="0"/>
    <w:pPr>
      <w:widowControl/>
      <w:adjustRightInd w:val="0"/>
      <w:snapToGrid w:val="0"/>
      <w:spacing w:after="160" w:line="240" w:lineRule="exact"/>
      <w:ind w:firstLine="200" w:firstLineChars="200"/>
      <w:jc w:val="left"/>
    </w:pPr>
    <w:rPr>
      <w:rFonts w:ascii="仿宋" w:hAnsi="仿宋" w:eastAsia="仿宋"/>
      <w:bCs/>
      <w:sz w:val="24"/>
      <w:szCs w:val="20"/>
    </w:rPr>
  </w:style>
  <w:style w:type="character" w:customStyle="1" w:styleId="1676">
    <w:name w:val="正文首行缩进2字符 Char Char Char Char Char Char Char Char Char Char Char Char Char Char Char Char Char Char"/>
    <w:link w:val="1677"/>
    <w:qFormat/>
    <w:locked/>
    <w:uiPriority w:val="0"/>
    <w:rPr>
      <w:rFonts w:ascii="仿宋_GB2312" w:eastAsia="仿宋_GB2312"/>
      <w:bCs/>
      <w:sz w:val="28"/>
    </w:rPr>
  </w:style>
  <w:style w:type="paragraph" w:customStyle="1" w:styleId="1677">
    <w:name w:val="正文首行缩进2字符 Char Char Char Char Char Char Char Char Char Char Char Char Char Char Char Char Char"/>
    <w:basedOn w:val="1"/>
    <w:next w:val="1"/>
    <w:link w:val="1676"/>
    <w:qFormat/>
    <w:uiPriority w:val="0"/>
    <w:pPr>
      <w:adjustRightInd w:val="0"/>
      <w:snapToGrid w:val="0"/>
      <w:spacing w:line="500" w:lineRule="atLeast"/>
      <w:ind w:firstLine="560" w:firstLineChars="200"/>
    </w:pPr>
    <w:rPr>
      <w:rFonts w:ascii="仿宋_GB2312" w:eastAsia="仿宋_GB2312" w:hAnsiTheme="minorHAnsi" w:cstheme="minorBidi"/>
      <w:bCs/>
      <w:sz w:val="28"/>
      <w:szCs w:val="22"/>
    </w:rPr>
  </w:style>
  <w:style w:type="paragraph" w:customStyle="1" w:styleId="1678">
    <w:name w:val="font3"/>
    <w:basedOn w:val="1"/>
    <w:qFormat/>
    <w:uiPriority w:val="0"/>
    <w:pPr>
      <w:widowControl/>
      <w:adjustRightInd w:val="0"/>
      <w:snapToGrid w:val="0"/>
      <w:spacing w:before="100" w:beforeAutospacing="1" w:after="100" w:afterAutospacing="1" w:line="360" w:lineRule="auto"/>
      <w:ind w:firstLine="200" w:firstLineChars="200"/>
      <w:jc w:val="left"/>
    </w:pPr>
    <w:rPr>
      <w:rFonts w:ascii="仿宋" w:hAnsi="仿宋" w:eastAsia="仿宋"/>
      <w:b/>
      <w:i/>
      <w:iCs/>
      <w:kern w:val="0"/>
      <w:sz w:val="20"/>
      <w:szCs w:val="20"/>
    </w:rPr>
  </w:style>
  <w:style w:type="paragraph" w:customStyle="1" w:styleId="1679">
    <w:name w:val="18"/>
    <w:basedOn w:val="1"/>
    <w:qFormat/>
    <w:uiPriority w:val="0"/>
    <w:pPr>
      <w:adjustRightInd w:val="0"/>
      <w:snapToGrid w:val="0"/>
      <w:spacing w:line="360" w:lineRule="auto"/>
      <w:ind w:firstLine="200" w:firstLineChars="200"/>
    </w:pPr>
    <w:rPr>
      <w:rFonts w:ascii="仿宋" w:hAnsi="仿宋" w:eastAsia="仿宋"/>
      <w:bCs/>
      <w:sz w:val="24"/>
      <w:szCs w:val="21"/>
    </w:rPr>
  </w:style>
  <w:style w:type="paragraph" w:customStyle="1" w:styleId="1680">
    <w:name w:val="xl21"/>
    <w:basedOn w:val="1"/>
    <w:qFormat/>
    <w:uiPriority w:val="0"/>
    <w:pPr>
      <w:widowControl/>
      <w:adjustRightInd w:val="0"/>
      <w:snapToGrid w:val="0"/>
      <w:spacing w:before="100" w:beforeAutospacing="1" w:after="100" w:afterAutospacing="1" w:line="360" w:lineRule="auto"/>
      <w:ind w:firstLine="200" w:firstLineChars="200"/>
      <w:jc w:val="left"/>
    </w:pPr>
    <w:rPr>
      <w:rFonts w:ascii="宋体" w:hAnsi="宋体" w:eastAsia="仿宋" w:cs="宋体"/>
      <w:bCs/>
      <w:kern w:val="0"/>
      <w:sz w:val="24"/>
      <w:szCs w:val="21"/>
    </w:rPr>
  </w:style>
  <w:style w:type="paragraph" w:customStyle="1" w:styleId="1681">
    <w:name w:val="样式 标题 3条标题1.1.13h33rd levelH3l3CTReHead 3 WSA + 小三 首行缩..."/>
    <w:basedOn w:val="5"/>
    <w:qFormat/>
    <w:uiPriority w:val="0"/>
    <w:pPr>
      <w:tabs>
        <w:tab w:val="left" w:pos="918"/>
      </w:tabs>
      <w:adjustRightInd w:val="0"/>
      <w:snapToGrid w:val="0"/>
      <w:spacing w:beforeLines="100" w:afterLines="0" w:line="336" w:lineRule="auto"/>
      <w:ind w:left="918" w:firstLine="200" w:firstLineChars="200"/>
    </w:pPr>
    <w:rPr>
      <w:bCs/>
      <w:sz w:val="30"/>
      <w:szCs w:val="30"/>
      <w:lang w:val="en-US"/>
    </w:rPr>
  </w:style>
  <w:style w:type="paragraph" w:customStyle="1" w:styleId="1682">
    <w:name w:val="文章正文"/>
    <w:basedOn w:val="1"/>
    <w:qFormat/>
    <w:uiPriority w:val="0"/>
    <w:pPr>
      <w:adjustRightInd w:val="0"/>
      <w:snapToGrid w:val="0"/>
      <w:spacing w:beforeLines="50" w:line="360" w:lineRule="auto"/>
      <w:ind w:firstLine="480" w:firstLineChars="200"/>
    </w:pPr>
    <w:rPr>
      <w:rFonts w:ascii="宋体" w:hAnsi="宋体" w:eastAsia="仿宋"/>
      <w:bCs/>
      <w:sz w:val="24"/>
      <w:szCs w:val="21"/>
    </w:rPr>
  </w:style>
  <w:style w:type="paragraph" w:customStyle="1" w:styleId="1683">
    <w:name w:val="自制表格"/>
    <w:basedOn w:val="1"/>
    <w:next w:val="1"/>
    <w:qFormat/>
    <w:uiPriority w:val="0"/>
    <w:pPr>
      <w:adjustRightInd w:val="0"/>
      <w:snapToGrid w:val="0"/>
      <w:spacing w:after="120" w:line="360" w:lineRule="auto"/>
      <w:ind w:firstLine="200" w:firstLineChars="200"/>
    </w:pPr>
    <w:rPr>
      <w:rFonts w:ascii="宋体" w:hAnsi="仿宋" w:eastAsia="仿宋"/>
      <w:bCs/>
      <w:kern w:val="10"/>
      <w:sz w:val="28"/>
      <w:szCs w:val="20"/>
    </w:rPr>
  </w:style>
  <w:style w:type="paragraph" w:customStyle="1" w:styleId="1684">
    <w:name w:val="Char Char Char Char Char1 Char Char Char Char Char Char Char"/>
    <w:basedOn w:val="26"/>
    <w:qFormat/>
    <w:uiPriority w:val="0"/>
  </w:style>
  <w:style w:type="character" w:customStyle="1" w:styleId="1685">
    <w:name w:val="a4 Char"/>
    <w:link w:val="1686"/>
    <w:qFormat/>
    <w:locked/>
    <w:uiPriority w:val="0"/>
    <w:rPr>
      <w:bCs/>
      <w:sz w:val="24"/>
      <w:szCs w:val="24"/>
    </w:rPr>
  </w:style>
  <w:style w:type="paragraph" w:customStyle="1" w:styleId="1686">
    <w:name w:val="a4"/>
    <w:basedOn w:val="1"/>
    <w:link w:val="1685"/>
    <w:qFormat/>
    <w:uiPriority w:val="0"/>
    <w:pPr>
      <w:tabs>
        <w:tab w:val="left" w:pos="540"/>
        <w:tab w:val="left" w:pos="720"/>
      </w:tabs>
      <w:adjustRightInd w:val="0"/>
      <w:snapToGrid w:val="0"/>
      <w:spacing w:line="500" w:lineRule="exact"/>
      <w:ind w:firstLine="200" w:firstLineChars="200"/>
      <w:outlineLvl w:val="0"/>
    </w:pPr>
    <w:rPr>
      <w:rFonts w:asciiTheme="minorHAnsi" w:hAnsiTheme="minorHAnsi" w:eastAsiaTheme="minorEastAsia" w:cstheme="minorBidi"/>
      <w:bCs/>
      <w:sz w:val="24"/>
    </w:rPr>
  </w:style>
  <w:style w:type="paragraph" w:customStyle="1" w:styleId="1687">
    <w:name w:val="样式 表头 + 段前: 0.5 行 行距: 1.5 倍行距"/>
    <w:basedOn w:val="395"/>
    <w:qFormat/>
    <w:uiPriority w:val="0"/>
    <w:pPr>
      <w:widowControl/>
      <w:overflowPunct w:val="0"/>
      <w:autoSpaceDE w:val="0"/>
      <w:autoSpaceDN w:val="0"/>
      <w:adjustRightInd w:val="0"/>
      <w:spacing w:beforeLines="50"/>
      <w:ind w:firstLine="422"/>
    </w:pPr>
    <w:rPr>
      <w:rFonts w:ascii="黑体" w:eastAsia="黑体"/>
      <w:bCs w:val="0"/>
      <w:sz w:val="21"/>
      <w:szCs w:val="22"/>
    </w:rPr>
  </w:style>
  <w:style w:type="paragraph" w:customStyle="1" w:styleId="1688">
    <w:name w:val="一级"/>
    <w:basedOn w:val="3"/>
    <w:qFormat/>
    <w:uiPriority w:val="0"/>
    <w:pPr>
      <w:tabs>
        <w:tab w:val="left" w:pos="432"/>
      </w:tabs>
      <w:adjustRightInd w:val="0"/>
      <w:snapToGrid w:val="0"/>
      <w:spacing w:before="0"/>
      <w:ind w:left="432" w:hanging="432"/>
      <w:jc w:val="center"/>
    </w:pPr>
    <w:rPr>
      <w:rFonts w:ascii="黑体" w:hAnsi="Times New Roman"/>
      <w:b w:val="0"/>
      <w:bCs w:val="0"/>
      <w:kern w:val="0"/>
      <w:sz w:val="36"/>
      <w:szCs w:val="30"/>
      <w:lang w:val="en-US"/>
    </w:rPr>
  </w:style>
  <w:style w:type="paragraph" w:customStyle="1" w:styleId="1689">
    <w:name w:val="正文标准样式"/>
    <w:basedOn w:val="1"/>
    <w:qFormat/>
    <w:uiPriority w:val="0"/>
    <w:pPr>
      <w:adjustRightInd w:val="0"/>
      <w:spacing w:line="300" w:lineRule="auto"/>
      <w:ind w:firstLine="482" w:firstLineChars="200"/>
    </w:pPr>
    <w:rPr>
      <w:rFonts w:ascii="仿宋" w:hAnsi="仿宋" w:eastAsia="仿宋"/>
      <w:bCs/>
      <w:kern w:val="0"/>
      <w:sz w:val="24"/>
      <w:szCs w:val="20"/>
    </w:rPr>
  </w:style>
  <w:style w:type="paragraph" w:customStyle="1" w:styleId="1690">
    <w:name w:val="我的正文"/>
    <w:basedOn w:val="1"/>
    <w:qFormat/>
    <w:uiPriority w:val="0"/>
    <w:pPr>
      <w:spacing w:line="360" w:lineRule="auto"/>
      <w:ind w:firstLine="538" w:firstLineChars="192"/>
    </w:pPr>
    <w:rPr>
      <w:rFonts w:ascii="仿宋" w:hAnsi="仿宋" w:eastAsia="仿宋"/>
      <w:bCs/>
      <w:sz w:val="28"/>
      <w:szCs w:val="28"/>
    </w:rPr>
  </w:style>
  <w:style w:type="paragraph" w:customStyle="1" w:styleId="1691">
    <w:name w:val="正文(首行缩进2字)"/>
    <w:basedOn w:val="1"/>
    <w:next w:val="1"/>
    <w:qFormat/>
    <w:uiPriority w:val="0"/>
    <w:pPr>
      <w:adjustRightInd w:val="0"/>
      <w:spacing w:line="360" w:lineRule="auto"/>
      <w:ind w:firstLine="560" w:firstLineChars="200"/>
      <w:jc w:val="left"/>
    </w:pPr>
    <w:rPr>
      <w:rFonts w:ascii="仿宋" w:hAnsi="仿宋" w:eastAsia="仿宋"/>
      <w:bCs/>
      <w:color w:val="000000"/>
      <w:kern w:val="0"/>
      <w:sz w:val="28"/>
      <w:szCs w:val="20"/>
    </w:rPr>
  </w:style>
  <w:style w:type="paragraph" w:customStyle="1" w:styleId="1692">
    <w:name w:val="日期12"/>
    <w:basedOn w:val="1"/>
    <w:next w:val="1"/>
    <w:qFormat/>
    <w:uiPriority w:val="0"/>
    <w:pPr>
      <w:autoSpaceDE w:val="0"/>
      <w:autoSpaceDN w:val="0"/>
      <w:adjustRightInd w:val="0"/>
      <w:spacing w:line="360" w:lineRule="auto"/>
      <w:ind w:firstLine="200" w:firstLineChars="200"/>
    </w:pPr>
    <w:rPr>
      <w:rFonts w:ascii="仿宋" w:hAnsi="仿宋" w:eastAsia="仿宋"/>
      <w:bCs/>
      <w:spacing w:val="5"/>
      <w:kern w:val="0"/>
      <w:sz w:val="24"/>
      <w:szCs w:val="20"/>
    </w:rPr>
  </w:style>
  <w:style w:type="paragraph" w:customStyle="1" w:styleId="1693">
    <w:name w:val="正文 + 首行缩进:  2 字符"/>
    <w:basedOn w:val="1"/>
    <w:qFormat/>
    <w:uiPriority w:val="0"/>
    <w:pPr>
      <w:spacing w:line="360" w:lineRule="auto"/>
      <w:ind w:firstLine="480" w:firstLineChars="200"/>
    </w:pPr>
    <w:rPr>
      <w:rFonts w:ascii="仿宋" w:hAnsi="仿宋" w:eastAsia="仿宋" w:cs="宋体"/>
      <w:bCs/>
      <w:sz w:val="24"/>
      <w:szCs w:val="20"/>
    </w:rPr>
  </w:style>
  <w:style w:type="paragraph" w:customStyle="1" w:styleId="1694">
    <w:name w:val="123"/>
    <w:basedOn w:val="21"/>
    <w:qFormat/>
    <w:uiPriority w:val="0"/>
    <w:pPr>
      <w:widowControl/>
      <w:tabs>
        <w:tab w:val="left" w:pos="352"/>
      </w:tabs>
      <w:overflowPunct w:val="0"/>
      <w:autoSpaceDE w:val="0"/>
      <w:autoSpaceDN w:val="0"/>
      <w:adjustRightInd w:val="0"/>
      <w:snapToGrid w:val="0"/>
      <w:spacing w:before="50" w:line="460" w:lineRule="exact"/>
      <w:ind w:firstLine="200" w:firstLineChars="200"/>
    </w:pPr>
    <w:rPr>
      <w:color w:val="000000"/>
      <w:sz w:val="24"/>
    </w:rPr>
  </w:style>
  <w:style w:type="paragraph" w:customStyle="1" w:styleId="1695">
    <w:name w:val="可研-正文"/>
    <w:basedOn w:val="1"/>
    <w:qFormat/>
    <w:uiPriority w:val="0"/>
    <w:pPr>
      <w:spacing w:line="360" w:lineRule="auto"/>
      <w:ind w:firstLine="200" w:firstLineChars="200"/>
    </w:pPr>
    <w:rPr>
      <w:rFonts w:ascii="宋体" w:hAnsi="仿宋" w:eastAsia="仿宋"/>
      <w:bCs/>
      <w:sz w:val="28"/>
      <w:szCs w:val="28"/>
    </w:rPr>
  </w:style>
  <w:style w:type="paragraph" w:customStyle="1" w:styleId="1696">
    <w:name w:val="小表"/>
    <w:basedOn w:val="1"/>
    <w:qFormat/>
    <w:uiPriority w:val="0"/>
    <w:pPr>
      <w:widowControl/>
      <w:overflowPunct w:val="0"/>
      <w:autoSpaceDE w:val="0"/>
      <w:autoSpaceDN w:val="0"/>
      <w:adjustRightInd w:val="0"/>
      <w:spacing w:line="360" w:lineRule="auto"/>
      <w:ind w:firstLine="200" w:firstLineChars="200"/>
      <w:jc w:val="center"/>
    </w:pPr>
    <w:rPr>
      <w:rFonts w:ascii="仿宋" w:hAnsi="仿宋" w:eastAsia="仿宋"/>
      <w:bCs/>
      <w:kern w:val="0"/>
      <w:sz w:val="24"/>
      <w:szCs w:val="20"/>
    </w:rPr>
  </w:style>
  <w:style w:type="paragraph" w:customStyle="1" w:styleId="1697">
    <w:name w:val="可研-表格正文"/>
    <w:basedOn w:val="1695"/>
    <w:qFormat/>
    <w:uiPriority w:val="0"/>
    <w:pPr>
      <w:ind w:firstLine="0" w:firstLineChars="0"/>
    </w:pPr>
    <w:rPr>
      <w:sz w:val="24"/>
    </w:rPr>
  </w:style>
  <w:style w:type="paragraph" w:customStyle="1" w:styleId="1698">
    <w:name w:val="可研-表格标题"/>
    <w:basedOn w:val="1695"/>
    <w:next w:val="1697"/>
    <w:qFormat/>
    <w:uiPriority w:val="0"/>
    <w:pPr>
      <w:ind w:firstLine="0" w:firstLineChars="0"/>
      <w:jc w:val="center"/>
    </w:pPr>
    <w:rPr>
      <w:b/>
      <w:sz w:val="24"/>
    </w:rPr>
  </w:style>
  <w:style w:type="paragraph" w:customStyle="1" w:styleId="1699">
    <w:name w:val="可研-节标题"/>
    <w:next w:val="1695"/>
    <w:qFormat/>
    <w:uiPriority w:val="0"/>
    <w:pPr>
      <w:spacing w:line="360" w:lineRule="auto"/>
      <w:ind w:firstLine="200" w:firstLineChars="200"/>
      <w:outlineLvl w:val="1"/>
    </w:pPr>
    <w:rPr>
      <w:rFonts w:ascii="Times New Roman" w:hAnsi="Times New Roman" w:eastAsia="宋体" w:cs="Times New Roman"/>
      <w:b/>
      <w:sz w:val="28"/>
      <w:szCs w:val="30"/>
      <w:lang w:val="en-US" w:eastAsia="zh-CN" w:bidi="ar-SA"/>
    </w:rPr>
  </w:style>
  <w:style w:type="paragraph" w:customStyle="1" w:styleId="1700">
    <w:name w:val="表格式"/>
    <w:basedOn w:val="66"/>
    <w:qFormat/>
    <w:uiPriority w:val="0"/>
    <w:pPr>
      <w:spacing w:line="360" w:lineRule="exact"/>
      <w:ind w:left="3360" w:firstLine="0" w:firstLineChars="0"/>
    </w:pPr>
    <w:rPr>
      <w:kern w:val="0"/>
      <w:sz w:val="24"/>
    </w:rPr>
  </w:style>
  <w:style w:type="paragraph" w:customStyle="1" w:styleId="1701">
    <w:name w:val="样式 首行缩进:  1.01 厘米"/>
    <w:basedOn w:val="1"/>
    <w:qFormat/>
    <w:uiPriority w:val="0"/>
    <w:pPr>
      <w:spacing w:line="360" w:lineRule="auto"/>
      <w:ind w:firstLine="560" w:firstLineChars="200"/>
    </w:pPr>
    <w:rPr>
      <w:rFonts w:ascii="仿宋" w:hAnsi="仿宋" w:eastAsia="仿宋"/>
      <w:bCs/>
      <w:color w:val="000000"/>
      <w:sz w:val="28"/>
      <w:szCs w:val="28"/>
    </w:rPr>
  </w:style>
  <w:style w:type="paragraph" w:customStyle="1" w:styleId="1702">
    <w:name w:val="表格内容格式"/>
    <w:basedOn w:val="1"/>
    <w:qFormat/>
    <w:uiPriority w:val="0"/>
    <w:pPr>
      <w:adjustRightInd w:val="0"/>
      <w:snapToGrid w:val="0"/>
      <w:spacing w:line="240" w:lineRule="atLeast"/>
      <w:ind w:firstLine="200" w:firstLineChars="200"/>
    </w:pPr>
    <w:rPr>
      <w:rFonts w:ascii="宋体" w:hAnsi="宋体" w:eastAsia="仿宋"/>
      <w:bCs/>
      <w:color w:val="000000"/>
      <w:kern w:val="0"/>
      <w:sz w:val="24"/>
      <w:szCs w:val="20"/>
    </w:rPr>
  </w:style>
  <w:style w:type="paragraph" w:customStyle="1" w:styleId="1703">
    <w:name w:val="样式 标题 1标题 11一、 + 小三 行距: 1.5 倍行距"/>
    <w:basedOn w:val="3"/>
    <w:qFormat/>
    <w:uiPriority w:val="0"/>
    <w:pPr>
      <w:tabs>
        <w:tab w:val="left" w:pos="432"/>
      </w:tabs>
      <w:spacing w:before="0"/>
      <w:ind w:left="432" w:hanging="432"/>
      <w:jc w:val="center"/>
    </w:pPr>
    <w:rPr>
      <w:rFonts w:ascii="黑体" w:hAnsi="Times New Roman" w:cs="宋体"/>
      <w:kern w:val="0"/>
      <w:sz w:val="30"/>
      <w:szCs w:val="20"/>
      <w:lang w:val="en-US"/>
    </w:rPr>
  </w:style>
  <w:style w:type="paragraph" w:customStyle="1" w:styleId="1704">
    <w:name w:val="样式 标题 2标题 21标题 121标题 1.1节标题 1.14.1 + Arial 四号 段前: 0.5 行..."/>
    <w:basedOn w:val="4"/>
    <w:qFormat/>
    <w:uiPriority w:val="0"/>
    <w:pPr>
      <w:tabs>
        <w:tab w:val="left" w:pos="936"/>
      </w:tabs>
      <w:spacing w:before="0" w:beforeLines="100" w:after="0"/>
      <w:ind w:left="936" w:hanging="576"/>
      <w:jc w:val="left"/>
    </w:pPr>
    <w:rPr>
      <w:rFonts w:cs="宋体"/>
      <w:b w:val="0"/>
      <w:sz w:val="28"/>
      <w:szCs w:val="20"/>
      <w:lang w:val="en-US"/>
    </w:rPr>
  </w:style>
  <w:style w:type="paragraph" w:customStyle="1" w:styleId="1705">
    <w:name w:val="样式 正文文本缩进 3 + 小四 段前: 6 磅 段后: 6 磅 行距: 1.5 倍行距"/>
    <w:basedOn w:val="70"/>
    <w:qFormat/>
    <w:uiPriority w:val="0"/>
    <w:pPr>
      <w:ind w:firstLine="0" w:firstLineChars="0"/>
    </w:pPr>
    <w:rPr>
      <w:sz w:val="21"/>
    </w:rPr>
  </w:style>
  <w:style w:type="paragraph" w:customStyle="1" w:styleId="1706">
    <w:name w:val="样式 标题 3标题 13 + (中文) 宋体 小四 行距: 1.5 倍行距"/>
    <w:basedOn w:val="5"/>
    <w:qFormat/>
    <w:uiPriority w:val="0"/>
    <w:pPr>
      <w:keepLines w:val="0"/>
      <w:tabs>
        <w:tab w:val="left" w:pos="5940"/>
      </w:tabs>
      <w:spacing w:beforeLines="0" w:afterLines="0"/>
      <w:ind w:left="5940" w:hanging="720"/>
    </w:pPr>
    <w:rPr>
      <w:rFonts w:cs="宋体"/>
      <w:kern w:val="2"/>
      <w:szCs w:val="32"/>
      <w:lang w:val="en-US"/>
    </w:rPr>
  </w:style>
  <w:style w:type="paragraph" w:customStyle="1" w:styleId="1707">
    <w:name w:val="文本框文字"/>
    <w:basedOn w:val="1"/>
    <w:qFormat/>
    <w:uiPriority w:val="0"/>
    <w:pPr>
      <w:spacing w:line="360" w:lineRule="auto"/>
      <w:ind w:firstLine="200" w:firstLineChars="200"/>
      <w:jc w:val="center"/>
    </w:pPr>
    <w:rPr>
      <w:rFonts w:ascii="仿宋" w:hAnsi="仿宋" w:eastAsia="仿宋"/>
      <w:bCs/>
      <w:sz w:val="24"/>
      <w:szCs w:val="28"/>
    </w:rPr>
  </w:style>
  <w:style w:type="paragraph" w:customStyle="1" w:styleId="1708">
    <w:name w:val="正文图"/>
    <w:basedOn w:val="1"/>
    <w:qFormat/>
    <w:uiPriority w:val="0"/>
    <w:pPr>
      <w:adjustRightInd w:val="0"/>
      <w:snapToGrid w:val="0"/>
      <w:spacing w:before="40" w:line="360" w:lineRule="auto"/>
      <w:ind w:firstLine="200" w:firstLineChars="200"/>
      <w:jc w:val="center"/>
    </w:pPr>
    <w:rPr>
      <w:rFonts w:ascii="宋体" w:hAnsi="仿宋" w:eastAsia="仿宋"/>
      <w:bCs/>
      <w:kern w:val="0"/>
      <w:sz w:val="24"/>
      <w:szCs w:val="20"/>
    </w:rPr>
  </w:style>
  <w:style w:type="paragraph" w:customStyle="1" w:styleId="1709">
    <w:name w:val="style15"/>
    <w:basedOn w:val="1"/>
    <w:qFormat/>
    <w:uiPriority w:val="0"/>
    <w:pPr>
      <w:widowControl/>
      <w:spacing w:before="100" w:beforeAutospacing="1" w:after="100" w:afterAutospacing="1" w:line="330" w:lineRule="atLeast"/>
      <w:ind w:firstLine="200" w:firstLineChars="200"/>
      <w:jc w:val="left"/>
    </w:pPr>
    <w:rPr>
      <w:rFonts w:ascii="宋体" w:hAnsi="宋体" w:eastAsia="仿宋" w:cs="宋体"/>
      <w:bCs/>
      <w:kern w:val="0"/>
      <w:sz w:val="24"/>
      <w:szCs w:val="21"/>
    </w:rPr>
  </w:style>
  <w:style w:type="paragraph" w:customStyle="1" w:styleId="1710">
    <w:name w:val="二级"/>
    <w:basedOn w:val="4"/>
    <w:qFormat/>
    <w:uiPriority w:val="0"/>
    <w:pPr>
      <w:tabs>
        <w:tab w:val="left" w:pos="936"/>
      </w:tabs>
      <w:spacing w:before="0" w:beforeLines="100" w:after="0" w:afterLines="100"/>
      <w:ind w:left="936" w:hanging="576"/>
    </w:pPr>
    <w:rPr>
      <w:rFonts w:ascii="黑体" w:hAnsi="Times New Roman"/>
      <w:bCs w:val="0"/>
      <w:sz w:val="28"/>
      <w:szCs w:val="32"/>
      <w:lang w:val="en-US"/>
    </w:rPr>
  </w:style>
  <w:style w:type="paragraph" w:customStyle="1" w:styleId="1711">
    <w:name w:val="三级"/>
    <w:basedOn w:val="5"/>
    <w:qFormat/>
    <w:uiPriority w:val="0"/>
    <w:pPr>
      <w:keepNext w:val="0"/>
      <w:tabs>
        <w:tab w:val="left" w:pos="5940"/>
      </w:tabs>
      <w:spacing w:beforeLines="50" w:afterLines="50"/>
      <w:ind w:left="5940" w:hanging="720"/>
    </w:pPr>
    <w:rPr>
      <w:b w:val="0"/>
      <w:kern w:val="2"/>
      <w:szCs w:val="32"/>
      <w:lang w:val="en-US"/>
    </w:rPr>
  </w:style>
  <w:style w:type="paragraph" w:customStyle="1" w:styleId="1712">
    <w:name w:val="样式 标题 1 + (中文) 黑体 小二 居中 段前: 0 磅 段后: 0 磅 行距: 1.5 倍行距"/>
    <w:basedOn w:val="3"/>
    <w:qFormat/>
    <w:uiPriority w:val="0"/>
    <w:pPr>
      <w:tabs>
        <w:tab w:val="left" w:pos="432"/>
      </w:tabs>
      <w:spacing w:before="0"/>
      <w:ind w:left="432" w:hanging="432"/>
      <w:jc w:val="center"/>
    </w:pPr>
    <w:rPr>
      <w:rFonts w:ascii="Times New Roman" w:hAnsi="Times New Roman" w:cs="宋体"/>
      <w:kern w:val="0"/>
      <w:lang w:val="en-US"/>
    </w:rPr>
  </w:style>
  <w:style w:type="paragraph" w:customStyle="1" w:styleId="1713">
    <w:name w:val="点"/>
    <w:basedOn w:val="7"/>
    <w:qFormat/>
    <w:uiPriority w:val="0"/>
    <w:pPr>
      <w:keepNext w:val="0"/>
      <w:keepLines w:val="0"/>
      <w:numPr>
        <w:ilvl w:val="0"/>
        <w:numId w:val="0"/>
      </w:numPr>
      <w:tabs>
        <w:tab w:val="left" w:pos="1200"/>
      </w:tabs>
      <w:spacing w:before="0" w:after="0" w:line="360" w:lineRule="auto"/>
      <w:ind w:left="1200" w:firstLine="200" w:firstLineChars="200"/>
      <w:jc w:val="left"/>
      <w:outlineLvl w:val="9"/>
    </w:pPr>
    <w:rPr>
      <w:rFonts w:ascii="宋体" w:eastAsia="黑体"/>
      <w:bCs/>
      <w:sz w:val="24"/>
      <w:szCs w:val="24"/>
      <w:lang w:val="en-US"/>
    </w:rPr>
  </w:style>
  <w:style w:type="paragraph" w:customStyle="1" w:styleId="1714">
    <w:name w:val="注释"/>
    <w:basedOn w:val="1"/>
    <w:qFormat/>
    <w:uiPriority w:val="0"/>
    <w:pPr>
      <w:spacing w:line="360" w:lineRule="auto"/>
      <w:ind w:firstLine="200" w:firstLineChars="200"/>
    </w:pPr>
    <w:rPr>
      <w:rFonts w:ascii="仿宋" w:hAnsi="仿宋" w:eastAsia="仿宋"/>
      <w:bCs/>
      <w:kern w:val="24"/>
      <w:sz w:val="24"/>
      <w:szCs w:val="20"/>
    </w:rPr>
  </w:style>
  <w:style w:type="paragraph" w:customStyle="1" w:styleId="1715">
    <w:name w:val="正文缩进2字"/>
    <w:basedOn w:val="1"/>
    <w:qFormat/>
    <w:uiPriority w:val="0"/>
    <w:pPr>
      <w:spacing w:line="360" w:lineRule="auto"/>
      <w:ind w:firstLine="200" w:firstLineChars="200"/>
    </w:pPr>
    <w:rPr>
      <w:rFonts w:ascii="仿宋" w:hAnsi="仿宋" w:eastAsia="仿宋"/>
      <w:bCs/>
      <w:sz w:val="24"/>
      <w:szCs w:val="28"/>
    </w:rPr>
  </w:style>
  <w:style w:type="paragraph" w:customStyle="1" w:styleId="1716">
    <w:name w:val="三"/>
    <w:basedOn w:val="5"/>
    <w:qFormat/>
    <w:uiPriority w:val="0"/>
    <w:pPr>
      <w:tabs>
        <w:tab w:val="left" w:pos="5940"/>
      </w:tabs>
      <w:spacing w:beforeLines="50" w:afterLines="50"/>
      <w:ind w:left="5940" w:hanging="720"/>
    </w:pPr>
    <w:rPr>
      <w:bCs/>
      <w:kern w:val="2"/>
      <w:szCs w:val="32"/>
      <w:lang w:val="en-US"/>
    </w:rPr>
  </w:style>
  <w:style w:type="paragraph" w:customStyle="1" w:styleId="1717">
    <w:name w:val="样式 样式 表头 + 段前: 0.5 行 行距: 1.5 倍行距 + 段前: 0.5 行"/>
    <w:basedOn w:val="1687"/>
    <w:qFormat/>
    <w:uiPriority w:val="0"/>
    <w:rPr>
      <w:rFonts w:cs="宋体"/>
      <w:sz w:val="24"/>
    </w:rPr>
  </w:style>
  <w:style w:type="paragraph" w:customStyle="1" w:styleId="1718">
    <w:name w:val="样式 正文缩进 + 首行缩进:  2 字符"/>
    <w:basedOn w:val="21"/>
    <w:qFormat/>
    <w:uiPriority w:val="0"/>
    <w:pPr>
      <w:tabs>
        <w:tab w:val="left" w:pos="0"/>
      </w:tabs>
      <w:overflowPunct w:val="0"/>
      <w:autoSpaceDE w:val="0"/>
      <w:autoSpaceDN w:val="0"/>
      <w:spacing w:beforeLines="50" w:line="360" w:lineRule="auto"/>
      <w:ind w:firstLine="480" w:firstLineChars="200"/>
    </w:pPr>
    <w:rPr>
      <w:rFonts w:ascii="宋体" w:hAnsi="宋体" w:cs="宋体"/>
      <w:sz w:val="24"/>
      <w:szCs w:val="24"/>
    </w:rPr>
  </w:style>
  <w:style w:type="paragraph" w:customStyle="1" w:styleId="1719">
    <w:name w:val="样式  + 宋体"/>
    <w:basedOn w:val="1"/>
    <w:qFormat/>
    <w:uiPriority w:val="0"/>
    <w:pPr>
      <w:spacing w:line="360" w:lineRule="auto"/>
      <w:ind w:firstLine="200" w:firstLineChars="200"/>
    </w:pPr>
    <w:rPr>
      <w:rFonts w:ascii="宋体" w:hAnsi="宋体" w:eastAsia="仿宋"/>
      <w:bCs/>
      <w:color w:val="000000"/>
      <w:sz w:val="24"/>
      <w:szCs w:val="20"/>
    </w:rPr>
  </w:style>
  <w:style w:type="paragraph" w:customStyle="1" w:styleId="1720">
    <w:name w:val="1文章"/>
    <w:basedOn w:val="1"/>
    <w:qFormat/>
    <w:uiPriority w:val="0"/>
    <w:pPr>
      <w:snapToGrid w:val="0"/>
      <w:spacing w:line="360" w:lineRule="auto"/>
      <w:ind w:firstLine="567" w:firstLineChars="200"/>
    </w:pPr>
    <w:rPr>
      <w:rFonts w:ascii="宋体" w:hAnsi="宋体" w:eastAsia="楷体_GB2312"/>
      <w:bCs/>
      <w:color w:val="000000"/>
      <w:sz w:val="28"/>
      <w:szCs w:val="20"/>
    </w:rPr>
  </w:style>
  <w:style w:type="paragraph" w:customStyle="1" w:styleId="1721">
    <w:name w:val="T正文"/>
    <w:qFormat/>
    <w:uiPriority w:val="0"/>
    <w:pPr>
      <w:widowControl w:val="0"/>
      <w:adjustRightInd w:val="0"/>
      <w:snapToGrid w:val="0"/>
      <w:spacing w:line="360" w:lineRule="auto"/>
      <w:ind w:firstLine="200" w:firstLineChars="200"/>
      <w:jc w:val="both"/>
    </w:pPr>
    <w:rPr>
      <w:rFonts w:ascii="Times New Roman" w:hAnsi="Times New Roman" w:eastAsia="仿宋_GB2312" w:cs="Times New Roman"/>
      <w:sz w:val="28"/>
      <w:lang w:val="en-US" w:eastAsia="zh-CN" w:bidi="ar-SA"/>
    </w:rPr>
  </w:style>
  <w:style w:type="paragraph" w:customStyle="1" w:styleId="1722">
    <w:name w:val="zhang正文"/>
    <w:basedOn w:val="35"/>
    <w:qFormat/>
    <w:uiPriority w:val="0"/>
    <w:pPr>
      <w:widowControl w:val="0"/>
      <w:autoSpaceDE w:val="0"/>
      <w:autoSpaceDN w:val="0"/>
      <w:adjustRightInd w:val="0"/>
      <w:snapToGrid w:val="0"/>
      <w:spacing w:before="0" w:after="0"/>
      <w:ind w:firstLine="539"/>
      <w:jc w:val="both"/>
    </w:pPr>
    <w:rPr>
      <w:rFonts w:eastAsia="楷体_GB2312"/>
      <w:color w:val="000000"/>
      <w:sz w:val="28"/>
      <w:szCs w:val="20"/>
    </w:rPr>
  </w:style>
  <w:style w:type="paragraph" w:customStyle="1" w:styleId="1723">
    <w:name w:val="样式 Table Content + 宋体 五号"/>
    <w:basedOn w:val="1"/>
    <w:qFormat/>
    <w:uiPriority w:val="0"/>
    <w:pPr>
      <w:autoSpaceDE w:val="0"/>
      <w:autoSpaceDN w:val="0"/>
      <w:adjustRightInd w:val="0"/>
      <w:snapToGrid w:val="0"/>
      <w:spacing w:line="360" w:lineRule="auto"/>
      <w:ind w:firstLine="200" w:firstLineChars="200"/>
      <w:jc w:val="center"/>
    </w:pPr>
    <w:rPr>
      <w:rFonts w:ascii="宋体" w:hAnsi="宋体" w:eastAsia="仿宋"/>
      <w:bCs/>
      <w:color w:val="000000"/>
      <w:sz w:val="24"/>
      <w:szCs w:val="28"/>
    </w:rPr>
  </w:style>
  <w:style w:type="paragraph" w:customStyle="1" w:styleId="1724">
    <w:name w:val="样式 标题 3 + 宋体 四号 段前: 0 磅 段后: 0 磅 行距: 单倍行距"/>
    <w:basedOn w:val="5"/>
    <w:qFormat/>
    <w:uiPriority w:val="0"/>
    <w:pPr>
      <w:tabs>
        <w:tab w:val="left" w:pos="5940"/>
      </w:tabs>
      <w:spacing w:beforeLines="0" w:afterLines="0" w:line="240" w:lineRule="auto"/>
      <w:ind w:left="5940" w:hanging="720"/>
    </w:pPr>
    <w:rPr>
      <w:rFonts w:cs="宋体"/>
      <w:b w:val="0"/>
      <w:bCs/>
      <w:kern w:val="2"/>
      <w:lang w:val="en-US"/>
    </w:rPr>
  </w:style>
  <w:style w:type="paragraph" w:customStyle="1" w:styleId="1725">
    <w:name w:val="样式 标题 1标题 11一、 + 自动设置"/>
    <w:basedOn w:val="3"/>
    <w:qFormat/>
    <w:uiPriority w:val="0"/>
    <w:pPr>
      <w:tabs>
        <w:tab w:val="left" w:pos="425"/>
      </w:tabs>
      <w:spacing w:before="0" w:beforeLines="10" w:after="0" w:afterLines="10" w:line="240" w:lineRule="auto"/>
      <w:ind w:left="425" w:hanging="425"/>
      <w:jc w:val="center"/>
    </w:pPr>
    <w:rPr>
      <w:rFonts w:ascii="黑体"/>
      <w:b w:val="0"/>
      <w:kern w:val="0"/>
      <w:sz w:val="30"/>
      <w:szCs w:val="30"/>
      <w:lang w:val="en-US"/>
    </w:rPr>
  </w:style>
  <w:style w:type="paragraph" w:customStyle="1" w:styleId="1726">
    <w:name w:val="样式 样式 标题 1标题 11一、 + 自动设置 + 段前: 0.1 行 段后: 0.1 行"/>
    <w:basedOn w:val="1725"/>
    <w:qFormat/>
    <w:uiPriority w:val="0"/>
    <w:rPr>
      <w:rFonts w:cs="宋体"/>
      <w:szCs w:val="20"/>
    </w:rPr>
  </w:style>
  <w:style w:type="paragraph" w:customStyle="1" w:styleId="1727">
    <w:name w:val="样式 标题 1标题 11一、 + 段前: 0.1 行 段后: 0.1 行"/>
    <w:basedOn w:val="3"/>
    <w:qFormat/>
    <w:uiPriority w:val="0"/>
    <w:pPr>
      <w:tabs>
        <w:tab w:val="left" w:pos="425"/>
      </w:tabs>
      <w:spacing w:before="0" w:beforeLines="50" w:after="0" w:afterLines="50"/>
      <w:ind w:left="425" w:hanging="425"/>
      <w:jc w:val="center"/>
    </w:pPr>
    <w:rPr>
      <w:rFonts w:ascii="黑体" w:cs="宋体"/>
      <w:b w:val="0"/>
      <w:bCs w:val="0"/>
      <w:kern w:val="0"/>
      <w:sz w:val="30"/>
      <w:szCs w:val="20"/>
      <w:lang w:val="en-US"/>
    </w:rPr>
  </w:style>
  <w:style w:type="paragraph" w:customStyle="1" w:styleId="1728">
    <w:name w:val="样式 行距: 多倍行距 1.3 字行"/>
    <w:basedOn w:val="1"/>
    <w:qFormat/>
    <w:uiPriority w:val="0"/>
    <w:pPr>
      <w:spacing w:line="360" w:lineRule="auto"/>
      <w:ind w:firstLine="200" w:firstLineChars="200"/>
    </w:pPr>
    <w:rPr>
      <w:rFonts w:ascii="宋体" w:hAnsi="宋体" w:eastAsia="仿宋" w:cs="宋体"/>
      <w:bCs/>
      <w:color w:val="000000"/>
      <w:sz w:val="24"/>
      <w:szCs w:val="20"/>
    </w:rPr>
  </w:style>
  <w:style w:type="paragraph" w:customStyle="1" w:styleId="1729">
    <w:name w:val="样式 样式 行距: 多倍行距 1.3 字行 + 首行缩进:  2 字符"/>
    <w:basedOn w:val="1728"/>
    <w:qFormat/>
    <w:uiPriority w:val="0"/>
  </w:style>
  <w:style w:type="paragraph" w:customStyle="1" w:styleId="1730">
    <w:name w:val="正文修改样式"/>
    <w:basedOn w:val="70"/>
    <w:qFormat/>
    <w:uiPriority w:val="0"/>
    <w:pPr>
      <w:ind w:firstLine="0" w:firstLineChars="0"/>
    </w:pPr>
    <w:rPr>
      <w:sz w:val="21"/>
    </w:rPr>
  </w:style>
  <w:style w:type="paragraph" w:customStyle="1" w:styleId="1731">
    <w:name w:val="正正文"/>
    <w:basedOn w:val="1"/>
    <w:qFormat/>
    <w:uiPriority w:val="0"/>
    <w:pPr>
      <w:adjustRightInd w:val="0"/>
      <w:snapToGrid w:val="0"/>
      <w:spacing w:line="360" w:lineRule="auto"/>
      <w:ind w:firstLine="200" w:firstLineChars="200"/>
    </w:pPr>
    <w:rPr>
      <w:rFonts w:ascii="仿宋" w:hAnsi="仿宋" w:eastAsia="仿宋"/>
      <w:bCs/>
      <w:sz w:val="28"/>
      <w:szCs w:val="28"/>
    </w:rPr>
  </w:style>
  <w:style w:type="paragraph" w:customStyle="1" w:styleId="1732">
    <w:name w:val="正文-1"/>
    <w:basedOn w:val="1"/>
    <w:qFormat/>
    <w:uiPriority w:val="0"/>
    <w:pPr>
      <w:spacing w:line="580" w:lineRule="exact"/>
      <w:ind w:firstLine="560" w:firstLineChars="200"/>
    </w:pPr>
    <w:rPr>
      <w:rFonts w:ascii="仿宋" w:hAnsi="仿宋" w:eastAsia="仿宋"/>
      <w:sz w:val="28"/>
      <w:szCs w:val="28"/>
    </w:rPr>
  </w:style>
  <w:style w:type="paragraph" w:customStyle="1" w:styleId="1733">
    <w:name w:val="样式 样式 正文缩进 + 首行缩进:  2 字符 + 首行缩进:  2.5 字符"/>
    <w:basedOn w:val="1718"/>
    <w:qFormat/>
    <w:uiPriority w:val="0"/>
    <w:rPr>
      <w:szCs w:val="20"/>
    </w:rPr>
  </w:style>
  <w:style w:type="paragraph" w:customStyle="1" w:styleId="1734">
    <w:name w:val="样式 样式 正文缩进 + 首行缩进:  2 字符 + 首行缩进:  2 字符"/>
    <w:basedOn w:val="1718"/>
    <w:qFormat/>
    <w:uiPriority w:val="0"/>
  </w:style>
  <w:style w:type="paragraph" w:customStyle="1" w:styleId="1735">
    <w:name w:val="样式 正文 + 首行缩进:  2 字符 + 宋体 四号 首行缩进:  2 字符"/>
    <w:basedOn w:val="1"/>
    <w:qFormat/>
    <w:uiPriority w:val="0"/>
    <w:pPr>
      <w:spacing w:line="480" w:lineRule="exact"/>
      <w:ind w:firstLine="200" w:firstLineChars="200"/>
    </w:pPr>
    <w:rPr>
      <w:rFonts w:ascii="宋体" w:hAnsi="宋体" w:eastAsia="仿宋" w:cs="宋体"/>
      <w:bCs/>
      <w:sz w:val="28"/>
      <w:szCs w:val="20"/>
    </w:rPr>
  </w:style>
  <w:style w:type="paragraph" w:customStyle="1" w:styleId="1736">
    <w:name w:val="样式 样式 正文缩进ÕýÎÄ1正文1文本正文（首行缩进两字）s4 Chars4表正文正文非缩进图标题特点正文（首... + 首行..."/>
    <w:basedOn w:val="1"/>
    <w:qFormat/>
    <w:uiPriority w:val="0"/>
    <w:pPr>
      <w:overflowPunct w:val="0"/>
      <w:autoSpaceDE w:val="0"/>
      <w:autoSpaceDN w:val="0"/>
      <w:spacing w:beforeLines="50" w:line="360" w:lineRule="auto"/>
      <w:ind w:firstLine="200" w:firstLineChars="200"/>
      <w:jc w:val="center"/>
    </w:pPr>
    <w:rPr>
      <w:rFonts w:ascii="宋体" w:hAnsi="宋体" w:eastAsia="仿宋"/>
      <w:caps/>
      <w:sz w:val="28"/>
      <w:szCs w:val="28"/>
    </w:rPr>
  </w:style>
  <w:style w:type="character" w:customStyle="1" w:styleId="1737">
    <w:name w:val="样式 标题 1 + 黑体 小三 非加粗 Char"/>
    <w:link w:val="1738"/>
    <w:qFormat/>
    <w:locked/>
    <w:uiPriority w:val="0"/>
    <w:rPr>
      <w:rFonts w:ascii="黑体" w:hAnsi="黑体" w:eastAsia="黑体"/>
      <w:kern w:val="44"/>
      <w:sz w:val="30"/>
      <w:szCs w:val="44"/>
    </w:rPr>
  </w:style>
  <w:style w:type="paragraph" w:customStyle="1" w:styleId="1738">
    <w:name w:val="样式 标题 1 + 黑体 小三 非加粗"/>
    <w:basedOn w:val="3"/>
    <w:link w:val="1737"/>
    <w:qFormat/>
    <w:uiPriority w:val="0"/>
    <w:pPr>
      <w:tabs>
        <w:tab w:val="left" w:pos="425"/>
      </w:tabs>
      <w:spacing w:before="0" w:line="576" w:lineRule="auto"/>
      <w:ind w:left="425" w:hanging="425"/>
      <w:jc w:val="center"/>
    </w:pPr>
    <w:rPr>
      <w:rFonts w:ascii="黑体" w:hAnsi="黑体" w:cstheme="minorBidi"/>
      <w:b w:val="0"/>
      <w:sz w:val="30"/>
      <w:szCs w:val="44"/>
      <w:lang w:val="en-US"/>
    </w:rPr>
  </w:style>
  <w:style w:type="paragraph" w:customStyle="1" w:styleId="1739">
    <w:name w:val="自动1"/>
    <w:basedOn w:val="749"/>
    <w:qFormat/>
    <w:uiPriority w:val="0"/>
    <w:pPr>
      <w:numPr>
        <w:ilvl w:val="0"/>
        <w:numId w:val="8"/>
      </w:numPr>
      <w:ind w:left="0" w:firstLine="480"/>
    </w:pPr>
  </w:style>
  <w:style w:type="character" w:customStyle="1" w:styleId="1740">
    <w:name w:val="自动2 Char"/>
    <w:link w:val="1741"/>
    <w:qFormat/>
    <w:locked/>
    <w:uiPriority w:val="0"/>
    <w:rPr>
      <w:rFonts w:ascii="黑体" w:hAnsi="宋体" w:eastAsia="宋体"/>
      <w:color w:val="000000"/>
      <w:sz w:val="28"/>
      <w:szCs w:val="28"/>
    </w:rPr>
  </w:style>
  <w:style w:type="paragraph" w:customStyle="1" w:styleId="1741">
    <w:name w:val="自动2"/>
    <w:basedOn w:val="4"/>
    <w:link w:val="1740"/>
    <w:qFormat/>
    <w:uiPriority w:val="0"/>
    <w:pPr>
      <w:numPr>
        <w:ilvl w:val="1"/>
        <w:numId w:val="8"/>
      </w:numPr>
      <w:tabs>
        <w:tab w:val="left" w:pos="360"/>
        <w:tab w:val="left" w:pos="918"/>
      </w:tabs>
      <w:spacing w:before="260" w:after="260"/>
      <w:ind w:left="777" w:leftChars="200" w:hanging="579" w:hangingChars="200"/>
    </w:pPr>
    <w:rPr>
      <w:rFonts w:ascii="黑体" w:cstheme="minorBidi"/>
      <w:b w:val="0"/>
      <w:bCs w:val="0"/>
      <w:sz w:val="28"/>
      <w:szCs w:val="28"/>
      <w:lang w:val="en-US"/>
    </w:rPr>
  </w:style>
  <w:style w:type="paragraph" w:customStyle="1" w:styleId="1742">
    <w:name w:val="自动3"/>
    <w:basedOn w:val="5"/>
    <w:qFormat/>
    <w:uiPriority w:val="0"/>
    <w:pPr>
      <w:tabs>
        <w:tab w:val="left" w:pos="432"/>
      </w:tabs>
      <w:spacing w:beforeLines="0" w:after="50" w:afterLines="0"/>
      <w:ind w:left="432" w:hanging="720"/>
    </w:pPr>
    <w:rPr>
      <w:rFonts w:cs="Arial Unicode MS"/>
      <w:bCs/>
      <w:color w:val="000000"/>
      <w:kern w:val="2"/>
      <w:lang w:val="en-US"/>
    </w:rPr>
  </w:style>
  <w:style w:type="character" w:customStyle="1" w:styleId="1743">
    <w:name w:val="aaa Char"/>
    <w:link w:val="1744"/>
    <w:qFormat/>
    <w:locked/>
    <w:uiPriority w:val="0"/>
    <w:rPr>
      <w:color w:val="000000"/>
      <w:sz w:val="24"/>
    </w:rPr>
  </w:style>
  <w:style w:type="paragraph" w:customStyle="1" w:styleId="1744">
    <w:name w:val="aaa"/>
    <w:basedOn w:val="1"/>
    <w:link w:val="1743"/>
    <w:qFormat/>
    <w:uiPriority w:val="0"/>
    <w:pPr>
      <w:spacing w:beforeLines="50" w:line="360" w:lineRule="auto"/>
      <w:ind w:firstLine="480" w:firstLineChars="200"/>
    </w:pPr>
    <w:rPr>
      <w:rFonts w:asciiTheme="minorHAnsi" w:hAnsiTheme="minorHAnsi" w:eastAsiaTheme="minorEastAsia" w:cstheme="minorBidi"/>
      <w:color w:val="000000"/>
      <w:sz w:val="24"/>
      <w:szCs w:val="22"/>
    </w:rPr>
  </w:style>
  <w:style w:type="paragraph" w:customStyle="1" w:styleId="1745">
    <w:name w:val="图文"/>
    <w:basedOn w:val="1"/>
    <w:qFormat/>
    <w:uiPriority w:val="0"/>
    <w:pPr>
      <w:adjustRightInd w:val="0"/>
      <w:snapToGrid w:val="0"/>
      <w:spacing w:line="360" w:lineRule="auto"/>
      <w:ind w:firstLine="200" w:firstLineChars="200"/>
    </w:pPr>
    <w:rPr>
      <w:rFonts w:ascii="楷体_GB2312" w:hAnsi="仿宋" w:eastAsia="楷体_GB2312"/>
      <w:bCs/>
      <w:sz w:val="30"/>
      <w:szCs w:val="28"/>
    </w:rPr>
  </w:style>
  <w:style w:type="paragraph" w:customStyle="1" w:styleId="1746">
    <w:name w:val="表格内容1"/>
    <w:basedOn w:val="1"/>
    <w:qFormat/>
    <w:uiPriority w:val="0"/>
    <w:pPr>
      <w:tabs>
        <w:tab w:val="left" w:pos="1535"/>
        <w:tab w:val="left" w:pos="3105"/>
        <w:tab w:val="left" w:pos="4676"/>
        <w:tab w:val="left" w:pos="6247"/>
        <w:tab w:val="left" w:pos="7740"/>
        <w:tab w:val="left" w:pos="9288"/>
      </w:tabs>
      <w:snapToGrid w:val="0"/>
      <w:spacing w:line="240" w:lineRule="exact"/>
      <w:ind w:firstLine="200" w:firstLineChars="200"/>
      <w:jc w:val="center"/>
    </w:pPr>
    <w:rPr>
      <w:rFonts w:ascii="宋体" w:hAnsi="宋体" w:eastAsia="仿宋"/>
      <w:bCs/>
      <w:color w:val="000000"/>
      <w:kern w:val="0"/>
      <w:sz w:val="24"/>
      <w:szCs w:val="16"/>
    </w:rPr>
  </w:style>
  <w:style w:type="paragraph" w:customStyle="1" w:styleId="1747">
    <w:name w:val="图文1"/>
    <w:basedOn w:val="395"/>
    <w:qFormat/>
    <w:uiPriority w:val="0"/>
    <w:pPr>
      <w:adjustRightInd w:val="0"/>
      <w:snapToGrid w:val="0"/>
      <w:spacing w:beforeLines="50" w:line="240" w:lineRule="auto"/>
      <w:ind w:firstLine="0" w:firstLineChars="0"/>
    </w:pPr>
    <w:rPr>
      <w:sz w:val="28"/>
    </w:rPr>
  </w:style>
  <w:style w:type="paragraph" w:customStyle="1" w:styleId="1748">
    <w:name w:val="正文2000"/>
    <w:basedOn w:val="1"/>
    <w:qFormat/>
    <w:uiPriority w:val="0"/>
    <w:pPr>
      <w:tabs>
        <w:tab w:val="left" w:pos="720"/>
      </w:tabs>
      <w:spacing w:line="360" w:lineRule="auto"/>
      <w:ind w:firstLine="560" w:firstLineChars="200"/>
    </w:pPr>
    <w:rPr>
      <w:rFonts w:ascii="楷体_GB2312" w:hAnsi="仿宋" w:eastAsia="楷体_GB2312"/>
      <w:bCs/>
      <w:sz w:val="24"/>
      <w:szCs w:val="20"/>
    </w:rPr>
  </w:style>
  <w:style w:type="paragraph" w:customStyle="1" w:styleId="1749">
    <w:name w:val="数字表格"/>
    <w:basedOn w:val="1"/>
    <w:qFormat/>
    <w:uiPriority w:val="0"/>
    <w:pPr>
      <w:adjustRightInd w:val="0"/>
      <w:snapToGrid w:val="0"/>
      <w:jc w:val="center"/>
    </w:pPr>
    <w:rPr>
      <w:rFonts w:ascii="楷体_GB2312" w:hAnsi="仿宋" w:eastAsia="楷体_GB2312"/>
      <w:bCs/>
      <w:kern w:val="0"/>
      <w:sz w:val="28"/>
      <w:szCs w:val="28"/>
    </w:rPr>
  </w:style>
  <w:style w:type="paragraph" w:customStyle="1" w:styleId="1750">
    <w:name w:val="表头编号"/>
    <w:basedOn w:val="1"/>
    <w:qFormat/>
    <w:uiPriority w:val="0"/>
    <w:pPr>
      <w:adjustRightInd w:val="0"/>
      <w:snapToGrid w:val="0"/>
      <w:spacing w:line="360" w:lineRule="auto"/>
      <w:ind w:firstLine="200" w:firstLineChars="200"/>
      <w:jc w:val="center"/>
    </w:pPr>
    <w:rPr>
      <w:rFonts w:ascii="仿宋" w:hAnsi="仿宋" w:eastAsia="仿宋"/>
      <w:bCs/>
      <w:color w:val="000000"/>
      <w:sz w:val="24"/>
      <w:szCs w:val="28"/>
    </w:rPr>
  </w:style>
  <w:style w:type="paragraph" w:customStyle="1" w:styleId="1751">
    <w:name w:val="表格编号"/>
    <w:basedOn w:val="1"/>
    <w:qFormat/>
    <w:uiPriority w:val="0"/>
    <w:pPr>
      <w:adjustRightInd w:val="0"/>
      <w:snapToGrid w:val="0"/>
      <w:spacing w:line="360" w:lineRule="auto"/>
      <w:ind w:firstLine="200" w:firstLineChars="200"/>
      <w:jc w:val="right"/>
    </w:pPr>
    <w:rPr>
      <w:rFonts w:ascii="仿宋" w:hAnsi="仿宋" w:eastAsia="仿宋"/>
      <w:bCs/>
      <w:sz w:val="24"/>
      <w:szCs w:val="20"/>
    </w:rPr>
  </w:style>
  <w:style w:type="paragraph" w:customStyle="1" w:styleId="1752">
    <w:name w:val="表格体"/>
    <w:basedOn w:val="1"/>
    <w:qFormat/>
    <w:uiPriority w:val="0"/>
    <w:pPr>
      <w:adjustRightInd w:val="0"/>
      <w:snapToGrid w:val="0"/>
      <w:spacing w:line="360" w:lineRule="auto"/>
      <w:ind w:firstLine="200" w:firstLineChars="200"/>
      <w:jc w:val="center"/>
    </w:pPr>
    <w:rPr>
      <w:rFonts w:ascii="仿宋" w:hAnsi="仿宋" w:eastAsia="仿宋"/>
      <w:bCs/>
      <w:sz w:val="18"/>
      <w:szCs w:val="20"/>
    </w:rPr>
  </w:style>
  <w:style w:type="paragraph" w:customStyle="1" w:styleId="1753">
    <w:name w:val="表格左对齐"/>
    <w:basedOn w:val="35"/>
    <w:qFormat/>
    <w:uiPriority w:val="0"/>
    <w:pPr>
      <w:widowControl w:val="0"/>
      <w:adjustRightInd w:val="0"/>
      <w:snapToGrid w:val="0"/>
      <w:spacing w:before="0" w:after="0" w:line="240" w:lineRule="auto"/>
      <w:jc w:val="both"/>
    </w:pPr>
    <w:rPr>
      <w:sz w:val="28"/>
      <w:szCs w:val="20"/>
    </w:rPr>
  </w:style>
  <w:style w:type="paragraph" w:customStyle="1" w:styleId="1754">
    <w:name w:val="表号1"/>
    <w:basedOn w:val="1"/>
    <w:qFormat/>
    <w:uiPriority w:val="0"/>
    <w:pPr>
      <w:adjustRightInd w:val="0"/>
      <w:snapToGrid w:val="0"/>
      <w:spacing w:line="360" w:lineRule="auto"/>
      <w:ind w:firstLine="200" w:firstLineChars="200"/>
      <w:jc w:val="left"/>
    </w:pPr>
    <w:rPr>
      <w:rFonts w:ascii="仿宋" w:hAnsi="仿宋" w:eastAsia="仿宋"/>
      <w:bCs/>
      <w:color w:val="000000"/>
      <w:sz w:val="24"/>
      <w:szCs w:val="28"/>
    </w:rPr>
  </w:style>
  <w:style w:type="paragraph" w:customStyle="1" w:styleId="1755">
    <w:name w:val="表框1"/>
    <w:basedOn w:val="1"/>
    <w:qFormat/>
    <w:uiPriority w:val="0"/>
    <w:pPr>
      <w:pBdr>
        <w:top w:val="single" w:color="auto" w:sz="12" w:space="0"/>
        <w:left w:val="single" w:color="auto" w:sz="12" w:space="1"/>
        <w:bottom w:val="single" w:color="auto" w:sz="12" w:space="1"/>
        <w:right w:val="single" w:color="auto" w:sz="12" w:space="1"/>
      </w:pBdr>
      <w:adjustRightInd w:val="0"/>
      <w:snapToGrid w:val="0"/>
      <w:spacing w:line="360" w:lineRule="auto"/>
      <w:ind w:firstLine="200" w:firstLineChars="200"/>
    </w:pPr>
    <w:rPr>
      <w:rFonts w:ascii="仿宋" w:hAnsi="仿宋" w:eastAsia="仿宋"/>
      <w:bCs/>
      <w:sz w:val="24"/>
      <w:szCs w:val="20"/>
    </w:rPr>
  </w:style>
  <w:style w:type="paragraph" w:customStyle="1" w:styleId="1756">
    <w:name w:val="表框2"/>
    <w:basedOn w:val="1"/>
    <w:qFormat/>
    <w:uiPriority w:val="0"/>
    <w:pPr>
      <w:framePr w:hSpace="181" w:vSpace="181" w:wrap="notBeside" w:vAnchor="text" w:hAnchor="text" w:y="1"/>
      <w:pBdr>
        <w:top w:val="single" w:color="auto" w:sz="4" w:space="0"/>
        <w:left w:val="single" w:color="auto" w:sz="4" w:space="4"/>
        <w:bottom w:val="single" w:color="auto" w:sz="4" w:space="1"/>
        <w:right w:val="single" w:color="auto" w:sz="4" w:space="4"/>
      </w:pBdr>
      <w:adjustRightInd w:val="0"/>
      <w:snapToGrid w:val="0"/>
      <w:spacing w:line="360" w:lineRule="auto"/>
      <w:ind w:firstLine="200" w:firstLineChars="200"/>
    </w:pPr>
    <w:rPr>
      <w:rFonts w:ascii="仿宋" w:hAnsi="仿宋" w:eastAsia="仿宋"/>
      <w:bCs/>
      <w:sz w:val="24"/>
      <w:szCs w:val="20"/>
    </w:rPr>
  </w:style>
  <w:style w:type="paragraph" w:customStyle="1" w:styleId="1757">
    <w:name w:val="表格内容空行"/>
    <w:qFormat/>
    <w:uiPriority w:val="0"/>
    <w:pPr>
      <w:tabs>
        <w:tab w:val="left" w:pos="1535"/>
        <w:tab w:val="left" w:pos="3105"/>
        <w:tab w:val="left" w:pos="4676"/>
        <w:tab w:val="left" w:pos="6247"/>
        <w:tab w:val="left" w:pos="7740"/>
        <w:tab w:val="left" w:pos="9288"/>
      </w:tabs>
      <w:adjustRightInd w:val="0"/>
      <w:snapToGrid w:val="0"/>
      <w:spacing w:beforeLines="15" w:line="240" w:lineRule="exact"/>
      <w:ind w:firstLine="200" w:firstLineChars="200"/>
      <w:jc w:val="center"/>
    </w:pPr>
    <w:rPr>
      <w:rFonts w:ascii="Times New Roman" w:hAnsi="Times New Roman" w:eastAsia="宋体" w:cs="Times New Roman"/>
      <w:color w:val="000000"/>
      <w:sz w:val="24"/>
      <w:szCs w:val="16"/>
      <w:lang w:val="en-US" w:eastAsia="zh-CN" w:bidi="ar-SA"/>
    </w:rPr>
  </w:style>
  <w:style w:type="paragraph" w:customStyle="1" w:styleId="1758">
    <w:name w:val="Plain Text1"/>
    <w:basedOn w:val="1"/>
    <w:qFormat/>
    <w:uiPriority w:val="0"/>
    <w:pPr>
      <w:adjustRightInd w:val="0"/>
      <w:spacing w:line="360" w:lineRule="auto"/>
      <w:ind w:firstLine="200" w:firstLineChars="200"/>
    </w:pPr>
    <w:rPr>
      <w:rFonts w:ascii="宋体" w:hAnsi="Courier New" w:eastAsia="仿宋"/>
      <w:bCs/>
      <w:sz w:val="24"/>
      <w:szCs w:val="20"/>
    </w:rPr>
  </w:style>
  <w:style w:type="paragraph" w:customStyle="1" w:styleId="1759">
    <w:name w:val="表图标题"/>
    <w:basedOn w:val="1"/>
    <w:qFormat/>
    <w:uiPriority w:val="0"/>
    <w:pPr>
      <w:tabs>
        <w:tab w:val="left" w:pos="3960"/>
      </w:tabs>
      <w:jc w:val="center"/>
    </w:pPr>
    <w:rPr>
      <w:rFonts w:ascii="仿宋" w:hAnsi="仿宋" w:eastAsia="仿宋"/>
      <w:b/>
      <w:kern w:val="0"/>
      <w:sz w:val="24"/>
      <w:szCs w:val="28"/>
    </w:rPr>
  </w:style>
  <w:style w:type="paragraph" w:customStyle="1" w:styleId="1760">
    <w:name w:val="表格内容6"/>
    <w:basedOn w:val="1746"/>
    <w:qFormat/>
    <w:uiPriority w:val="0"/>
    <w:pPr>
      <w:adjustRightInd w:val="0"/>
      <w:snapToGrid/>
      <w:spacing w:line="180" w:lineRule="atLeast"/>
    </w:pPr>
    <w:rPr>
      <w:rFonts w:ascii="Times New Roman" w:hAnsi="Times New Roman"/>
      <w:spacing w:val="-12"/>
      <w:sz w:val="15"/>
    </w:rPr>
  </w:style>
  <w:style w:type="paragraph" w:customStyle="1" w:styleId="1761">
    <w:name w:val="Body Text Indent 21"/>
    <w:basedOn w:val="1"/>
    <w:qFormat/>
    <w:uiPriority w:val="0"/>
    <w:pPr>
      <w:adjustRightInd w:val="0"/>
      <w:spacing w:line="360" w:lineRule="auto"/>
      <w:ind w:firstLine="480" w:firstLineChars="200"/>
    </w:pPr>
    <w:rPr>
      <w:rFonts w:ascii="宋体" w:hAnsi="仿宋" w:eastAsia="仿宋"/>
      <w:bCs/>
      <w:kern w:val="0"/>
      <w:sz w:val="24"/>
      <w:szCs w:val="20"/>
    </w:rPr>
  </w:style>
  <w:style w:type="paragraph" w:customStyle="1" w:styleId="1762">
    <w:name w:val="正文（首行缩近两字）"/>
    <w:basedOn w:val="1"/>
    <w:next w:val="1"/>
    <w:qFormat/>
    <w:uiPriority w:val="0"/>
    <w:pPr>
      <w:spacing w:line="360" w:lineRule="auto"/>
      <w:ind w:firstLine="420" w:firstLineChars="200"/>
    </w:pPr>
    <w:rPr>
      <w:rFonts w:ascii="仿宋" w:hAnsi="仿宋" w:eastAsia="仿宋"/>
      <w:bCs/>
      <w:sz w:val="24"/>
      <w:szCs w:val="28"/>
    </w:rPr>
  </w:style>
  <w:style w:type="paragraph" w:customStyle="1" w:styleId="1763">
    <w:name w:val="my table header"/>
    <w:basedOn w:val="1"/>
    <w:qFormat/>
    <w:locked/>
    <w:uiPriority w:val="0"/>
    <w:pPr>
      <w:spacing w:line="360" w:lineRule="exact"/>
      <w:ind w:left="567" w:firstLine="200" w:firstLineChars="200"/>
      <w:jc w:val="center"/>
    </w:pPr>
    <w:rPr>
      <w:rFonts w:ascii="黑体" w:hAnsi="仿宋" w:eastAsia="黑体"/>
      <w:color w:val="000000"/>
      <w:sz w:val="24"/>
      <w:szCs w:val="21"/>
    </w:rPr>
  </w:style>
  <w:style w:type="paragraph" w:customStyle="1" w:styleId="1764">
    <w:name w:val="列表1"/>
    <w:basedOn w:val="1"/>
    <w:next w:val="66"/>
    <w:qFormat/>
    <w:uiPriority w:val="0"/>
    <w:pPr>
      <w:spacing w:before="60" w:line="240" w:lineRule="exact"/>
      <w:ind w:firstLine="200" w:firstLineChars="200"/>
      <w:jc w:val="center"/>
    </w:pPr>
    <w:rPr>
      <w:rFonts w:ascii="仿宋" w:hAnsi="仿宋" w:eastAsia="仿宋"/>
      <w:bCs/>
      <w:sz w:val="24"/>
      <w:szCs w:val="20"/>
    </w:rPr>
  </w:style>
  <w:style w:type="paragraph" w:customStyle="1" w:styleId="1765">
    <w:name w:val="图头"/>
    <w:qFormat/>
    <w:uiPriority w:val="0"/>
    <w:pPr>
      <w:tabs>
        <w:tab w:val="left" w:pos="1080"/>
        <w:tab w:val="left" w:pos="1470"/>
      </w:tabs>
      <w:adjustRightInd w:val="0"/>
      <w:spacing w:beforeLines="50"/>
      <w:ind w:left="1080" w:hanging="720"/>
      <w:jc w:val="center"/>
    </w:pPr>
    <w:rPr>
      <w:rFonts w:ascii="Times New Roman" w:hAnsi="Times New Roman" w:eastAsia="宋体" w:cs="Times New Roman"/>
      <w:spacing w:val="10"/>
      <w:sz w:val="24"/>
      <w:szCs w:val="24"/>
      <w:lang w:val="en-US" w:eastAsia="zh-CN" w:bidi="ar-SA"/>
    </w:rPr>
  </w:style>
  <w:style w:type="paragraph" w:customStyle="1" w:styleId="1766">
    <w:name w:val="表格，内容"/>
    <w:basedOn w:val="1"/>
    <w:qFormat/>
    <w:uiPriority w:val="0"/>
    <w:pPr>
      <w:spacing w:line="360" w:lineRule="auto"/>
      <w:ind w:firstLine="200" w:firstLineChars="200"/>
      <w:jc w:val="center"/>
    </w:pPr>
    <w:rPr>
      <w:rFonts w:ascii="仿宋" w:hAnsi="仿宋" w:eastAsia="仿宋"/>
      <w:bCs/>
      <w:spacing w:val="10"/>
      <w:kern w:val="44"/>
      <w:sz w:val="24"/>
      <w:szCs w:val="28"/>
    </w:rPr>
  </w:style>
  <w:style w:type="paragraph" w:customStyle="1" w:styleId="1767">
    <w:name w:val="表格3"/>
    <w:basedOn w:val="1"/>
    <w:qFormat/>
    <w:uiPriority w:val="0"/>
    <w:pPr>
      <w:spacing w:line="320" w:lineRule="exact"/>
      <w:ind w:firstLine="200" w:firstLineChars="200"/>
      <w:jc w:val="center"/>
    </w:pPr>
    <w:rPr>
      <w:rFonts w:ascii="仿宋" w:hAnsi="仿宋" w:eastAsia="仿宋" w:cs="宋体"/>
      <w:bCs/>
      <w:sz w:val="18"/>
      <w:szCs w:val="20"/>
    </w:rPr>
  </w:style>
  <w:style w:type="paragraph" w:customStyle="1" w:styleId="1768">
    <w:name w:val="样式 标题 3 + 段前: 0.5 行 段后: 0.5 行1"/>
    <w:basedOn w:val="5"/>
    <w:qFormat/>
    <w:uiPriority w:val="0"/>
    <w:pPr>
      <w:tabs>
        <w:tab w:val="left" w:pos="720"/>
        <w:tab w:val="left" w:pos="5940"/>
      </w:tabs>
      <w:spacing w:beforeLines="50" w:afterLines="50"/>
      <w:ind w:left="720" w:hanging="720"/>
    </w:pPr>
    <w:rPr>
      <w:rFonts w:cs="宋体"/>
      <w:b w:val="0"/>
      <w:bCs/>
      <w:kern w:val="2"/>
      <w:szCs w:val="20"/>
      <w:lang w:val="en-US"/>
    </w:rPr>
  </w:style>
  <w:style w:type="paragraph" w:customStyle="1" w:styleId="1769">
    <w:name w:val="表格文字居中"/>
    <w:qFormat/>
    <w:uiPriority w:val="0"/>
    <w:pPr>
      <w:adjustRightInd w:val="0"/>
      <w:snapToGrid w:val="0"/>
      <w:spacing w:beforeLines="10"/>
      <w:jc w:val="center"/>
    </w:pPr>
    <w:rPr>
      <w:rFonts w:ascii="宋体" w:hAnsi="宋体" w:eastAsia="宋体" w:cs="Times New Roman"/>
      <w:sz w:val="24"/>
      <w:lang w:val="en-US" w:eastAsia="zh-CN" w:bidi="ar-SA"/>
    </w:rPr>
  </w:style>
  <w:style w:type="paragraph" w:customStyle="1" w:styleId="1770">
    <w:name w:val="正文01"/>
    <w:basedOn w:val="1"/>
    <w:qFormat/>
    <w:uiPriority w:val="0"/>
    <w:pPr>
      <w:spacing w:before="60" w:line="460" w:lineRule="exact"/>
      <w:ind w:firstLine="200" w:firstLineChars="200"/>
    </w:pPr>
    <w:rPr>
      <w:rFonts w:ascii="仿宋" w:hAnsi="仿宋" w:eastAsia="仿宋"/>
      <w:bCs/>
      <w:sz w:val="24"/>
      <w:szCs w:val="20"/>
    </w:rPr>
  </w:style>
  <w:style w:type="paragraph" w:customStyle="1" w:styleId="1771">
    <w:name w:val="样式 标题 3标题 13 + 黑色 段前: 4 磅 段后: 10 磅 行距: 单倍行距"/>
    <w:basedOn w:val="1"/>
    <w:qFormat/>
    <w:uiPriority w:val="0"/>
    <w:pPr>
      <w:spacing w:line="360" w:lineRule="auto"/>
      <w:ind w:firstLine="200" w:firstLineChars="200"/>
    </w:pPr>
    <w:rPr>
      <w:rFonts w:ascii="仿宋" w:hAnsi="仿宋" w:eastAsia="仿宋"/>
      <w:bCs/>
      <w:sz w:val="28"/>
      <w:szCs w:val="28"/>
    </w:rPr>
  </w:style>
  <w:style w:type="paragraph" w:customStyle="1" w:styleId="1772">
    <w:name w:val="自动标题3"/>
    <w:basedOn w:val="1"/>
    <w:qFormat/>
    <w:uiPriority w:val="0"/>
    <w:pPr>
      <w:spacing w:line="360" w:lineRule="auto"/>
      <w:ind w:left="720" w:hanging="720" w:firstLineChars="200"/>
    </w:pPr>
    <w:rPr>
      <w:rFonts w:ascii="仿宋" w:hAnsi="仿宋" w:eastAsia="仿宋"/>
      <w:bCs/>
      <w:sz w:val="24"/>
      <w:szCs w:val="28"/>
    </w:rPr>
  </w:style>
  <w:style w:type="paragraph" w:customStyle="1" w:styleId="1773">
    <w:name w:val="样式 标题 1 + 段前: 0.1 行 段后: 0.1 行"/>
    <w:basedOn w:val="3"/>
    <w:qFormat/>
    <w:uiPriority w:val="0"/>
    <w:pPr>
      <w:widowControl/>
      <w:tabs>
        <w:tab w:val="left" w:pos="432"/>
      </w:tabs>
      <w:spacing w:before="0" w:beforeLines="10" w:after="0" w:afterLines="10"/>
      <w:ind w:left="432" w:hanging="432"/>
      <w:jc w:val="left"/>
    </w:pPr>
    <w:rPr>
      <w:rFonts w:ascii="Times New Roman" w:hAnsi="Times New Roman" w:cs="宋体"/>
      <w:b w:val="0"/>
      <w:kern w:val="0"/>
      <w:sz w:val="30"/>
      <w:szCs w:val="20"/>
      <w:lang w:val="en-US"/>
    </w:rPr>
  </w:style>
  <w:style w:type="paragraph" w:customStyle="1" w:styleId="1774">
    <w:name w:val="征文"/>
    <w:basedOn w:val="1"/>
    <w:qFormat/>
    <w:uiPriority w:val="0"/>
    <w:pPr>
      <w:tabs>
        <w:tab w:val="left" w:pos="840"/>
      </w:tabs>
      <w:adjustRightInd w:val="0"/>
      <w:snapToGrid w:val="0"/>
      <w:spacing w:line="312" w:lineRule="auto"/>
      <w:ind w:left="840" w:hanging="420" w:firstLineChars="200"/>
      <w:jc w:val="center"/>
    </w:pPr>
    <w:rPr>
      <w:rFonts w:ascii="宋体" w:hAnsi="宋体" w:eastAsia="仿宋"/>
      <w:bCs/>
      <w:sz w:val="24"/>
      <w:szCs w:val="20"/>
    </w:rPr>
  </w:style>
  <w:style w:type="paragraph" w:customStyle="1" w:styleId="1775">
    <w:name w:val="样式1 Char Char Char Char"/>
    <w:basedOn w:val="80"/>
    <w:qFormat/>
    <w:uiPriority w:val="0"/>
    <w:pPr>
      <w:numPr>
        <w:ilvl w:val="0"/>
        <w:numId w:val="9"/>
      </w:numPr>
      <w:tabs>
        <w:tab w:val="left" w:pos="432"/>
        <w:tab w:val="clear" w:pos="425"/>
      </w:tabs>
      <w:adjustRightInd w:val="0"/>
      <w:spacing w:line="312" w:lineRule="atLeast"/>
      <w:ind w:left="0" w:firstLine="0"/>
    </w:pPr>
    <w:rPr>
      <w:rFonts w:ascii="宋体" w:hAnsi="宋体"/>
      <w:sz w:val="24"/>
      <w:szCs w:val="24"/>
    </w:rPr>
  </w:style>
  <w:style w:type="character" w:customStyle="1" w:styleId="1776">
    <w:name w:val="报告书正文 Char Char Char Char Char Char Char Char Char Char Char Char Char Char"/>
    <w:link w:val="1777"/>
    <w:qFormat/>
    <w:locked/>
    <w:uiPriority w:val="0"/>
    <w:rPr>
      <w:color w:val="000000"/>
      <w:sz w:val="24"/>
      <w:szCs w:val="24"/>
    </w:rPr>
  </w:style>
  <w:style w:type="paragraph" w:customStyle="1" w:styleId="1777">
    <w:name w:val="报告书正文 Char Char Char Char Char Char Char Char Char Char Char Char Char"/>
    <w:basedOn w:val="1"/>
    <w:link w:val="1776"/>
    <w:qFormat/>
    <w:uiPriority w:val="0"/>
    <w:pPr>
      <w:spacing w:line="300" w:lineRule="auto"/>
      <w:ind w:firstLine="480" w:firstLineChars="200"/>
    </w:pPr>
    <w:rPr>
      <w:rFonts w:asciiTheme="minorHAnsi" w:hAnsiTheme="minorHAnsi" w:eastAsiaTheme="minorEastAsia" w:cstheme="minorBidi"/>
      <w:color w:val="000000"/>
      <w:sz w:val="24"/>
    </w:rPr>
  </w:style>
  <w:style w:type="character" w:customStyle="1" w:styleId="1778">
    <w:name w:val="自定义正文 Char Char Char Char Char Char Char Char Char Char Char Char Char Char"/>
    <w:link w:val="1779"/>
    <w:qFormat/>
    <w:locked/>
    <w:uiPriority w:val="0"/>
    <w:rPr>
      <w:position w:val="-28"/>
      <w:sz w:val="28"/>
      <w:szCs w:val="28"/>
    </w:rPr>
  </w:style>
  <w:style w:type="paragraph" w:customStyle="1" w:styleId="1779">
    <w:name w:val="自定义正文 Char Char Char Char Char Char Char Char Char Char Char Char Char"/>
    <w:link w:val="1778"/>
    <w:qFormat/>
    <w:uiPriority w:val="0"/>
    <w:pPr>
      <w:widowControl w:val="0"/>
      <w:topLinePunct/>
      <w:adjustRightInd w:val="0"/>
      <w:snapToGrid w:val="0"/>
      <w:spacing w:line="360" w:lineRule="auto"/>
      <w:ind w:firstLine="510"/>
      <w:jc w:val="both"/>
    </w:pPr>
    <w:rPr>
      <w:rFonts w:asciiTheme="minorHAnsi" w:hAnsiTheme="minorHAnsi" w:eastAsiaTheme="minorEastAsia" w:cstheme="minorBidi"/>
      <w:kern w:val="2"/>
      <w:position w:val="-28"/>
      <w:sz w:val="28"/>
      <w:szCs w:val="28"/>
      <w:lang w:val="en-US" w:eastAsia="zh-CN" w:bidi="ar-SA"/>
    </w:rPr>
  </w:style>
  <w:style w:type="character" w:customStyle="1" w:styleId="1780">
    <w:name w:val="标4 Char Char Char Char"/>
    <w:link w:val="1781"/>
    <w:qFormat/>
    <w:locked/>
    <w:uiPriority w:val="0"/>
    <w:rPr>
      <w:rFonts w:ascii="宋体" w:hAnsi="宋体" w:eastAsia="宋体"/>
      <w:sz w:val="24"/>
      <w:szCs w:val="30"/>
    </w:rPr>
  </w:style>
  <w:style w:type="paragraph" w:customStyle="1" w:styleId="1781">
    <w:name w:val="标4 Char Char Char"/>
    <w:basedOn w:val="165"/>
    <w:link w:val="1780"/>
    <w:qFormat/>
    <w:uiPriority w:val="0"/>
    <w:pPr>
      <w:spacing w:line="560" w:lineRule="atLeast"/>
      <w:ind w:firstLine="0" w:firstLineChars="0"/>
      <w:outlineLvl w:val="3"/>
    </w:pPr>
    <w:rPr>
      <w:rFonts w:ascii="宋体" w:hAnsi="宋体" w:eastAsia="宋体" w:cstheme="minorBidi"/>
      <w:bCs w:val="0"/>
      <w:sz w:val="24"/>
      <w:szCs w:val="30"/>
    </w:rPr>
  </w:style>
  <w:style w:type="paragraph" w:customStyle="1" w:styleId="1782">
    <w:name w:val="样式 标题 1标题 11一、My title1 +"/>
    <w:basedOn w:val="1"/>
    <w:next w:val="1"/>
    <w:qFormat/>
    <w:uiPriority w:val="0"/>
    <w:pPr>
      <w:spacing w:beforeLines="50" w:line="360" w:lineRule="auto"/>
      <w:ind w:firstLine="200" w:firstLineChars="200"/>
      <w:jc w:val="left"/>
      <w:outlineLvl w:val="0"/>
    </w:pPr>
    <w:rPr>
      <w:rFonts w:ascii="仿宋" w:hAnsi="仿宋" w:eastAsia="黑体"/>
      <w:sz w:val="30"/>
      <w:szCs w:val="44"/>
    </w:rPr>
  </w:style>
  <w:style w:type="paragraph" w:customStyle="1" w:styleId="1783">
    <w:name w:val="样式 样式 标题 1标题 11一、My title1 + +"/>
    <w:basedOn w:val="1"/>
    <w:next w:val="1"/>
    <w:qFormat/>
    <w:uiPriority w:val="0"/>
    <w:pPr>
      <w:spacing w:line="360" w:lineRule="auto"/>
      <w:ind w:firstLine="200" w:firstLineChars="200"/>
    </w:pPr>
    <w:rPr>
      <w:rFonts w:ascii="仿宋" w:hAnsi="仿宋" w:eastAsia="黑体"/>
      <w:sz w:val="30"/>
      <w:szCs w:val="28"/>
    </w:rPr>
  </w:style>
  <w:style w:type="paragraph" w:customStyle="1" w:styleId="1784">
    <w:name w:val="样式 样式 样式 标题 1标题 11一、My title1 + + +"/>
    <w:basedOn w:val="1783"/>
    <w:qFormat/>
    <w:uiPriority w:val="0"/>
    <w:pPr>
      <w:tabs>
        <w:tab w:val="left" w:pos="420"/>
      </w:tabs>
      <w:ind w:left="420" w:hanging="420"/>
    </w:pPr>
    <w:rPr>
      <w:bCs/>
    </w:rPr>
  </w:style>
  <w:style w:type="paragraph" w:customStyle="1" w:styleId="1785">
    <w:name w:val="样式 标题 3标题 13 + 宋体 小四 非加粗"/>
    <w:basedOn w:val="5"/>
    <w:qFormat/>
    <w:uiPriority w:val="0"/>
    <w:pPr>
      <w:tabs>
        <w:tab w:val="left" w:pos="720"/>
        <w:tab w:val="left" w:pos="5940"/>
      </w:tabs>
      <w:spacing w:beforeLines="0" w:after="260" w:afterLines="0" w:line="412" w:lineRule="auto"/>
      <w:ind w:left="720" w:hanging="720"/>
    </w:pPr>
    <w:rPr>
      <w:b w:val="0"/>
      <w:bCs/>
      <w:kern w:val="2"/>
      <w:szCs w:val="32"/>
      <w:lang w:val="en-US"/>
    </w:rPr>
  </w:style>
  <w:style w:type="paragraph" w:customStyle="1" w:styleId="1786">
    <w:name w:val="样式 样式 标题 1 + 非加粗 + 段前: 0.3 行 段后: 0.3 行"/>
    <w:basedOn w:val="1"/>
    <w:qFormat/>
    <w:uiPriority w:val="0"/>
    <w:pPr>
      <w:keepNext/>
      <w:keepLines/>
      <w:tabs>
        <w:tab w:val="left" w:pos="425"/>
      </w:tabs>
      <w:spacing w:beforeLines="30" w:line="360" w:lineRule="auto"/>
      <w:ind w:left="425" w:hanging="425" w:firstLineChars="200"/>
      <w:jc w:val="left"/>
      <w:outlineLvl w:val="0"/>
    </w:pPr>
    <w:rPr>
      <w:rFonts w:ascii="仿宋" w:hAnsi="仿宋" w:eastAsia="黑体" w:cs="宋体"/>
      <w:bCs/>
      <w:kern w:val="44"/>
      <w:sz w:val="30"/>
      <w:szCs w:val="20"/>
    </w:rPr>
  </w:style>
  <w:style w:type="paragraph" w:customStyle="1" w:styleId="1787">
    <w:name w:val="样式 标题 3 + 非加粗"/>
    <w:basedOn w:val="5"/>
    <w:qFormat/>
    <w:uiPriority w:val="0"/>
    <w:pPr>
      <w:tabs>
        <w:tab w:val="left" w:pos="5940"/>
      </w:tabs>
      <w:spacing w:beforeLines="10" w:afterLines="10"/>
      <w:ind w:left="5940" w:hanging="720"/>
    </w:pPr>
    <w:rPr>
      <w:b w:val="0"/>
      <w:bCs/>
      <w:kern w:val="2"/>
      <w:szCs w:val="32"/>
      <w:lang w:val="en-US"/>
    </w:rPr>
  </w:style>
  <w:style w:type="paragraph" w:customStyle="1" w:styleId="1788">
    <w:name w:val="图表头"/>
    <w:basedOn w:val="1"/>
    <w:qFormat/>
    <w:uiPriority w:val="0"/>
    <w:pPr>
      <w:adjustRightInd w:val="0"/>
      <w:spacing w:line="360" w:lineRule="auto"/>
      <w:ind w:firstLine="200" w:firstLineChars="200"/>
      <w:jc w:val="center"/>
    </w:pPr>
    <w:rPr>
      <w:rFonts w:ascii="黑体" w:hAnsi="仿宋" w:eastAsia="黑体"/>
      <w:bCs/>
      <w:spacing w:val="5"/>
      <w:kern w:val="0"/>
      <w:sz w:val="24"/>
      <w:szCs w:val="20"/>
    </w:rPr>
  </w:style>
  <w:style w:type="paragraph" w:customStyle="1" w:styleId="1789">
    <w:name w:val="正文文本 31"/>
    <w:basedOn w:val="1"/>
    <w:qFormat/>
    <w:uiPriority w:val="0"/>
    <w:pPr>
      <w:adjustRightInd w:val="0"/>
      <w:spacing w:line="240" w:lineRule="atLeast"/>
      <w:ind w:firstLine="200" w:firstLineChars="200"/>
      <w:jc w:val="center"/>
    </w:pPr>
    <w:rPr>
      <w:rFonts w:ascii="宋体" w:hAnsi="仿宋" w:eastAsia="仿宋"/>
      <w:bCs/>
      <w:kern w:val="0"/>
      <w:sz w:val="18"/>
      <w:szCs w:val="20"/>
    </w:rPr>
  </w:style>
  <w:style w:type="paragraph" w:customStyle="1" w:styleId="1790">
    <w:name w:val="XCHG论文正文"/>
    <w:basedOn w:val="1"/>
    <w:qFormat/>
    <w:uiPriority w:val="0"/>
    <w:pPr>
      <w:spacing w:line="300" w:lineRule="auto"/>
      <w:ind w:firstLine="480" w:firstLineChars="200"/>
    </w:pPr>
    <w:rPr>
      <w:rFonts w:ascii="仿宋" w:hAnsi="仿宋" w:eastAsia="仿宋"/>
      <w:bCs/>
      <w:color w:val="000000"/>
      <w:sz w:val="24"/>
      <w:szCs w:val="28"/>
    </w:rPr>
  </w:style>
  <w:style w:type="paragraph" w:customStyle="1" w:styleId="1791">
    <w:name w:val="岳阳用"/>
    <w:basedOn w:val="1"/>
    <w:qFormat/>
    <w:uiPriority w:val="0"/>
    <w:pPr>
      <w:spacing w:line="400" w:lineRule="atLeast"/>
      <w:ind w:firstLine="644" w:firstLineChars="200"/>
      <w:jc w:val="left"/>
    </w:pPr>
    <w:rPr>
      <w:rFonts w:ascii="仿宋_GB2312" w:hAnsi="宋体" w:eastAsia="仿宋"/>
      <w:bCs/>
      <w:spacing w:val="21"/>
      <w:kern w:val="0"/>
      <w:sz w:val="28"/>
      <w:szCs w:val="20"/>
    </w:rPr>
  </w:style>
  <w:style w:type="paragraph" w:customStyle="1" w:styleId="1792">
    <w:name w:val="无缩进正文"/>
    <w:basedOn w:val="1"/>
    <w:qFormat/>
    <w:uiPriority w:val="0"/>
    <w:pPr>
      <w:adjustRightInd w:val="0"/>
      <w:snapToGrid w:val="0"/>
      <w:spacing w:line="288" w:lineRule="auto"/>
      <w:ind w:firstLine="200" w:firstLineChars="200"/>
      <w:jc w:val="center"/>
    </w:pPr>
    <w:rPr>
      <w:rFonts w:ascii="仿宋" w:hAnsi="仿宋" w:eastAsia="仿宋"/>
      <w:bCs/>
      <w:kern w:val="0"/>
      <w:sz w:val="24"/>
      <w:szCs w:val="28"/>
    </w:rPr>
  </w:style>
  <w:style w:type="paragraph" w:customStyle="1" w:styleId="1793">
    <w:name w:val="报告书"/>
    <w:basedOn w:val="1"/>
    <w:qFormat/>
    <w:uiPriority w:val="0"/>
    <w:pPr>
      <w:spacing w:line="300" w:lineRule="auto"/>
      <w:ind w:firstLine="480" w:firstLineChars="200"/>
    </w:pPr>
    <w:rPr>
      <w:rFonts w:ascii="仿宋" w:hAnsi="仿宋" w:eastAsia="仿宋"/>
      <w:bCs/>
      <w:sz w:val="24"/>
      <w:szCs w:val="28"/>
    </w:rPr>
  </w:style>
  <w:style w:type="paragraph" w:customStyle="1" w:styleId="1794">
    <w:name w:val="1.1.1.1"/>
    <w:basedOn w:val="1"/>
    <w:qFormat/>
    <w:uiPriority w:val="0"/>
    <w:pPr>
      <w:adjustRightInd w:val="0"/>
      <w:snapToGrid w:val="0"/>
      <w:spacing w:beforeLines="50" w:line="300" w:lineRule="auto"/>
      <w:ind w:firstLine="200" w:firstLineChars="200"/>
    </w:pPr>
    <w:rPr>
      <w:rFonts w:ascii="宋体" w:hAnsi="仿宋" w:eastAsia="仿宋"/>
      <w:b/>
      <w:bCs/>
      <w:spacing w:val="10"/>
      <w:kern w:val="0"/>
      <w:sz w:val="24"/>
      <w:szCs w:val="20"/>
    </w:rPr>
  </w:style>
  <w:style w:type="paragraph" w:customStyle="1" w:styleId="1795">
    <w:name w:val="关键词"/>
    <w:basedOn w:val="1"/>
    <w:qFormat/>
    <w:uiPriority w:val="0"/>
    <w:pPr>
      <w:spacing w:line="360" w:lineRule="auto"/>
      <w:ind w:firstLine="200" w:firstLineChars="200"/>
    </w:pPr>
    <w:rPr>
      <w:rFonts w:ascii="仿宋" w:hAnsi="仿宋" w:eastAsia="黑体"/>
      <w:bCs/>
      <w:sz w:val="18"/>
      <w:szCs w:val="28"/>
    </w:rPr>
  </w:style>
  <w:style w:type="paragraph" w:customStyle="1" w:styleId="1796">
    <w:name w:val="表文LA"/>
    <w:qFormat/>
    <w:uiPriority w:val="0"/>
    <w:pPr>
      <w:tabs>
        <w:tab w:val="left" w:pos="0"/>
      </w:tabs>
      <w:adjustRightInd w:val="0"/>
      <w:snapToGrid w:val="0"/>
      <w:spacing w:before="31" w:after="31"/>
      <w:jc w:val="center"/>
    </w:pPr>
    <w:rPr>
      <w:rFonts w:ascii="宋体" w:hAnsi="Times New Roman" w:eastAsia="宋体" w:cs="Times New Roman"/>
      <w:sz w:val="21"/>
      <w:lang w:val="en-US" w:eastAsia="zh-CN" w:bidi="ar-SA"/>
    </w:rPr>
  </w:style>
  <w:style w:type="paragraph" w:customStyle="1" w:styleId="1797">
    <w:name w:val="图形中文字"/>
    <w:basedOn w:val="1"/>
    <w:qFormat/>
    <w:uiPriority w:val="0"/>
    <w:pPr>
      <w:autoSpaceDE w:val="0"/>
      <w:autoSpaceDN w:val="0"/>
      <w:adjustRightInd w:val="0"/>
      <w:spacing w:line="360" w:lineRule="auto"/>
      <w:ind w:firstLine="200" w:firstLineChars="200"/>
      <w:jc w:val="center"/>
    </w:pPr>
    <w:rPr>
      <w:rFonts w:ascii="宋体" w:hAnsi="Tms Rmn" w:eastAsia="仿宋"/>
      <w:bCs/>
      <w:kern w:val="0"/>
      <w:sz w:val="24"/>
      <w:szCs w:val="20"/>
    </w:rPr>
  </w:style>
  <w:style w:type="paragraph" w:customStyle="1" w:styleId="1798">
    <w:name w:val="表目录"/>
    <w:basedOn w:val="1"/>
    <w:qFormat/>
    <w:uiPriority w:val="0"/>
    <w:pPr>
      <w:adjustRightInd w:val="0"/>
      <w:snapToGrid w:val="0"/>
      <w:spacing w:line="360" w:lineRule="auto"/>
      <w:ind w:firstLine="200" w:firstLineChars="200"/>
    </w:pPr>
    <w:rPr>
      <w:rFonts w:ascii="黑体" w:hAnsi="仿宋" w:eastAsia="黑体"/>
      <w:bCs/>
      <w:sz w:val="24"/>
      <w:szCs w:val="20"/>
    </w:rPr>
  </w:style>
  <w:style w:type="paragraph" w:customStyle="1" w:styleId="1799">
    <w:name w:val="正文A"/>
    <w:qFormat/>
    <w:uiPriority w:val="0"/>
    <w:pPr>
      <w:widowControl w:val="0"/>
      <w:tabs>
        <w:tab w:val="left" w:pos="0"/>
      </w:tabs>
      <w:adjustRightInd w:val="0"/>
      <w:snapToGrid w:val="0"/>
      <w:spacing w:line="360" w:lineRule="auto"/>
      <w:ind w:firstLine="480" w:firstLineChars="200"/>
      <w:jc w:val="both"/>
    </w:pPr>
    <w:rPr>
      <w:rFonts w:ascii="Times New Roman" w:hAnsi="Times New Roman" w:eastAsia="宋体" w:cs="Times New Roman"/>
      <w:sz w:val="24"/>
      <w:lang w:val="en-US" w:eastAsia="zh-CN" w:bidi="ar-SA"/>
    </w:rPr>
  </w:style>
  <w:style w:type="paragraph" w:customStyle="1" w:styleId="1800">
    <w:name w:val="P"/>
    <w:basedOn w:val="1"/>
    <w:qFormat/>
    <w:uiPriority w:val="0"/>
    <w:pPr>
      <w:adjustRightInd w:val="0"/>
      <w:spacing w:line="420" w:lineRule="atLeast"/>
      <w:ind w:firstLine="567" w:firstLineChars="200"/>
    </w:pPr>
    <w:rPr>
      <w:rFonts w:ascii="宋体" w:hAnsi="仿宋" w:eastAsia="仿宋"/>
      <w:bCs/>
      <w:spacing w:val="30"/>
      <w:kern w:val="0"/>
      <w:sz w:val="24"/>
      <w:szCs w:val="20"/>
    </w:rPr>
  </w:style>
  <w:style w:type="paragraph" w:customStyle="1" w:styleId="1801">
    <w:name w:val="wtext"/>
    <w:basedOn w:val="1"/>
    <w:qFormat/>
    <w:uiPriority w:val="0"/>
    <w:pPr>
      <w:widowControl/>
      <w:spacing w:before="100" w:beforeAutospacing="1" w:after="100" w:afterAutospacing="1" w:line="360" w:lineRule="auto"/>
      <w:ind w:firstLine="480" w:firstLineChars="200"/>
      <w:jc w:val="left"/>
    </w:pPr>
    <w:rPr>
      <w:rFonts w:ascii="仿宋" w:hAnsi="仿宋" w:eastAsia="仿宋"/>
      <w:bCs/>
      <w:color w:val="000000"/>
      <w:kern w:val="0"/>
      <w:sz w:val="22"/>
      <w:szCs w:val="22"/>
    </w:rPr>
  </w:style>
  <w:style w:type="paragraph" w:customStyle="1" w:styleId="1802">
    <w:name w:val="样式 标题 3 + 段前: 10 磅 段后: 10 磅"/>
    <w:basedOn w:val="5"/>
    <w:qFormat/>
    <w:uiPriority w:val="0"/>
    <w:pPr>
      <w:tabs>
        <w:tab w:val="left" w:pos="5940"/>
      </w:tabs>
      <w:adjustRightInd w:val="0"/>
      <w:spacing w:beforeLines="0" w:afterLines="0"/>
      <w:ind w:left="5940" w:hanging="720"/>
    </w:pPr>
    <w:rPr>
      <w:rFonts w:cs="宋体"/>
      <w:szCs w:val="20"/>
      <w:lang w:val="en-US"/>
    </w:rPr>
  </w:style>
  <w:style w:type="paragraph" w:customStyle="1" w:styleId="1803">
    <w:name w:val="ourfont3"/>
    <w:basedOn w:val="1"/>
    <w:qFormat/>
    <w:uiPriority w:val="0"/>
    <w:pPr>
      <w:widowControl/>
      <w:spacing w:before="100" w:beforeAutospacing="1" w:after="100" w:afterAutospacing="1" w:line="340" w:lineRule="atLeast"/>
      <w:ind w:firstLine="200" w:firstLineChars="200"/>
      <w:jc w:val="left"/>
    </w:pPr>
    <w:rPr>
      <w:rFonts w:ascii="宋体" w:hAnsi="宋体" w:eastAsia="仿宋" w:cs="宋体"/>
      <w:bCs/>
      <w:spacing w:val="20"/>
      <w:kern w:val="0"/>
      <w:sz w:val="24"/>
      <w:szCs w:val="21"/>
    </w:rPr>
  </w:style>
  <w:style w:type="paragraph" w:customStyle="1" w:styleId="1804">
    <w:name w:val="样式 正文文字缩进 + (符号) 宋体 首行缩进:  0.95 厘米"/>
    <w:basedOn w:val="35"/>
    <w:qFormat/>
    <w:uiPriority w:val="0"/>
    <w:pPr>
      <w:widowControl w:val="0"/>
      <w:spacing w:before="0" w:after="0" w:line="300" w:lineRule="auto"/>
      <w:ind w:firstLine="539"/>
      <w:jc w:val="both"/>
    </w:pPr>
    <w:rPr>
      <w:sz w:val="21"/>
    </w:rPr>
  </w:style>
  <w:style w:type="paragraph" w:customStyle="1" w:styleId="1805">
    <w:name w:val="样式 正文文本缩进 2 + 红色"/>
    <w:basedOn w:val="51"/>
    <w:qFormat/>
    <w:uiPriority w:val="0"/>
    <w:pPr>
      <w:spacing w:line="300" w:lineRule="auto"/>
      <w:ind w:firstLine="539" w:firstLineChars="0"/>
    </w:pPr>
    <w:rPr>
      <w:color w:val="FF0000"/>
    </w:rPr>
  </w:style>
  <w:style w:type="paragraph" w:customStyle="1" w:styleId="1806">
    <w:name w:val="BBT"/>
    <w:basedOn w:val="1"/>
    <w:qFormat/>
    <w:uiPriority w:val="0"/>
    <w:pPr>
      <w:adjustRightInd w:val="0"/>
      <w:snapToGrid w:val="0"/>
      <w:spacing w:beforeLines="50" w:line="360" w:lineRule="auto"/>
      <w:ind w:firstLine="200" w:firstLineChars="200"/>
      <w:jc w:val="center"/>
    </w:pPr>
    <w:rPr>
      <w:rFonts w:ascii="宋体" w:hAnsi="宋体" w:eastAsia="仿宋"/>
      <w:b/>
      <w:spacing w:val="6"/>
      <w:sz w:val="24"/>
      <w:szCs w:val="20"/>
    </w:rPr>
  </w:style>
  <w:style w:type="paragraph" w:customStyle="1" w:styleId="1807">
    <w:name w:val="普通文字 Char Char Char Char Char Char Char Char Char Char Char Char Char Char Char Char Char"/>
    <w:basedOn w:val="1"/>
    <w:next w:val="45"/>
    <w:qFormat/>
    <w:uiPriority w:val="0"/>
    <w:pPr>
      <w:spacing w:line="360" w:lineRule="auto"/>
      <w:ind w:firstLine="200" w:firstLineChars="200"/>
    </w:pPr>
    <w:rPr>
      <w:rFonts w:ascii="宋体" w:hAnsi="Courier New" w:eastAsia="仿宋"/>
      <w:bCs/>
      <w:sz w:val="24"/>
      <w:szCs w:val="20"/>
    </w:rPr>
  </w:style>
  <w:style w:type="paragraph" w:customStyle="1" w:styleId="1808">
    <w:name w:val="BG5"/>
    <w:basedOn w:val="1"/>
    <w:qFormat/>
    <w:uiPriority w:val="0"/>
    <w:pPr>
      <w:autoSpaceDE w:val="0"/>
      <w:autoSpaceDN w:val="0"/>
      <w:adjustRightInd w:val="0"/>
      <w:spacing w:line="200" w:lineRule="atLeast"/>
      <w:ind w:firstLine="200" w:firstLineChars="200"/>
      <w:jc w:val="center"/>
    </w:pPr>
    <w:rPr>
      <w:rFonts w:ascii="@宋体" w:hAnsi="仿宋" w:eastAsia="仿宋"/>
      <w:bCs/>
      <w:kern w:val="0"/>
      <w:sz w:val="24"/>
      <w:szCs w:val="20"/>
    </w:rPr>
  </w:style>
  <w:style w:type="paragraph" w:customStyle="1" w:styleId="1809">
    <w:name w:val="样式 宋体 小四 首行缩进:  0.95 厘米 行距: 1.5 倍行距"/>
    <w:basedOn w:val="1"/>
    <w:qFormat/>
    <w:uiPriority w:val="0"/>
    <w:pPr>
      <w:spacing w:line="300" w:lineRule="auto"/>
      <w:ind w:firstLine="539" w:firstLineChars="200"/>
    </w:pPr>
    <w:rPr>
      <w:rFonts w:ascii="宋体" w:hAnsi="宋体" w:eastAsia="仿宋"/>
      <w:bCs/>
      <w:sz w:val="24"/>
      <w:szCs w:val="28"/>
    </w:rPr>
  </w:style>
  <w:style w:type="paragraph" w:customStyle="1" w:styleId="1810">
    <w:name w:val="表格正文 Char Char Char Char"/>
    <w:basedOn w:val="1"/>
    <w:qFormat/>
    <w:uiPriority w:val="0"/>
    <w:pPr>
      <w:spacing w:line="360" w:lineRule="auto"/>
      <w:ind w:firstLine="200" w:firstLineChars="200"/>
    </w:pPr>
    <w:rPr>
      <w:rFonts w:ascii="仿宋" w:hAnsi="仿宋" w:eastAsia="仿宋"/>
      <w:bCs/>
      <w:sz w:val="24"/>
      <w:szCs w:val="20"/>
    </w:rPr>
  </w:style>
  <w:style w:type="paragraph" w:customStyle="1" w:styleId="1811">
    <w:name w:val="图表正文加粗"/>
    <w:basedOn w:val="172"/>
    <w:next w:val="1095"/>
    <w:qFormat/>
    <w:uiPriority w:val="0"/>
    <w:pPr>
      <w:tabs>
        <w:tab w:val="left" w:pos="567"/>
      </w:tabs>
      <w:snapToGrid w:val="0"/>
      <w:spacing w:line="240" w:lineRule="auto"/>
      <w:ind w:firstLine="480"/>
    </w:pPr>
    <w:rPr>
      <w:rFonts w:ascii="仿宋" w:hAnsi="宋体" w:eastAsia="Times New Roman" w:cs="Times New Roman"/>
      <w:bCs/>
      <w:color w:val="000000"/>
      <w:kern w:val="0"/>
      <w:szCs w:val="24"/>
    </w:rPr>
  </w:style>
  <w:style w:type="paragraph" w:customStyle="1" w:styleId="1812">
    <w:name w:val="表中文字5"/>
    <w:basedOn w:val="1"/>
    <w:qFormat/>
    <w:uiPriority w:val="0"/>
    <w:pPr>
      <w:spacing w:before="100" w:after="100" w:line="360" w:lineRule="auto"/>
      <w:ind w:right="-32" w:firstLine="200" w:firstLineChars="200"/>
      <w:jc w:val="center"/>
    </w:pPr>
    <w:rPr>
      <w:rFonts w:ascii="宋体" w:hAnsi="仿宋" w:eastAsia="仿宋"/>
      <w:bCs/>
      <w:color w:val="000000"/>
      <w:sz w:val="24"/>
      <w:szCs w:val="20"/>
    </w:rPr>
  </w:style>
  <w:style w:type="paragraph" w:customStyle="1" w:styleId="1813">
    <w:name w:val="作者"/>
    <w:qFormat/>
    <w:uiPriority w:val="0"/>
    <w:pPr>
      <w:spacing w:line="360" w:lineRule="auto"/>
      <w:jc w:val="center"/>
    </w:pPr>
    <w:rPr>
      <w:rFonts w:ascii="仿宋_GB2312" w:hAnsi="Times New Roman" w:eastAsia="仿宋_GB2312" w:cs="Times New Roman"/>
      <w:sz w:val="28"/>
      <w:szCs w:val="28"/>
      <w:lang w:val="en-US" w:eastAsia="zh-CN" w:bidi="ar-SA"/>
    </w:rPr>
  </w:style>
  <w:style w:type="paragraph" w:customStyle="1" w:styleId="1814">
    <w:name w:val="!表格(alt+t)"/>
    <w:next w:val="1"/>
    <w:qFormat/>
    <w:uiPriority w:val="0"/>
    <w:pPr>
      <w:adjustRightInd w:val="0"/>
      <w:spacing w:line="360" w:lineRule="exact"/>
      <w:jc w:val="center"/>
    </w:pPr>
    <w:rPr>
      <w:rFonts w:ascii="Times New Roman" w:hAnsi="Times New Roman" w:eastAsia="宋体" w:cs="Times New Roman"/>
      <w:sz w:val="21"/>
      <w:szCs w:val="21"/>
      <w:lang w:val="en-US" w:eastAsia="zh-CN" w:bidi="ar-SA"/>
    </w:rPr>
  </w:style>
  <w:style w:type="paragraph" w:customStyle="1" w:styleId="1815">
    <w:name w:val="!正文(alt+c)"/>
    <w:qFormat/>
    <w:uiPriority w:val="0"/>
    <w:pPr>
      <w:spacing w:line="420" w:lineRule="exact"/>
      <w:ind w:firstLine="480" w:firstLineChars="200"/>
    </w:pPr>
    <w:rPr>
      <w:rFonts w:ascii="宋体" w:hAnsi="宋体" w:eastAsia="宋体" w:cs="Times New Roman"/>
      <w:sz w:val="24"/>
      <w:szCs w:val="24"/>
      <w:lang w:val="en-US" w:eastAsia="zh-CN" w:bidi="ar-SA"/>
    </w:rPr>
  </w:style>
  <w:style w:type="paragraph" w:customStyle="1" w:styleId="1816">
    <w:name w:val="表格_dg"/>
    <w:basedOn w:val="1"/>
    <w:qFormat/>
    <w:uiPriority w:val="0"/>
    <w:pPr>
      <w:adjustRightInd w:val="0"/>
      <w:spacing w:line="360" w:lineRule="exact"/>
      <w:ind w:firstLine="200" w:firstLineChars="200"/>
      <w:jc w:val="center"/>
    </w:pPr>
    <w:rPr>
      <w:rFonts w:ascii="宋体" w:hAnsi="宋体" w:eastAsia="仿宋"/>
      <w:bCs/>
      <w:kern w:val="0"/>
      <w:sz w:val="24"/>
      <w:szCs w:val="21"/>
    </w:rPr>
  </w:style>
  <w:style w:type="paragraph" w:customStyle="1" w:styleId="1817">
    <w:name w:val="小节2"/>
    <w:next w:val="1"/>
    <w:qFormat/>
    <w:uiPriority w:val="0"/>
    <w:pPr>
      <w:adjustRightInd w:val="0"/>
      <w:snapToGrid w:val="0"/>
      <w:spacing w:line="360" w:lineRule="auto"/>
    </w:pPr>
    <w:rPr>
      <w:rFonts w:ascii="Times New Roman" w:hAnsi="Times New Roman" w:eastAsia="宋体" w:cs="Times New Roman"/>
      <w:b/>
      <w:kern w:val="2"/>
      <w:position w:val="-28"/>
      <w:sz w:val="28"/>
      <w:szCs w:val="28"/>
      <w:lang w:val="en-US" w:eastAsia="zh-CN" w:bidi="ar-SA"/>
    </w:rPr>
  </w:style>
  <w:style w:type="paragraph" w:customStyle="1" w:styleId="1818">
    <w:name w:val="报告书正文 Char Char Char Char"/>
    <w:basedOn w:val="1"/>
    <w:qFormat/>
    <w:uiPriority w:val="0"/>
    <w:pPr>
      <w:spacing w:line="300" w:lineRule="auto"/>
      <w:ind w:firstLine="480" w:firstLineChars="200"/>
    </w:pPr>
    <w:rPr>
      <w:rFonts w:ascii="仿宋" w:hAnsi="仿宋" w:eastAsia="仿宋"/>
      <w:bCs/>
      <w:color w:val="000000"/>
      <w:sz w:val="24"/>
      <w:szCs w:val="28"/>
    </w:rPr>
  </w:style>
  <w:style w:type="character" w:customStyle="1" w:styleId="1819">
    <w:name w:val="自定义正文 Char Char Char Char Char"/>
    <w:link w:val="1820"/>
    <w:qFormat/>
    <w:locked/>
    <w:uiPriority w:val="0"/>
    <w:rPr>
      <w:position w:val="-28"/>
      <w:sz w:val="28"/>
      <w:szCs w:val="28"/>
    </w:rPr>
  </w:style>
  <w:style w:type="paragraph" w:customStyle="1" w:styleId="1820">
    <w:name w:val="自定义正文 Char Char Char Char"/>
    <w:link w:val="1819"/>
    <w:qFormat/>
    <w:uiPriority w:val="0"/>
    <w:pPr>
      <w:widowControl w:val="0"/>
      <w:topLinePunct/>
      <w:adjustRightInd w:val="0"/>
      <w:snapToGrid w:val="0"/>
      <w:spacing w:line="360" w:lineRule="auto"/>
      <w:ind w:firstLine="510"/>
      <w:jc w:val="both"/>
    </w:pPr>
    <w:rPr>
      <w:rFonts w:asciiTheme="minorHAnsi" w:hAnsiTheme="minorHAnsi" w:eastAsiaTheme="minorEastAsia" w:cstheme="minorBidi"/>
      <w:kern w:val="2"/>
      <w:position w:val="-28"/>
      <w:sz w:val="28"/>
      <w:szCs w:val="28"/>
      <w:lang w:val="en-US" w:eastAsia="zh-CN" w:bidi="ar-SA"/>
    </w:rPr>
  </w:style>
  <w:style w:type="paragraph" w:customStyle="1" w:styleId="1821">
    <w:name w:val="13"/>
    <w:basedOn w:val="1"/>
    <w:next w:val="45"/>
    <w:qFormat/>
    <w:uiPriority w:val="0"/>
    <w:pPr>
      <w:spacing w:line="312" w:lineRule="auto"/>
      <w:ind w:firstLine="624" w:firstLineChars="200"/>
    </w:pPr>
    <w:rPr>
      <w:rFonts w:ascii="宋体" w:hAnsi="Courier New" w:eastAsia="仿宋"/>
      <w:bCs/>
      <w:w w:val="110"/>
      <w:kern w:val="0"/>
      <w:sz w:val="24"/>
      <w:szCs w:val="28"/>
    </w:rPr>
  </w:style>
  <w:style w:type="paragraph" w:customStyle="1" w:styleId="1822">
    <w:name w:val="报告书正文 Char Char Char Char Char Char Char Char"/>
    <w:basedOn w:val="1"/>
    <w:qFormat/>
    <w:uiPriority w:val="0"/>
    <w:pPr>
      <w:spacing w:line="300" w:lineRule="auto"/>
      <w:ind w:firstLine="480" w:firstLineChars="200"/>
    </w:pPr>
    <w:rPr>
      <w:rFonts w:ascii="仿宋" w:hAnsi="仿宋" w:eastAsia="仿宋"/>
      <w:bCs/>
      <w:color w:val="000000"/>
      <w:sz w:val="24"/>
      <w:szCs w:val="28"/>
    </w:rPr>
  </w:style>
  <w:style w:type="paragraph" w:customStyle="1" w:styleId="1823">
    <w:name w:val="自定义正文 Char Char Char Char Char Char Char Char"/>
    <w:qFormat/>
    <w:uiPriority w:val="0"/>
    <w:pPr>
      <w:widowControl w:val="0"/>
      <w:topLinePunct/>
      <w:adjustRightInd w:val="0"/>
      <w:snapToGrid w:val="0"/>
      <w:spacing w:line="360" w:lineRule="auto"/>
      <w:ind w:firstLine="510"/>
      <w:jc w:val="both"/>
    </w:pPr>
    <w:rPr>
      <w:rFonts w:ascii="Times New Roman" w:hAnsi="Times New Roman" w:eastAsia="宋体" w:cs="Times New Roman"/>
      <w:kern w:val="2"/>
      <w:position w:val="-28"/>
      <w:sz w:val="28"/>
      <w:szCs w:val="28"/>
      <w:lang w:val="en-US" w:eastAsia="zh-CN" w:bidi="ar-SA"/>
    </w:rPr>
  </w:style>
  <w:style w:type="paragraph" w:customStyle="1" w:styleId="1824">
    <w:name w:val="报告书正文 Char Char Char Char Char Char Char Char Char Char"/>
    <w:basedOn w:val="1"/>
    <w:qFormat/>
    <w:uiPriority w:val="0"/>
    <w:pPr>
      <w:spacing w:line="300" w:lineRule="auto"/>
      <w:ind w:firstLine="480" w:firstLineChars="200"/>
    </w:pPr>
    <w:rPr>
      <w:rFonts w:ascii="仿宋" w:hAnsi="仿宋" w:eastAsia="仿宋"/>
      <w:bCs/>
      <w:color w:val="000000"/>
      <w:sz w:val="24"/>
      <w:szCs w:val="28"/>
    </w:rPr>
  </w:style>
  <w:style w:type="paragraph" w:customStyle="1" w:styleId="1825">
    <w:name w:val="自定义正文 Char Char Char Char Char Char Char Char Char Char"/>
    <w:qFormat/>
    <w:uiPriority w:val="0"/>
    <w:pPr>
      <w:widowControl w:val="0"/>
      <w:topLinePunct/>
      <w:adjustRightInd w:val="0"/>
      <w:snapToGrid w:val="0"/>
      <w:spacing w:line="360" w:lineRule="auto"/>
      <w:ind w:firstLine="510"/>
      <w:jc w:val="both"/>
    </w:pPr>
    <w:rPr>
      <w:rFonts w:ascii="Times New Roman" w:hAnsi="Times New Roman" w:eastAsia="宋体" w:cs="Times New Roman"/>
      <w:kern w:val="2"/>
      <w:position w:val="-28"/>
      <w:sz w:val="28"/>
      <w:szCs w:val="28"/>
      <w:lang w:val="en-US" w:eastAsia="zh-CN" w:bidi="ar-SA"/>
    </w:rPr>
  </w:style>
  <w:style w:type="paragraph" w:customStyle="1" w:styleId="1826">
    <w:name w:val="标4"/>
    <w:basedOn w:val="165"/>
    <w:qFormat/>
    <w:uiPriority w:val="0"/>
    <w:pPr>
      <w:spacing w:line="560" w:lineRule="atLeast"/>
      <w:ind w:firstLine="0" w:firstLineChars="0"/>
      <w:outlineLvl w:val="3"/>
    </w:pPr>
    <w:rPr>
      <w:rFonts w:ascii="宋体" w:hAnsi="宋体" w:cs="Times New Roman"/>
      <w:kern w:val="0"/>
      <w:sz w:val="24"/>
      <w:szCs w:val="30"/>
    </w:rPr>
  </w:style>
  <w:style w:type="character" w:customStyle="1" w:styleId="1827">
    <w:name w:val="样式 自动A + Char"/>
    <w:link w:val="1828"/>
    <w:qFormat/>
    <w:locked/>
    <w:uiPriority w:val="0"/>
    <w:rPr>
      <w:color w:val="000000"/>
      <w:sz w:val="24"/>
    </w:rPr>
  </w:style>
  <w:style w:type="paragraph" w:customStyle="1" w:styleId="1828">
    <w:name w:val="样式 自动A +"/>
    <w:basedOn w:val="1673"/>
    <w:link w:val="1827"/>
    <w:qFormat/>
    <w:uiPriority w:val="0"/>
    <w:pPr>
      <w:adjustRightInd/>
      <w:snapToGrid/>
    </w:pPr>
  </w:style>
  <w:style w:type="paragraph" w:customStyle="1" w:styleId="1829">
    <w:name w:val="3号"/>
    <w:basedOn w:val="1742"/>
    <w:qFormat/>
    <w:uiPriority w:val="0"/>
    <w:pPr>
      <w:tabs>
        <w:tab w:val="left" w:pos="1418"/>
        <w:tab w:val="clear" w:pos="432"/>
      </w:tabs>
      <w:ind w:left="1418" w:hanging="567"/>
    </w:pPr>
  </w:style>
  <w:style w:type="paragraph" w:customStyle="1" w:styleId="1830">
    <w:name w:val="2号"/>
    <w:basedOn w:val="1741"/>
    <w:qFormat/>
    <w:uiPriority w:val="0"/>
    <w:pPr>
      <w:tabs>
        <w:tab w:val="clear" w:pos="360"/>
      </w:tabs>
    </w:pPr>
  </w:style>
  <w:style w:type="paragraph" w:customStyle="1" w:styleId="1831">
    <w:name w:val="1号"/>
    <w:basedOn w:val="1739"/>
    <w:qFormat/>
    <w:uiPriority w:val="0"/>
    <w:pPr>
      <w:keepNext/>
      <w:keepLines/>
      <w:widowControl w:val="0"/>
      <w:spacing w:beforeLines="50" w:afterLines="50"/>
      <w:ind w:left="432" w:hanging="432" w:firstLineChars="0"/>
      <w:jc w:val="both"/>
    </w:pPr>
    <w:rPr>
      <w:rFonts w:ascii="黑体" w:hAnsi="Arial Unicode MS" w:eastAsia="黑体" w:cs="Arial Unicode MS"/>
      <w:bCs/>
      <w:color w:val="000000"/>
      <w:kern w:val="44"/>
      <w:sz w:val="30"/>
      <w:szCs w:val="30"/>
    </w:rPr>
  </w:style>
  <w:style w:type="paragraph" w:customStyle="1" w:styleId="1832">
    <w:name w:val="全文"/>
    <w:basedOn w:val="1828"/>
    <w:qFormat/>
    <w:uiPriority w:val="0"/>
  </w:style>
  <w:style w:type="paragraph" w:customStyle="1" w:styleId="1833">
    <w:name w:val="自动标题1"/>
    <w:basedOn w:val="1"/>
    <w:qFormat/>
    <w:uiPriority w:val="0"/>
    <w:pPr>
      <w:keepNext/>
      <w:keepLines/>
      <w:pageBreakBefore/>
      <w:widowControl/>
      <w:spacing w:after="120" w:line="200" w:lineRule="atLeast"/>
      <w:ind w:firstLine="200" w:firstLineChars="200"/>
      <w:outlineLvl w:val="0"/>
    </w:pPr>
    <w:rPr>
      <w:rFonts w:ascii="黑体" w:hAnsi="仿宋" w:eastAsia="黑体"/>
      <w:b/>
      <w:bCs/>
      <w:kern w:val="44"/>
      <w:sz w:val="32"/>
      <w:szCs w:val="20"/>
    </w:rPr>
  </w:style>
  <w:style w:type="paragraph" w:customStyle="1" w:styleId="1834">
    <w:name w:val="自动标题2"/>
    <w:basedOn w:val="4"/>
    <w:qFormat/>
    <w:uiPriority w:val="0"/>
    <w:pPr>
      <w:tabs>
        <w:tab w:val="left" w:pos="576"/>
        <w:tab w:val="left" w:pos="936"/>
      </w:tabs>
      <w:spacing w:before="0" w:beforeLines="100" w:after="0" w:afterLines="100"/>
      <w:ind w:left="576" w:hanging="576"/>
    </w:pPr>
    <w:rPr>
      <w:rFonts w:ascii="黑体"/>
      <w:b w:val="0"/>
      <w:sz w:val="28"/>
      <w:szCs w:val="28"/>
      <w:lang w:val="en-US"/>
    </w:rPr>
  </w:style>
  <w:style w:type="paragraph" w:customStyle="1" w:styleId="1835">
    <w:name w:val="自动表格内部"/>
    <w:basedOn w:val="1"/>
    <w:qFormat/>
    <w:uiPriority w:val="0"/>
    <w:pPr>
      <w:adjustRightInd w:val="0"/>
      <w:snapToGrid w:val="0"/>
      <w:spacing w:line="360" w:lineRule="auto"/>
      <w:ind w:firstLine="200" w:firstLineChars="200"/>
      <w:jc w:val="center"/>
    </w:pPr>
    <w:rPr>
      <w:rFonts w:ascii="仿宋" w:hAnsi="仿宋" w:eastAsia="仿宋"/>
      <w:bCs/>
      <w:sz w:val="24"/>
      <w:szCs w:val="21"/>
    </w:rPr>
  </w:style>
  <w:style w:type="paragraph" w:customStyle="1" w:styleId="1836">
    <w:name w:val="自动标题3级"/>
    <w:basedOn w:val="5"/>
    <w:qFormat/>
    <w:uiPriority w:val="0"/>
    <w:pPr>
      <w:tabs>
        <w:tab w:val="left" w:pos="5940"/>
      </w:tabs>
      <w:spacing w:beforeLines="50" w:afterLines="50"/>
      <w:ind w:left="5940" w:hanging="720"/>
    </w:pPr>
    <w:rPr>
      <w:rFonts w:cs="Arial Unicode MS"/>
      <w:bCs/>
      <w:color w:val="000000"/>
      <w:kern w:val="2"/>
      <w:lang w:val="en-US"/>
    </w:rPr>
  </w:style>
  <w:style w:type="paragraph" w:customStyle="1" w:styleId="1837">
    <w:name w:val="自动标题33333"/>
    <w:basedOn w:val="5"/>
    <w:qFormat/>
    <w:uiPriority w:val="0"/>
    <w:pPr>
      <w:tabs>
        <w:tab w:val="left" w:pos="5940"/>
      </w:tabs>
      <w:spacing w:beforeLines="50" w:afterLines="50"/>
      <w:ind w:left="5940" w:hanging="720"/>
    </w:pPr>
    <w:rPr>
      <w:rFonts w:cs="Arial Unicode MS"/>
      <w:bCs/>
      <w:color w:val="000000"/>
      <w:kern w:val="2"/>
      <w:lang w:val="en-US"/>
    </w:rPr>
  </w:style>
  <w:style w:type="paragraph" w:customStyle="1" w:styleId="1838">
    <w:name w:val="111111111"/>
    <w:basedOn w:val="1"/>
    <w:qFormat/>
    <w:uiPriority w:val="0"/>
    <w:pPr>
      <w:keepNext/>
      <w:keepLines/>
      <w:tabs>
        <w:tab w:val="left" w:pos="432"/>
      </w:tabs>
      <w:spacing w:beforeLines="50" w:line="360" w:lineRule="auto"/>
      <w:ind w:left="432" w:hanging="432" w:firstLineChars="200"/>
      <w:outlineLvl w:val="0"/>
    </w:pPr>
    <w:rPr>
      <w:rFonts w:ascii="黑体" w:hAnsi="Arial Unicode MS" w:eastAsia="黑体" w:cs="Arial Unicode MS"/>
      <w:b/>
      <w:color w:val="000000"/>
      <w:kern w:val="44"/>
      <w:sz w:val="30"/>
      <w:szCs w:val="30"/>
    </w:rPr>
  </w:style>
  <w:style w:type="paragraph" w:customStyle="1" w:styleId="1839">
    <w:name w:val="2222222"/>
    <w:basedOn w:val="1"/>
    <w:qFormat/>
    <w:uiPriority w:val="0"/>
    <w:pPr>
      <w:keepNext/>
      <w:keepLines/>
      <w:spacing w:before="50" w:after="50" w:line="360" w:lineRule="auto"/>
      <w:ind w:firstLine="200" w:firstLineChars="200"/>
      <w:outlineLvl w:val="1"/>
    </w:pPr>
    <w:rPr>
      <w:rFonts w:ascii="黑体" w:hAnsi="Arial" w:eastAsia="黑体"/>
      <w:b/>
      <w:color w:val="000000"/>
      <w:sz w:val="28"/>
      <w:szCs w:val="28"/>
    </w:rPr>
  </w:style>
  <w:style w:type="paragraph" w:customStyle="1" w:styleId="1840">
    <w:name w:val="333333333"/>
    <w:basedOn w:val="1"/>
    <w:qFormat/>
    <w:uiPriority w:val="0"/>
    <w:pPr>
      <w:keepNext/>
      <w:keepLines/>
      <w:spacing w:before="50" w:after="50" w:line="360" w:lineRule="auto"/>
      <w:ind w:left="720" w:hanging="720" w:firstLineChars="200"/>
      <w:outlineLvl w:val="2"/>
    </w:pPr>
    <w:rPr>
      <w:rFonts w:ascii="宋体" w:hAnsi="宋体" w:eastAsia="仿宋" w:cs="Arial Unicode MS"/>
      <w:b/>
      <w:bCs/>
      <w:color w:val="000000"/>
      <w:sz w:val="24"/>
      <w:szCs w:val="28"/>
    </w:rPr>
  </w:style>
  <w:style w:type="paragraph" w:customStyle="1" w:styleId="1841">
    <w:name w:val="样式 标题 2标题 21 + Times New Roman 小三 非加粗 行距: 最小值 24 磅"/>
    <w:basedOn w:val="4"/>
    <w:qFormat/>
    <w:uiPriority w:val="0"/>
    <w:pPr>
      <w:tabs>
        <w:tab w:val="left" w:pos="360"/>
        <w:tab w:val="left" w:pos="992"/>
      </w:tabs>
      <w:spacing w:before="0" w:after="0" w:line="480" w:lineRule="atLeast"/>
      <w:ind w:left="576" w:hanging="576"/>
    </w:pPr>
    <w:rPr>
      <w:rFonts w:cs="宋体"/>
      <w:bCs w:val="0"/>
      <w:sz w:val="28"/>
      <w:szCs w:val="28"/>
      <w:lang w:val="en-US"/>
    </w:rPr>
  </w:style>
  <w:style w:type="paragraph" w:customStyle="1" w:styleId="1842">
    <w:name w:val="样式 标题 1 + 三号 行距: 最小值 24 磅"/>
    <w:basedOn w:val="3"/>
    <w:qFormat/>
    <w:uiPriority w:val="0"/>
    <w:pPr>
      <w:tabs>
        <w:tab w:val="left" w:pos="238"/>
        <w:tab w:val="left" w:pos="277"/>
        <w:tab w:val="left" w:pos="432"/>
      </w:tabs>
      <w:spacing w:before="0" w:beforeLines="50" w:after="0" w:afterLines="50"/>
      <w:ind w:left="238" w:hanging="432"/>
      <w:jc w:val="left"/>
    </w:pPr>
    <w:rPr>
      <w:rFonts w:ascii="Times New Roman" w:hAnsi="Times New Roman" w:cs="宋体"/>
      <w:b w:val="0"/>
      <w:kern w:val="0"/>
      <w:sz w:val="30"/>
      <w:szCs w:val="44"/>
      <w:lang w:val="en-US"/>
    </w:rPr>
  </w:style>
  <w:style w:type="paragraph" w:customStyle="1" w:styleId="1843">
    <w:name w:val="样式 标题 1标题 11一、章节1Part章标题H1H11H12章chap-*+章标题 1h11st..."/>
    <w:basedOn w:val="3"/>
    <w:qFormat/>
    <w:uiPriority w:val="0"/>
    <w:pPr>
      <w:tabs>
        <w:tab w:val="left" w:pos="420"/>
      </w:tabs>
      <w:spacing w:before="0" w:beforeLines="50" w:after="0" w:afterLines="50"/>
      <w:ind w:left="420" w:hanging="420"/>
      <w:jc w:val="center"/>
    </w:pPr>
    <w:rPr>
      <w:rFonts w:ascii="黑体" w:hAnsi="黑体"/>
      <w:b w:val="0"/>
      <w:kern w:val="0"/>
      <w:sz w:val="30"/>
      <w:szCs w:val="44"/>
      <w:lang w:val="en-US"/>
    </w:rPr>
  </w:style>
  <w:style w:type="paragraph" w:customStyle="1" w:styleId="1844">
    <w:name w:val="表中文字"/>
    <w:basedOn w:val="1"/>
    <w:qFormat/>
    <w:uiPriority w:val="0"/>
    <w:pPr>
      <w:spacing w:before="100" w:beforeAutospacing="1" w:after="100" w:afterAutospacing="1" w:line="360" w:lineRule="auto"/>
      <w:ind w:firstLine="200" w:firstLineChars="200"/>
      <w:jc w:val="center"/>
    </w:pPr>
    <w:rPr>
      <w:rFonts w:ascii="宋体" w:hAnsi="宋体" w:eastAsia="仿宋"/>
      <w:bCs/>
      <w:sz w:val="24"/>
      <w:szCs w:val="21"/>
    </w:rPr>
  </w:style>
  <w:style w:type="paragraph" w:customStyle="1" w:styleId="1845">
    <w:name w:val="表题 Char Char"/>
    <w:basedOn w:val="1"/>
    <w:qFormat/>
    <w:uiPriority w:val="0"/>
    <w:pPr>
      <w:spacing w:before="100" w:line="360" w:lineRule="auto"/>
      <w:ind w:firstLine="200" w:firstLineChars="200"/>
      <w:jc w:val="center"/>
    </w:pPr>
    <w:rPr>
      <w:rFonts w:ascii="仿宋" w:hAnsi="仿宋" w:eastAsia="仿宋"/>
      <w:bCs/>
      <w:sz w:val="24"/>
      <w:szCs w:val="21"/>
    </w:rPr>
  </w:style>
  <w:style w:type="paragraph" w:customStyle="1" w:styleId="1846">
    <w:name w:val="赵正文"/>
    <w:basedOn w:val="1"/>
    <w:qFormat/>
    <w:uiPriority w:val="0"/>
    <w:pPr>
      <w:spacing w:line="360" w:lineRule="auto"/>
      <w:ind w:firstLine="200" w:firstLineChars="200"/>
      <w:jc w:val="left"/>
    </w:pPr>
    <w:rPr>
      <w:rFonts w:ascii="仿宋" w:hAnsi="仿宋" w:eastAsia="仿宋"/>
      <w:sz w:val="24"/>
      <w:szCs w:val="28"/>
    </w:rPr>
  </w:style>
  <w:style w:type="paragraph" w:customStyle="1" w:styleId="1847">
    <w:name w:val="Char Char Char1 Char Char"/>
    <w:basedOn w:val="1"/>
    <w:qFormat/>
    <w:uiPriority w:val="0"/>
    <w:pPr>
      <w:spacing w:line="240" w:lineRule="exact"/>
      <w:ind w:firstLine="200" w:firstLineChars="200"/>
    </w:pPr>
    <w:rPr>
      <w:rFonts w:ascii="宋体" w:hAnsi="宋体" w:eastAsia="仿宋" w:cs="宋体"/>
      <w:bCs/>
      <w:sz w:val="24"/>
      <w:szCs w:val="28"/>
    </w:rPr>
  </w:style>
  <w:style w:type="paragraph" w:customStyle="1" w:styleId="1848">
    <w:name w:val="表中文字1"/>
    <w:basedOn w:val="1"/>
    <w:qFormat/>
    <w:uiPriority w:val="0"/>
    <w:pPr>
      <w:spacing w:after="100" w:afterAutospacing="1" w:line="360" w:lineRule="auto"/>
      <w:ind w:firstLine="200" w:firstLineChars="200"/>
      <w:jc w:val="left"/>
    </w:pPr>
    <w:rPr>
      <w:rFonts w:ascii="仿宋" w:hAnsi="仿宋" w:eastAsia="仿宋_GB2312"/>
      <w:bCs/>
      <w:sz w:val="24"/>
      <w:szCs w:val="28"/>
    </w:rPr>
  </w:style>
  <w:style w:type="paragraph" w:customStyle="1" w:styleId="1849">
    <w:name w:val="样式 正文缩进ÕýÎÄ1正文1文本正文（首行缩进两字）s4 Chars4表正文正文非缩进图标题特点正文（首..."/>
    <w:basedOn w:val="21"/>
    <w:qFormat/>
    <w:uiPriority w:val="0"/>
    <w:pPr>
      <w:overflowPunct w:val="0"/>
      <w:autoSpaceDE w:val="0"/>
      <w:autoSpaceDN w:val="0"/>
      <w:spacing w:beforeLines="50" w:line="360" w:lineRule="auto"/>
      <w:ind w:firstLine="200" w:firstLineChars="200"/>
    </w:pPr>
    <w:rPr>
      <w:rFonts w:ascii="宋体" w:hAnsi="宋体" w:cs="宋体"/>
      <w:sz w:val="24"/>
    </w:rPr>
  </w:style>
  <w:style w:type="paragraph" w:customStyle="1" w:styleId="1850">
    <w:name w:val="样式 左 行距: 1.5 倍行距"/>
    <w:basedOn w:val="1"/>
    <w:qFormat/>
    <w:uiPriority w:val="0"/>
    <w:pPr>
      <w:spacing w:beforeLines="50" w:line="360" w:lineRule="auto"/>
      <w:ind w:firstLine="200" w:firstLineChars="200"/>
      <w:jc w:val="left"/>
    </w:pPr>
    <w:rPr>
      <w:rFonts w:ascii="仿宋" w:hAnsi="仿宋" w:eastAsia="仿宋" w:cs="宋体"/>
      <w:bCs/>
      <w:sz w:val="24"/>
      <w:szCs w:val="20"/>
    </w:rPr>
  </w:style>
  <w:style w:type="paragraph" w:customStyle="1" w:styleId="1851">
    <w:name w:val="样式 小四 左 右侧:  0.19 厘米 行距: 1.5 倍行距"/>
    <w:basedOn w:val="1"/>
    <w:qFormat/>
    <w:uiPriority w:val="0"/>
    <w:pPr>
      <w:spacing w:beforeLines="50" w:line="360" w:lineRule="auto"/>
      <w:ind w:firstLine="200" w:firstLineChars="200"/>
    </w:pPr>
    <w:rPr>
      <w:rFonts w:ascii="仿宋" w:hAnsi="仿宋" w:eastAsia="仿宋" w:cs="宋体"/>
      <w:bCs/>
      <w:sz w:val="24"/>
      <w:szCs w:val="20"/>
    </w:rPr>
  </w:style>
  <w:style w:type="paragraph" w:customStyle="1" w:styleId="1852">
    <w:name w:val="样式 标题 2标题 121标题 21节节标题 1.1节标题 + 黑体 加粗 自动设置 段前: 12 磅 段后..."/>
    <w:basedOn w:val="1"/>
    <w:qFormat/>
    <w:uiPriority w:val="0"/>
    <w:pPr>
      <w:tabs>
        <w:tab w:val="left" w:pos="576"/>
      </w:tabs>
      <w:spacing w:line="360" w:lineRule="auto"/>
      <w:ind w:left="576" w:hanging="576" w:firstLineChars="200"/>
    </w:pPr>
    <w:rPr>
      <w:rFonts w:ascii="宋体" w:hAnsi="宋体" w:eastAsia="仿宋"/>
      <w:bCs/>
      <w:color w:val="000000"/>
      <w:sz w:val="24"/>
      <w:szCs w:val="21"/>
    </w:rPr>
  </w:style>
  <w:style w:type="paragraph" w:customStyle="1" w:styleId="1853">
    <w:name w:val="样式 标题 4标题 14 + 左侧:  0.51 厘米 首行缩进:  0 厘米"/>
    <w:basedOn w:val="1"/>
    <w:qFormat/>
    <w:uiPriority w:val="0"/>
    <w:pPr>
      <w:spacing w:line="360" w:lineRule="auto"/>
      <w:ind w:firstLine="200" w:firstLineChars="200"/>
    </w:pPr>
    <w:rPr>
      <w:rFonts w:ascii="宋体" w:hAnsi="宋体" w:eastAsia="仿宋"/>
      <w:bCs/>
      <w:color w:val="000000"/>
      <w:sz w:val="24"/>
      <w:szCs w:val="21"/>
    </w:rPr>
  </w:style>
  <w:style w:type="paragraph" w:customStyle="1" w:styleId="1854">
    <w:name w:val="样式17"/>
    <w:basedOn w:val="1"/>
    <w:qFormat/>
    <w:uiPriority w:val="0"/>
    <w:pPr>
      <w:keepNext/>
      <w:keepLines/>
      <w:tabs>
        <w:tab w:val="left" w:pos="360"/>
      </w:tabs>
      <w:spacing w:beforeLines="50" w:line="360" w:lineRule="auto"/>
      <w:ind w:firstLine="200" w:firstLineChars="200"/>
      <w:outlineLvl w:val="0"/>
    </w:pPr>
    <w:rPr>
      <w:rFonts w:ascii="仿宋" w:hAnsi="仿宋" w:eastAsia="黑体"/>
      <w:bCs/>
      <w:kern w:val="44"/>
      <w:sz w:val="30"/>
      <w:szCs w:val="44"/>
    </w:rPr>
  </w:style>
  <w:style w:type="paragraph" w:customStyle="1" w:styleId="1855">
    <w:name w:val="样式26"/>
    <w:basedOn w:val="1"/>
    <w:qFormat/>
    <w:uiPriority w:val="0"/>
    <w:pPr>
      <w:keepNext/>
      <w:keepLines/>
      <w:tabs>
        <w:tab w:val="left" w:pos="360"/>
      </w:tabs>
      <w:snapToGrid w:val="0"/>
      <w:spacing w:beforeLines="50" w:line="360" w:lineRule="auto"/>
      <w:ind w:left="360" w:hanging="360" w:firstLineChars="200"/>
      <w:outlineLvl w:val="0"/>
    </w:pPr>
    <w:rPr>
      <w:rFonts w:ascii="黑体" w:hAnsi="Arial Unicode MS" w:eastAsia="黑体" w:cs="Arial Unicode MS"/>
      <w:b/>
      <w:color w:val="000000"/>
      <w:kern w:val="44"/>
      <w:sz w:val="30"/>
      <w:szCs w:val="30"/>
    </w:rPr>
  </w:style>
  <w:style w:type="paragraph" w:customStyle="1" w:styleId="1856">
    <w:name w:val="Char Char2 Char Char Char Char Char Char Char"/>
    <w:basedOn w:val="1"/>
    <w:qFormat/>
    <w:uiPriority w:val="0"/>
    <w:pPr>
      <w:spacing w:line="360" w:lineRule="auto"/>
      <w:ind w:firstLine="200" w:firstLineChars="200"/>
    </w:pPr>
    <w:rPr>
      <w:rFonts w:ascii="宋体" w:hAnsi="宋体" w:eastAsia="仿宋" w:cs="宋体"/>
      <w:bCs/>
      <w:sz w:val="24"/>
      <w:szCs w:val="28"/>
    </w:rPr>
  </w:style>
  <w:style w:type="character" w:customStyle="1" w:styleId="1857">
    <w:name w:val="样式43 Char"/>
    <w:link w:val="1858"/>
    <w:qFormat/>
    <w:locked/>
    <w:uiPriority w:val="0"/>
    <w:rPr>
      <w:sz w:val="24"/>
      <w:szCs w:val="24"/>
      <w:lang w:val="zh-CN"/>
    </w:rPr>
  </w:style>
  <w:style w:type="paragraph" w:customStyle="1" w:styleId="1858">
    <w:name w:val="样式43"/>
    <w:basedOn w:val="653"/>
    <w:link w:val="1857"/>
    <w:qFormat/>
    <w:uiPriority w:val="0"/>
    <w:pPr>
      <w:snapToGrid w:val="0"/>
    </w:pPr>
    <w:rPr>
      <w:rFonts w:hAnsiTheme="minorHAnsi"/>
      <w:lang w:val="zh-CN"/>
    </w:rPr>
  </w:style>
  <w:style w:type="paragraph" w:customStyle="1" w:styleId="1859">
    <w:name w:val="小表文"/>
    <w:basedOn w:val="1"/>
    <w:qFormat/>
    <w:uiPriority w:val="0"/>
    <w:pPr>
      <w:autoSpaceDE w:val="0"/>
      <w:autoSpaceDN w:val="0"/>
      <w:adjustRightInd w:val="0"/>
      <w:spacing w:line="360" w:lineRule="auto"/>
      <w:ind w:firstLine="200" w:firstLineChars="200"/>
    </w:pPr>
    <w:rPr>
      <w:rFonts w:ascii="仿宋" w:hAnsi="仿宋" w:eastAsia="仿宋"/>
      <w:bCs/>
      <w:kern w:val="0"/>
      <w:sz w:val="24"/>
      <w:szCs w:val="21"/>
    </w:rPr>
  </w:style>
  <w:style w:type="paragraph" w:customStyle="1" w:styleId="1860">
    <w:name w:val="样式 表头居中 + 小四"/>
    <w:basedOn w:val="1"/>
    <w:qFormat/>
    <w:uiPriority w:val="0"/>
    <w:pPr>
      <w:tabs>
        <w:tab w:val="left" w:pos="4144"/>
      </w:tabs>
      <w:overflowPunct w:val="0"/>
      <w:spacing w:line="360" w:lineRule="auto"/>
      <w:ind w:left="-1" w:leftChars="-1" w:hanging="2" w:hangingChars="1"/>
      <w:jc w:val="center"/>
    </w:pPr>
    <w:rPr>
      <w:rFonts w:ascii="宋体" w:hAnsi="宋体" w:eastAsia="仿宋"/>
      <w:bCs/>
      <w:color w:val="000000"/>
      <w:kern w:val="0"/>
      <w:sz w:val="24"/>
      <w:szCs w:val="28"/>
    </w:rPr>
  </w:style>
  <w:style w:type="paragraph" w:customStyle="1" w:styleId="1861">
    <w:name w:val="样式 观音岩正文段落 + 段前: 0.5 行 段后: 0.5 行"/>
    <w:basedOn w:val="1"/>
    <w:qFormat/>
    <w:uiPriority w:val="0"/>
    <w:pPr>
      <w:adjustRightInd w:val="0"/>
      <w:snapToGrid w:val="0"/>
      <w:spacing w:line="360" w:lineRule="auto"/>
      <w:ind w:firstLine="482" w:firstLineChars="200"/>
    </w:pPr>
    <w:rPr>
      <w:rFonts w:ascii="Arial" w:hAnsi="Arial" w:eastAsia="仿宋" w:cs="宋体"/>
      <w:bCs/>
      <w:sz w:val="24"/>
      <w:szCs w:val="20"/>
    </w:rPr>
  </w:style>
  <w:style w:type="paragraph" w:customStyle="1" w:styleId="1862">
    <w:name w:val="表内首行"/>
    <w:basedOn w:val="1"/>
    <w:qFormat/>
    <w:uiPriority w:val="0"/>
    <w:pPr>
      <w:widowControl/>
      <w:spacing w:line="360" w:lineRule="auto"/>
      <w:ind w:firstLine="200" w:firstLineChars="200"/>
    </w:pPr>
    <w:rPr>
      <w:rFonts w:ascii="仿宋" w:hAnsi="仿宋" w:eastAsia="黑体" w:cs="Arial"/>
      <w:b/>
      <w:kern w:val="0"/>
      <w:sz w:val="24"/>
      <w:szCs w:val="28"/>
    </w:rPr>
  </w:style>
  <w:style w:type="paragraph" w:customStyle="1" w:styleId="1863">
    <w:name w:val="正文段落 Char Char"/>
    <w:basedOn w:val="1"/>
    <w:qFormat/>
    <w:uiPriority w:val="0"/>
    <w:pPr>
      <w:adjustRightInd w:val="0"/>
      <w:snapToGrid w:val="0"/>
      <w:spacing w:before="156" w:after="156" w:line="336" w:lineRule="auto"/>
      <w:ind w:firstLine="420" w:firstLineChars="200"/>
      <w:jc w:val="center"/>
    </w:pPr>
    <w:rPr>
      <w:rFonts w:ascii="宋体" w:hAnsi="宋体" w:eastAsia="仿宋"/>
      <w:sz w:val="24"/>
      <w:szCs w:val="21"/>
    </w:rPr>
  </w:style>
  <w:style w:type="paragraph" w:customStyle="1" w:styleId="1864">
    <w:name w:val="N节＋2 Char Char Char"/>
    <w:basedOn w:val="1"/>
    <w:next w:val="1"/>
    <w:qFormat/>
    <w:uiPriority w:val="0"/>
    <w:pPr>
      <w:spacing w:line="360" w:lineRule="auto"/>
      <w:ind w:firstLine="200" w:firstLineChars="200"/>
      <w:outlineLvl w:val="3"/>
    </w:pPr>
    <w:rPr>
      <w:rFonts w:ascii="仿宋" w:hAnsi="仿宋" w:eastAsia="黑体"/>
      <w:bCs/>
      <w:sz w:val="24"/>
      <w:szCs w:val="28"/>
    </w:rPr>
  </w:style>
  <w:style w:type="paragraph" w:customStyle="1" w:styleId="1865">
    <w:name w:val="报告题目2"/>
    <w:basedOn w:val="1"/>
    <w:next w:val="1"/>
    <w:qFormat/>
    <w:uiPriority w:val="0"/>
    <w:pPr>
      <w:snapToGrid w:val="0"/>
      <w:spacing w:before="120" w:line="360" w:lineRule="auto"/>
      <w:ind w:firstLine="480" w:firstLineChars="200"/>
      <w:jc w:val="center"/>
    </w:pPr>
    <w:rPr>
      <w:rFonts w:ascii="仿宋" w:hAnsi="仿宋" w:eastAsia="黑体"/>
      <w:caps/>
      <w:kern w:val="10"/>
      <w:sz w:val="58"/>
      <w:szCs w:val="20"/>
    </w:rPr>
  </w:style>
  <w:style w:type="paragraph" w:customStyle="1" w:styleId="1866">
    <w:name w:val="报告题目11"/>
    <w:basedOn w:val="1"/>
    <w:next w:val="1865"/>
    <w:qFormat/>
    <w:uiPriority w:val="0"/>
    <w:pPr>
      <w:snapToGrid w:val="0"/>
      <w:spacing w:line="240" w:lineRule="atLeast"/>
      <w:ind w:firstLine="480" w:firstLineChars="200"/>
      <w:jc w:val="center"/>
    </w:pPr>
    <w:rPr>
      <w:rFonts w:ascii="仿宋" w:hAnsi="仿宋" w:eastAsia="黑体"/>
      <w:kern w:val="10"/>
      <w:sz w:val="50"/>
      <w:szCs w:val="20"/>
    </w:rPr>
  </w:style>
  <w:style w:type="paragraph" w:customStyle="1" w:styleId="1867">
    <w:name w:val="a"/>
    <w:basedOn w:val="1"/>
    <w:qFormat/>
    <w:uiPriority w:val="0"/>
    <w:pPr>
      <w:widowControl/>
      <w:snapToGrid w:val="0"/>
      <w:spacing w:before="100" w:beforeAutospacing="1" w:after="100" w:afterAutospacing="1" w:line="360" w:lineRule="auto"/>
      <w:ind w:firstLine="480" w:firstLineChars="200"/>
      <w:jc w:val="left"/>
    </w:pPr>
    <w:rPr>
      <w:rFonts w:ascii="Arial Unicode MS" w:hAnsi="Arial Unicode MS" w:eastAsia="Arial Unicode MS"/>
      <w:bCs/>
      <w:kern w:val="0"/>
      <w:sz w:val="24"/>
      <w:szCs w:val="28"/>
    </w:rPr>
  </w:style>
  <w:style w:type="paragraph" w:customStyle="1" w:styleId="1868">
    <w:name w:val="报告插图"/>
    <w:basedOn w:val="172"/>
    <w:next w:val="172"/>
    <w:qFormat/>
    <w:uiPriority w:val="0"/>
    <w:pPr>
      <w:tabs>
        <w:tab w:val="left" w:pos="4144"/>
      </w:tabs>
      <w:snapToGrid w:val="0"/>
      <w:ind w:firstLine="617"/>
    </w:pPr>
    <w:rPr>
      <w:rFonts w:ascii="仿宋" w:hAnsi="宋体" w:eastAsia="Times New Roman" w:cs="Times New Roman"/>
      <w:bCs/>
      <w:kern w:val="0"/>
      <w:szCs w:val="28"/>
    </w:rPr>
  </w:style>
  <w:style w:type="paragraph" w:customStyle="1" w:styleId="1869">
    <w:name w:val="样式 目录 4 +"/>
    <w:basedOn w:val="1"/>
    <w:qFormat/>
    <w:uiPriority w:val="0"/>
    <w:pPr>
      <w:tabs>
        <w:tab w:val="left" w:pos="2415"/>
        <w:tab w:val="left" w:pos="4144"/>
        <w:tab w:val="right" w:leader="dot" w:pos="9060"/>
      </w:tabs>
      <w:spacing w:beforeLines="50" w:line="360" w:lineRule="auto"/>
      <w:ind w:left="300" w:leftChars="300" w:firstLine="480" w:firstLineChars="200"/>
      <w:jc w:val="center"/>
    </w:pPr>
    <w:rPr>
      <w:rFonts w:ascii="仿宋" w:hAnsi="仿宋" w:eastAsia="仿宋"/>
      <w:bCs/>
      <w:kern w:val="0"/>
      <w:sz w:val="28"/>
      <w:szCs w:val="20"/>
    </w:rPr>
  </w:style>
  <w:style w:type="paragraph" w:customStyle="1" w:styleId="1870">
    <w:name w:val="样式 样式 目录 4 + + 左侧:  3 字符"/>
    <w:basedOn w:val="1869"/>
    <w:qFormat/>
    <w:uiPriority w:val="0"/>
  </w:style>
  <w:style w:type="paragraph" w:customStyle="1" w:styleId="1871">
    <w:name w:val="样式 报告插图 + 首行缩进:  0 字符"/>
    <w:basedOn w:val="1868"/>
    <w:qFormat/>
    <w:uiPriority w:val="0"/>
    <w:pPr>
      <w:ind w:firstLine="0"/>
    </w:pPr>
    <w:rPr>
      <w:rFonts w:cs="宋体"/>
      <w:bCs w:val="0"/>
      <w:szCs w:val="20"/>
    </w:rPr>
  </w:style>
  <w:style w:type="paragraph" w:customStyle="1" w:styleId="1872">
    <w:name w:val="单位"/>
    <w:basedOn w:val="1"/>
    <w:qFormat/>
    <w:uiPriority w:val="0"/>
    <w:pPr>
      <w:tabs>
        <w:tab w:val="left" w:pos="4144"/>
      </w:tabs>
      <w:adjustRightInd w:val="0"/>
      <w:snapToGrid w:val="0"/>
      <w:spacing w:beforeLines="50" w:line="0" w:lineRule="atLeast"/>
      <w:ind w:firstLine="595" w:firstLineChars="200"/>
      <w:jc w:val="right"/>
    </w:pPr>
    <w:rPr>
      <w:rFonts w:ascii="仿宋" w:hAnsi="仿宋" w:eastAsia="黑体"/>
      <w:bCs/>
      <w:color w:val="000000"/>
      <w:kern w:val="0"/>
      <w:sz w:val="24"/>
      <w:szCs w:val="20"/>
    </w:rPr>
  </w:style>
  <w:style w:type="paragraph" w:customStyle="1" w:styleId="1873">
    <w:name w:val="封面1"/>
    <w:basedOn w:val="1"/>
    <w:qFormat/>
    <w:uiPriority w:val="0"/>
    <w:pPr>
      <w:tabs>
        <w:tab w:val="left" w:pos="4144"/>
      </w:tabs>
      <w:adjustRightInd w:val="0"/>
      <w:snapToGrid w:val="0"/>
      <w:spacing w:beforeLines="50" w:line="360" w:lineRule="auto"/>
      <w:ind w:firstLine="480" w:firstLineChars="200"/>
      <w:jc w:val="center"/>
    </w:pPr>
    <w:rPr>
      <w:rFonts w:ascii="华文新魏" w:hAnsi="仿宋" w:eastAsia="华文新魏"/>
      <w:bCs/>
      <w:kern w:val="0"/>
      <w:sz w:val="24"/>
      <w:szCs w:val="20"/>
    </w:rPr>
  </w:style>
  <w:style w:type="paragraph" w:customStyle="1" w:styleId="1874">
    <w:name w:val="封面3"/>
    <w:basedOn w:val="1"/>
    <w:next w:val="1"/>
    <w:qFormat/>
    <w:uiPriority w:val="0"/>
    <w:pPr>
      <w:tabs>
        <w:tab w:val="left" w:pos="4144"/>
      </w:tabs>
      <w:adjustRightInd w:val="0"/>
      <w:snapToGrid w:val="0"/>
      <w:spacing w:beforeLines="50" w:line="360" w:lineRule="auto"/>
      <w:ind w:firstLine="480" w:firstLineChars="200"/>
      <w:jc w:val="center"/>
    </w:pPr>
    <w:rPr>
      <w:rFonts w:ascii="仿宋" w:hAnsi="仿宋" w:eastAsia="黑体"/>
      <w:bCs/>
      <w:kern w:val="0"/>
      <w:sz w:val="36"/>
      <w:szCs w:val="20"/>
    </w:rPr>
  </w:style>
  <w:style w:type="paragraph" w:customStyle="1" w:styleId="1875">
    <w:name w:val="封面4"/>
    <w:basedOn w:val="1"/>
    <w:qFormat/>
    <w:uiPriority w:val="0"/>
    <w:pPr>
      <w:tabs>
        <w:tab w:val="left" w:pos="4144"/>
      </w:tabs>
      <w:adjustRightInd w:val="0"/>
      <w:snapToGrid w:val="0"/>
      <w:spacing w:beforeLines="50" w:line="0" w:lineRule="atLeast"/>
      <w:ind w:firstLine="480" w:firstLineChars="200"/>
      <w:jc w:val="center"/>
    </w:pPr>
    <w:rPr>
      <w:rFonts w:ascii="华文中宋" w:hAnsi="华文中宋" w:eastAsia="华文中宋"/>
      <w:bCs/>
      <w:color w:val="000000"/>
      <w:spacing w:val="40"/>
      <w:kern w:val="0"/>
      <w:sz w:val="32"/>
      <w:szCs w:val="20"/>
    </w:rPr>
  </w:style>
  <w:style w:type="paragraph" w:customStyle="1" w:styleId="1876">
    <w:name w:val="封面5"/>
    <w:basedOn w:val="1"/>
    <w:next w:val="1"/>
    <w:qFormat/>
    <w:uiPriority w:val="0"/>
    <w:pPr>
      <w:tabs>
        <w:tab w:val="left" w:pos="4144"/>
      </w:tabs>
      <w:adjustRightInd w:val="0"/>
      <w:snapToGrid w:val="0"/>
      <w:spacing w:beforeLines="200" w:line="0" w:lineRule="atLeast"/>
      <w:ind w:firstLine="480" w:firstLineChars="200"/>
      <w:jc w:val="center"/>
    </w:pPr>
    <w:rPr>
      <w:rFonts w:ascii="仿宋" w:hAnsi="仿宋" w:eastAsia="华文新魏"/>
      <w:b/>
      <w:bCs/>
      <w:kern w:val="0"/>
      <w:sz w:val="72"/>
      <w:szCs w:val="20"/>
    </w:rPr>
  </w:style>
  <w:style w:type="paragraph" w:customStyle="1" w:styleId="1877">
    <w:name w:val="封面"/>
    <w:basedOn w:val="1"/>
    <w:qFormat/>
    <w:uiPriority w:val="0"/>
    <w:pPr>
      <w:tabs>
        <w:tab w:val="left" w:pos="4144"/>
      </w:tabs>
      <w:adjustRightInd w:val="0"/>
      <w:snapToGrid w:val="0"/>
      <w:spacing w:beforeLines="50" w:line="300" w:lineRule="auto"/>
      <w:ind w:left="200" w:leftChars="200" w:firstLine="480" w:firstLineChars="200"/>
      <w:jc w:val="center"/>
    </w:pPr>
    <w:rPr>
      <w:rFonts w:ascii="仿宋" w:hAnsi="仿宋" w:eastAsia="黑体"/>
      <w:bCs/>
      <w:kern w:val="0"/>
      <w:sz w:val="36"/>
      <w:szCs w:val="20"/>
    </w:rPr>
  </w:style>
  <w:style w:type="paragraph" w:customStyle="1" w:styleId="1878">
    <w:name w:val="封面6"/>
    <w:basedOn w:val="1873"/>
    <w:next w:val="1"/>
    <w:qFormat/>
    <w:uiPriority w:val="0"/>
    <w:rPr>
      <w:sz w:val="32"/>
    </w:rPr>
  </w:style>
  <w:style w:type="paragraph" w:customStyle="1" w:styleId="1879">
    <w:name w:val="表格左齐"/>
    <w:basedOn w:val="1"/>
    <w:qFormat/>
    <w:uiPriority w:val="0"/>
    <w:pPr>
      <w:tabs>
        <w:tab w:val="left" w:pos="4144"/>
      </w:tabs>
      <w:overflowPunct w:val="0"/>
      <w:spacing w:beforeLines="50" w:line="240" w:lineRule="exact"/>
      <w:ind w:firstLine="480" w:firstLineChars="200"/>
      <w:jc w:val="center"/>
    </w:pPr>
    <w:rPr>
      <w:rFonts w:ascii="仿宋" w:hAnsi="仿宋" w:eastAsia="仿宋"/>
      <w:bCs/>
      <w:kern w:val="0"/>
      <w:sz w:val="24"/>
      <w:szCs w:val="21"/>
    </w:rPr>
  </w:style>
  <w:style w:type="character" w:customStyle="1" w:styleId="1880">
    <w:name w:val="表格居中 Char"/>
    <w:link w:val="1881"/>
    <w:qFormat/>
    <w:locked/>
    <w:uiPriority w:val="0"/>
    <w:rPr>
      <w:rFonts w:ascii="宋体" w:hAnsi="宋体" w:eastAsia="宋体"/>
      <w:sz w:val="18"/>
      <w:szCs w:val="18"/>
    </w:rPr>
  </w:style>
  <w:style w:type="paragraph" w:customStyle="1" w:styleId="1881">
    <w:name w:val="表格居中"/>
    <w:basedOn w:val="1"/>
    <w:link w:val="1880"/>
    <w:qFormat/>
    <w:uiPriority w:val="0"/>
    <w:pPr>
      <w:tabs>
        <w:tab w:val="left" w:pos="4144"/>
      </w:tabs>
      <w:overflowPunct w:val="0"/>
      <w:spacing w:beforeLines="50" w:line="360" w:lineRule="auto"/>
      <w:ind w:firstLine="200" w:firstLineChars="200"/>
      <w:jc w:val="center"/>
    </w:pPr>
    <w:rPr>
      <w:rFonts w:ascii="宋体" w:hAnsi="宋体" w:cstheme="minorBidi"/>
      <w:sz w:val="18"/>
      <w:szCs w:val="18"/>
    </w:rPr>
  </w:style>
  <w:style w:type="paragraph" w:customStyle="1" w:styleId="1882">
    <w:name w:val="页眉头"/>
    <w:basedOn w:val="1"/>
    <w:qFormat/>
    <w:uiPriority w:val="0"/>
    <w:pPr>
      <w:tabs>
        <w:tab w:val="center" w:pos="4153"/>
        <w:tab w:val="right" w:pos="8306"/>
      </w:tabs>
      <w:adjustRightInd w:val="0"/>
      <w:snapToGrid w:val="0"/>
      <w:spacing w:beforeLines="50" w:line="360" w:lineRule="auto"/>
      <w:ind w:left="238" w:right="238" w:firstLine="454" w:firstLineChars="200"/>
      <w:jc w:val="center"/>
    </w:pPr>
    <w:rPr>
      <w:rFonts w:ascii="仿宋" w:hAnsi="仿宋" w:eastAsia="仿宋"/>
      <w:bCs/>
      <w:color w:val="000000"/>
      <w:kern w:val="0"/>
      <w:sz w:val="18"/>
      <w:szCs w:val="18"/>
    </w:rPr>
  </w:style>
  <w:style w:type="paragraph" w:customStyle="1" w:styleId="1883">
    <w:name w:val="封面2"/>
    <w:basedOn w:val="1"/>
    <w:qFormat/>
    <w:uiPriority w:val="0"/>
    <w:pPr>
      <w:adjustRightInd w:val="0"/>
      <w:snapToGrid w:val="0"/>
      <w:spacing w:beforeLines="50" w:line="312" w:lineRule="auto"/>
      <w:ind w:firstLine="200" w:firstLineChars="200"/>
      <w:jc w:val="center"/>
    </w:pPr>
    <w:rPr>
      <w:rFonts w:ascii="仿宋" w:hAnsi="仿宋" w:eastAsia="黑体"/>
      <w:bCs/>
      <w:color w:val="000000"/>
      <w:kern w:val="0"/>
      <w:sz w:val="48"/>
      <w:szCs w:val="28"/>
    </w:rPr>
  </w:style>
  <w:style w:type="paragraph" w:customStyle="1" w:styleId="1884">
    <w:name w:val="协作单位"/>
    <w:basedOn w:val="1"/>
    <w:qFormat/>
    <w:uiPriority w:val="0"/>
    <w:pPr>
      <w:spacing w:beforeLines="50" w:line="312" w:lineRule="auto"/>
      <w:ind w:firstLine="1260" w:firstLineChars="200"/>
      <w:jc w:val="center"/>
    </w:pPr>
    <w:rPr>
      <w:rFonts w:ascii="仿宋" w:hAnsi="仿宋" w:eastAsia="黑体"/>
      <w:bCs/>
      <w:color w:val="000000"/>
      <w:kern w:val="0"/>
      <w:sz w:val="28"/>
      <w:szCs w:val="20"/>
    </w:rPr>
  </w:style>
  <w:style w:type="paragraph" w:customStyle="1" w:styleId="1885">
    <w:name w:val="封面大标题"/>
    <w:basedOn w:val="1"/>
    <w:qFormat/>
    <w:uiPriority w:val="0"/>
    <w:pPr>
      <w:adjustRightInd w:val="0"/>
      <w:snapToGrid w:val="0"/>
      <w:spacing w:beforeLines="50" w:line="300" w:lineRule="auto"/>
      <w:ind w:firstLine="200" w:firstLineChars="200"/>
      <w:jc w:val="center"/>
    </w:pPr>
    <w:rPr>
      <w:rFonts w:ascii="仿宋" w:hAnsi="仿宋" w:eastAsia="仿宋"/>
      <w:b/>
      <w:sz w:val="44"/>
      <w:szCs w:val="28"/>
    </w:rPr>
  </w:style>
  <w:style w:type="paragraph" w:customStyle="1" w:styleId="1886">
    <w:name w:val="样式 单位 + 首行缩进:  2 字符 右侧:  0.63 厘米"/>
    <w:basedOn w:val="1872"/>
    <w:qFormat/>
    <w:uiPriority w:val="0"/>
    <w:pPr>
      <w:ind w:right="360" w:firstLine="480"/>
    </w:pPr>
    <w:rPr>
      <w:rFonts w:cs="宋体"/>
      <w:sz w:val="21"/>
      <w:szCs w:val="21"/>
    </w:rPr>
  </w:style>
  <w:style w:type="paragraph" w:customStyle="1" w:styleId="1887">
    <w:name w:val="封面表格"/>
    <w:basedOn w:val="1"/>
    <w:qFormat/>
    <w:uiPriority w:val="0"/>
    <w:pPr>
      <w:adjustRightInd w:val="0"/>
      <w:snapToGrid w:val="0"/>
      <w:spacing w:beforeLines="50" w:line="300" w:lineRule="auto"/>
      <w:ind w:firstLine="200" w:firstLineChars="200"/>
      <w:jc w:val="center"/>
    </w:pPr>
    <w:rPr>
      <w:rFonts w:ascii="仿宋" w:hAnsi="仿宋" w:eastAsia="仿宋"/>
      <w:b/>
      <w:sz w:val="32"/>
      <w:szCs w:val="28"/>
    </w:rPr>
  </w:style>
  <w:style w:type="paragraph" w:customStyle="1" w:styleId="1888">
    <w:name w:val="正文3号"/>
    <w:basedOn w:val="1"/>
    <w:qFormat/>
    <w:uiPriority w:val="0"/>
    <w:pPr>
      <w:adjustRightInd w:val="0"/>
      <w:snapToGrid w:val="0"/>
      <w:spacing w:beforeLines="50" w:line="360" w:lineRule="auto"/>
      <w:ind w:firstLine="200" w:firstLineChars="200"/>
      <w:jc w:val="center"/>
    </w:pPr>
    <w:rPr>
      <w:rFonts w:ascii="仿宋" w:hAnsi="仿宋" w:eastAsia="仿宋"/>
      <w:sz w:val="32"/>
      <w:szCs w:val="28"/>
    </w:rPr>
  </w:style>
  <w:style w:type="character" w:customStyle="1" w:styleId="1889">
    <w:name w:val="标题1居中 Char"/>
    <w:link w:val="1890"/>
    <w:qFormat/>
    <w:locked/>
    <w:uiPriority w:val="0"/>
    <w:rPr>
      <w:kern w:val="44"/>
      <w:sz w:val="44"/>
      <w:szCs w:val="44"/>
    </w:rPr>
  </w:style>
  <w:style w:type="paragraph" w:customStyle="1" w:styleId="1890">
    <w:name w:val="标题1居中"/>
    <w:basedOn w:val="3"/>
    <w:link w:val="1889"/>
    <w:qFormat/>
    <w:uiPriority w:val="0"/>
    <w:pPr>
      <w:pageBreakBefore/>
      <w:tabs>
        <w:tab w:val="left" w:pos="4144"/>
      </w:tabs>
      <w:adjustRightInd w:val="0"/>
      <w:snapToGrid w:val="0"/>
      <w:spacing w:before="0" w:beforeLines="200" w:after="0"/>
      <w:ind w:left="432" w:firstLine="480"/>
      <w:jc w:val="center"/>
    </w:pPr>
    <w:rPr>
      <w:rFonts w:asciiTheme="minorHAnsi" w:hAnsiTheme="minorHAnsi" w:eastAsiaTheme="minorEastAsia" w:cstheme="minorBidi"/>
      <w:b w:val="0"/>
      <w:sz w:val="44"/>
      <w:szCs w:val="44"/>
      <w:lang w:val="en-US"/>
    </w:rPr>
  </w:style>
  <w:style w:type="paragraph" w:customStyle="1" w:styleId="1891">
    <w:name w:val="正文居中"/>
    <w:basedOn w:val="1"/>
    <w:qFormat/>
    <w:uiPriority w:val="0"/>
    <w:pPr>
      <w:adjustRightInd w:val="0"/>
      <w:snapToGrid w:val="0"/>
      <w:spacing w:beforeLines="50" w:line="300" w:lineRule="auto"/>
      <w:ind w:firstLine="200" w:firstLineChars="200"/>
      <w:jc w:val="center"/>
    </w:pPr>
    <w:rPr>
      <w:rFonts w:ascii="仿宋" w:hAnsi="仿宋" w:eastAsia="仿宋" w:cs="宋体"/>
      <w:bCs/>
      <w:sz w:val="28"/>
      <w:szCs w:val="20"/>
    </w:rPr>
  </w:style>
  <w:style w:type="paragraph" w:customStyle="1" w:styleId="1892">
    <w:name w:val="样式 单位 + 首行缩进:  2 字符"/>
    <w:basedOn w:val="1872"/>
    <w:qFormat/>
    <w:uiPriority w:val="0"/>
    <w:pPr>
      <w:ind w:firstLine="480"/>
    </w:pPr>
    <w:rPr>
      <w:rFonts w:cs="宋体"/>
      <w:sz w:val="21"/>
      <w:szCs w:val="21"/>
    </w:rPr>
  </w:style>
  <w:style w:type="paragraph" w:customStyle="1" w:styleId="1893">
    <w:name w:val="观音岩正文段落"/>
    <w:basedOn w:val="1118"/>
    <w:qFormat/>
    <w:uiPriority w:val="0"/>
    <w:pPr>
      <w:widowControl w:val="0"/>
      <w:snapToGrid w:val="0"/>
      <w:spacing w:beforeLines="50"/>
      <w:ind w:firstLine="0" w:firstLineChars="0"/>
      <w:jc w:val="both"/>
    </w:pPr>
    <w:rPr>
      <w:rFonts w:hAnsi="Times New Roman"/>
      <w:b w:val="0"/>
      <w:color w:val="auto"/>
      <w:sz w:val="24"/>
      <w:szCs w:val="20"/>
    </w:rPr>
  </w:style>
  <w:style w:type="paragraph" w:customStyle="1" w:styleId="1894">
    <w:name w:val="单元格"/>
    <w:basedOn w:val="1"/>
    <w:qFormat/>
    <w:uiPriority w:val="0"/>
    <w:pPr>
      <w:widowControl/>
      <w:adjustRightInd w:val="0"/>
      <w:snapToGrid w:val="0"/>
      <w:spacing w:line="320" w:lineRule="exact"/>
      <w:ind w:firstLine="200" w:firstLineChars="200"/>
      <w:jc w:val="center"/>
    </w:pPr>
    <w:rPr>
      <w:rFonts w:ascii="宋体" w:hAnsi="宋体" w:eastAsia="仿宋"/>
      <w:bCs/>
      <w:kern w:val="0"/>
      <w:sz w:val="24"/>
      <w:szCs w:val="20"/>
    </w:rPr>
  </w:style>
  <w:style w:type="paragraph" w:customStyle="1" w:styleId="1895">
    <w:name w:val="第三级"/>
    <w:basedOn w:val="1"/>
    <w:next w:val="1"/>
    <w:qFormat/>
    <w:uiPriority w:val="0"/>
    <w:pPr>
      <w:widowControl/>
      <w:spacing w:beforeLines="500" w:after="100" w:line="360" w:lineRule="auto"/>
      <w:ind w:firstLine="200" w:firstLineChars="200"/>
      <w:jc w:val="left"/>
    </w:pPr>
    <w:rPr>
      <w:rFonts w:ascii="Verdana" w:hAnsi="Verdana" w:eastAsia="黑体"/>
      <w:bCs/>
      <w:kern w:val="0"/>
      <w:sz w:val="24"/>
      <w:szCs w:val="20"/>
      <w:lang w:eastAsia="en-US"/>
    </w:rPr>
  </w:style>
  <w:style w:type="character" w:customStyle="1" w:styleId="1896">
    <w:name w:val="正文样式 Char Char Char"/>
    <w:link w:val="1897"/>
    <w:qFormat/>
    <w:locked/>
    <w:uiPriority w:val="0"/>
    <w:rPr>
      <w:sz w:val="24"/>
      <w:szCs w:val="24"/>
    </w:rPr>
  </w:style>
  <w:style w:type="paragraph" w:customStyle="1" w:styleId="1897">
    <w:name w:val="正文样式 Char Char"/>
    <w:basedOn w:val="87"/>
    <w:link w:val="1896"/>
    <w:qFormat/>
    <w:uiPriority w:val="0"/>
    <w:pPr>
      <w:spacing w:after="120" w:line="240" w:lineRule="auto"/>
      <w:ind w:firstLine="420" w:firstLineChars="100"/>
    </w:pPr>
    <w:rPr>
      <w:rFonts w:asciiTheme="minorHAnsi" w:hAnsiTheme="minorHAnsi" w:eastAsiaTheme="minorEastAsia" w:cstheme="minorBidi"/>
      <w:bCs w:val="0"/>
      <w:szCs w:val="24"/>
    </w:rPr>
  </w:style>
  <w:style w:type="paragraph" w:customStyle="1" w:styleId="1898">
    <w:name w:val="表文居中"/>
    <w:basedOn w:val="1"/>
    <w:qFormat/>
    <w:uiPriority w:val="0"/>
    <w:pPr>
      <w:tabs>
        <w:tab w:val="left" w:pos="840"/>
      </w:tabs>
      <w:adjustRightInd w:val="0"/>
      <w:spacing w:line="240" w:lineRule="atLeast"/>
      <w:ind w:firstLine="200" w:firstLineChars="200"/>
      <w:jc w:val="center"/>
    </w:pPr>
    <w:rPr>
      <w:rFonts w:ascii="仿宋" w:hAnsi="仿宋" w:eastAsia="仿宋"/>
      <w:bCs/>
      <w:sz w:val="24"/>
      <w:szCs w:val="21"/>
    </w:rPr>
  </w:style>
  <w:style w:type="paragraph" w:customStyle="1" w:styleId="1899">
    <w:name w:val="表名1"/>
    <w:basedOn w:val="1"/>
    <w:qFormat/>
    <w:uiPriority w:val="0"/>
    <w:pPr>
      <w:adjustRightInd w:val="0"/>
      <w:spacing w:before="120" w:line="0" w:lineRule="atLeast"/>
      <w:ind w:firstLine="482" w:firstLineChars="200"/>
      <w:jc w:val="center"/>
    </w:pPr>
    <w:rPr>
      <w:rFonts w:ascii="Arial" w:hAnsi="Arial" w:eastAsia="黑体"/>
      <w:bCs/>
      <w:kern w:val="0"/>
      <w:sz w:val="28"/>
      <w:szCs w:val="21"/>
    </w:rPr>
  </w:style>
  <w:style w:type="paragraph" w:customStyle="1" w:styleId="1900">
    <w:name w:val="正文样式1"/>
    <w:basedOn w:val="1"/>
    <w:qFormat/>
    <w:uiPriority w:val="0"/>
    <w:pPr>
      <w:adjustRightInd w:val="0"/>
      <w:spacing w:line="480" w:lineRule="atLeast"/>
      <w:ind w:firstLine="567" w:firstLineChars="200"/>
      <w:jc w:val="left"/>
    </w:pPr>
    <w:rPr>
      <w:rFonts w:ascii="仿宋" w:hAnsi="仿宋" w:eastAsia="仿宋"/>
      <w:bCs/>
      <w:kern w:val="28"/>
      <w:sz w:val="28"/>
      <w:szCs w:val="20"/>
    </w:rPr>
  </w:style>
  <w:style w:type="paragraph" w:customStyle="1" w:styleId="1901">
    <w:name w:val="默认段落字体 Para Char Char Char Char Char Char Char Char Char Char"/>
    <w:basedOn w:val="1"/>
    <w:qFormat/>
    <w:uiPriority w:val="0"/>
    <w:pPr>
      <w:adjustRightInd w:val="0"/>
      <w:spacing w:line="360" w:lineRule="atLeast"/>
      <w:ind w:firstLine="200" w:firstLineChars="200"/>
    </w:pPr>
    <w:rPr>
      <w:rFonts w:ascii="仿宋" w:hAnsi="仿宋" w:eastAsia="仿宋"/>
      <w:bCs/>
      <w:sz w:val="24"/>
      <w:szCs w:val="28"/>
    </w:rPr>
  </w:style>
  <w:style w:type="character" w:customStyle="1" w:styleId="1902">
    <w:name w:val="公标题1 Char"/>
    <w:link w:val="1903"/>
    <w:qFormat/>
    <w:locked/>
    <w:uiPriority w:val="0"/>
    <w:rPr>
      <w:rFonts w:ascii="Arial" w:hAnsi="Arial" w:eastAsia="黑体"/>
      <w:sz w:val="36"/>
      <w:szCs w:val="24"/>
    </w:rPr>
  </w:style>
  <w:style w:type="paragraph" w:customStyle="1" w:styleId="1903">
    <w:name w:val="公标题1"/>
    <w:basedOn w:val="1"/>
    <w:link w:val="1902"/>
    <w:qFormat/>
    <w:uiPriority w:val="0"/>
    <w:pPr>
      <w:adjustRightInd w:val="0"/>
      <w:snapToGrid w:val="0"/>
      <w:spacing w:before="240" w:after="240" w:line="560" w:lineRule="exact"/>
      <w:ind w:firstLine="200" w:firstLineChars="200"/>
      <w:outlineLvl w:val="0"/>
    </w:pPr>
    <w:rPr>
      <w:rFonts w:ascii="Arial" w:hAnsi="Arial" w:eastAsia="黑体" w:cstheme="minorBidi"/>
      <w:sz w:val="36"/>
    </w:rPr>
  </w:style>
  <w:style w:type="character" w:customStyle="1" w:styleId="1904">
    <w:name w:val="样式 首行缩进:  2 字符2 Char"/>
    <w:link w:val="1905"/>
    <w:qFormat/>
    <w:locked/>
    <w:uiPriority w:val="0"/>
    <w:rPr>
      <w:rFonts w:ascii="仿宋_GB2312" w:eastAsia="仿宋_GB2312"/>
      <w:sz w:val="28"/>
    </w:rPr>
  </w:style>
  <w:style w:type="paragraph" w:customStyle="1" w:styleId="1905">
    <w:name w:val="样式 首行缩进:  2 字符2"/>
    <w:basedOn w:val="1"/>
    <w:link w:val="1904"/>
    <w:qFormat/>
    <w:uiPriority w:val="0"/>
    <w:pPr>
      <w:spacing w:line="560" w:lineRule="exact"/>
      <w:ind w:firstLine="560" w:firstLineChars="200"/>
    </w:pPr>
    <w:rPr>
      <w:rFonts w:ascii="仿宋_GB2312" w:eastAsia="仿宋_GB2312" w:hAnsiTheme="minorHAnsi" w:cstheme="minorBidi"/>
      <w:sz w:val="28"/>
      <w:szCs w:val="22"/>
    </w:rPr>
  </w:style>
  <w:style w:type="character" w:customStyle="1" w:styleId="1906">
    <w:name w:val="DTX-02 Char"/>
    <w:link w:val="1907"/>
    <w:qFormat/>
    <w:locked/>
    <w:uiPriority w:val="0"/>
    <w:rPr>
      <w:rFonts w:ascii="黑体" w:hAnsi="黑体" w:eastAsia="黑体"/>
      <w:b/>
      <w:bCs/>
      <w:sz w:val="28"/>
      <w:szCs w:val="24"/>
    </w:rPr>
  </w:style>
  <w:style w:type="paragraph" w:customStyle="1" w:styleId="1907">
    <w:name w:val="DTX-02"/>
    <w:link w:val="1906"/>
    <w:qFormat/>
    <w:uiPriority w:val="0"/>
    <w:pPr>
      <w:widowControl w:val="0"/>
      <w:tabs>
        <w:tab w:val="left" w:pos="-180"/>
      </w:tabs>
      <w:adjustRightInd w:val="0"/>
      <w:snapToGrid w:val="0"/>
      <w:spacing w:line="600" w:lineRule="exact"/>
      <w:outlineLvl w:val="1"/>
    </w:pPr>
    <w:rPr>
      <w:rFonts w:ascii="黑体" w:hAnsi="黑体" w:eastAsia="黑体" w:cstheme="minorBidi"/>
      <w:b/>
      <w:bCs/>
      <w:kern w:val="2"/>
      <w:sz w:val="28"/>
      <w:szCs w:val="24"/>
      <w:lang w:val="en-US" w:eastAsia="zh-CN" w:bidi="ar-SA"/>
    </w:rPr>
  </w:style>
  <w:style w:type="character" w:customStyle="1" w:styleId="1908">
    <w:name w:val="FM-WZ Char"/>
    <w:link w:val="1909"/>
    <w:qFormat/>
    <w:locked/>
    <w:uiPriority w:val="0"/>
    <w:rPr>
      <w:sz w:val="24"/>
      <w:szCs w:val="30"/>
    </w:rPr>
  </w:style>
  <w:style w:type="paragraph" w:customStyle="1" w:styleId="1909">
    <w:name w:val="FM-WZ"/>
    <w:link w:val="1908"/>
    <w:qFormat/>
    <w:uiPriority w:val="0"/>
    <w:pPr>
      <w:widowControl w:val="0"/>
      <w:adjustRightInd w:val="0"/>
      <w:snapToGrid w:val="0"/>
      <w:spacing w:line="500" w:lineRule="exact"/>
      <w:ind w:firstLine="200" w:firstLineChars="200"/>
      <w:jc w:val="both"/>
    </w:pPr>
    <w:rPr>
      <w:rFonts w:asciiTheme="minorHAnsi" w:hAnsiTheme="minorHAnsi" w:eastAsiaTheme="minorEastAsia" w:cstheme="minorBidi"/>
      <w:kern w:val="2"/>
      <w:sz w:val="24"/>
      <w:szCs w:val="30"/>
      <w:lang w:val="en-US" w:eastAsia="zh-CN" w:bidi="ar-SA"/>
    </w:rPr>
  </w:style>
  <w:style w:type="paragraph" w:customStyle="1" w:styleId="1910">
    <w:name w:val="FM-02"/>
    <w:qFormat/>
    <w:uiPriority w:val="0"/>
    <w:pPr>
      <w:widowControl w:val="0"/>
      <w:adjustRightInd w:val="0"/>
      <w:snapToGrid w:val="0"/>
      <w:spacing w:line="540" w:lineRule="exact"/>
      <w:jc w:val="both"/>
      <w:outlineLvl w:val="1"/>
    </w:pPr>
    <w:rPr>
      <w:rFonts w:ascii="Times New Roman" w:hAnsi="Times New Roman" w:eastAsia="黑体" w:cs="Times New Roman"/>
      <w:b/>
      <w:kern w:val="2"/>
      <w:sz w:val="28"/>
      <w:szCs w:val="30"/>
      <w:lang w:val="en-US" w:eastAsia="zh-CN" w:bidi="ar-SA"/>
    </w:rPr>
  </w:style>
  <w:style w:type="paragraph" w:customStyle="1" w:styleId="1911">
    <w:name w:val="FM-03"/>
    <w:qFormat/>
    <w:uiPriority w:val="0"/>
    <w:pPr>
      <w:widowControl w:val="0"/>
      <w:adjustRightInd w:val="0"/>
      <w:snapToGrid w:val="0"/>
      <w:spacing w:line="480" w:lineRule="exact"/>
      <w:jc w:val="both"/>
      <w:outlineLvl w:val="2"/>
    </w:pPr>
    <w:rPr>
      <w:rFonts w:ascii="Times New Roman" w:hAnsi="Times New Roman" w:eastAsia="黑体" w:cs="Times New Roman"/>
      <w:b/>
      <w:kern w:val="2"/>
      <w:sz w:val="24"/>
      <w:szCs w:val="30"/>
      <w:lang w:val="en-US" w:eastAsia="zh-CN" w:bidi="ar-SA"/>
    </w:rPr>
  </w:style>
  <w:style w:type="paragraph" w:customStyle="1" w:styleId="1912">
    <w:name w:val="FM-04"/>
    <w:qFormat/>
    <w:uiPriority w:val="0"/>
    <w:pPr>
      <w:widowControl w:val="0"/>
      <w:adjustRightInd w:val="0"/>
      <w:snapToGrid w:val="0"/>
      <w:spacing w:line="480" w:lineRule="exact"/>
      <w:jc w:val="both"/>
      <w:outlineLvl w:val="3"/>
    </w:pPr>
    <w:rPr>
      <w:rFonts w:ascii="Times New Roman" w:hAnsi="Times New Roman" w:eastAsia="宋体" w:cs="Times New Roman"/>
      <w:kern w:val="2"/>
      <w:sz w:val="24"/>
      <w:szCs w:val="30"/>
      <w:lang w:val="en-US" w:eastAsia="zh-CN" w:bidi="ar-SA"/>
    </w:rPr>
  </w:style>
  <w:style w:type="character" w:customStyle="1" w:styleId="1913">
    <w:name w:val="FM-BT Char"/>
    <w:link w:val="1914"/>
    <w:qFormat/>
    <w:locked/>
    <w:uiPriority w:val="0"/>
    <w:rPr>
      <w:rFonts w:ascii="黑体" w:hAnsi="黑体" w:eastAsia="黑体"/>
      <w:b/>
      <w:sz w:val="24"/>
      <w:szCs w:val="30"/>
    </w:rPr>
  </w:style>
  <w:style w:type="paragraph" w:customStyle="1" w:styleId="1914">
    <w:name w:val="FM-BT"/>
    <w:link w:val="1913"/>
    <w:qFormat/>
    <w:uiPriority w:val="0"/>
    <w:pPr>
      <w:widowControl w:val="0"/>
      <w:tabs>
        <w:tab w:val="center" w:pos="4515"/>
        <w:tab w:val="right" w:pos="9030"/>
      </w:tabs>
      <w:adjustRightInd w:val="0"/>
      <w:snapToGrid w:val="0"/>
      <w:spacing w:line="500" w:lineRule="exact"/>
      <w:jc w:val="both"/>
    </w:pPr>
    <w:rPr>
      <w:rFonts w:ascii="黑体" w:hAnsi="黑体" w:eastAsia="黑体" w:cstheme="minorBidi"/>
      <w:b/>
      <w:kern w:val="2"/>
      <w:sz w:val="24"/>
      <w:szCs w:val="30"/>
      <w:lang w:val="en-US" w:eastAsia="zh-CN" w:bidi="ar-SA"/>
    </w:rPr>
  </w:style>
  <w:style w:type="paragraph" w:customStyle="1" w:styleId="1915">
    <w:name w:val="FM-01"/>
    <w:basedOn w:val="1"/>
    <w:qFormat/>
    <w:uiPriority w:val="0"/>
    <w:pPr>
      <w:keepNext/>
      <w:adjustRightInd w:val="0"/>
      <w:snapToGrid w:val="0"/>
      <w:spacing w:line="700" w:lineRule="exact"/>
      <w:ind w:firstLine="200" w:firstLineChars="200"/>
      <w:jc w:val="center"/>
      <w:outlineLvl w:val="0"/>
    </w:pPr>
    <w:rPr>
      <w:rFonts w:ascii="仿宋" w:hAnsi="仿宋" w:eastAsia="黑体"/>
      <w:b/>
      <w:bCs/>
      <w:sz w:val="30"/>
      <w:szCs w:val="30"/>
    </w:rPr>
  </w:style>
  <w:style w:type="paragraph" w:customStyle="1" w:styleId="1916">
    <w:name w:val="hg-2"/>
    <w:basedOn w:val="1"/>
    <w:qFormat/>
    <w:uiPriority w:val="0"/>
    <w:pPr>
      <w:adjustRightInd w:val="0"/>
      <w:snapToGrid w:val="0"/>
      <w:spacing w:line="600" w:lineRule="exact"/>
      <w:ind w:firstLine="200" w:firstLineChars="200"/>
      <w:outlineLvl w:val="1"/>
    </w:pPr>
    <w:rPr>
      <w:rFonts w:ascii="仿宋" w:hAnsi="仿宋" w:eastAsia="黑体"/>
      <w:b/>
      <w:sz w:val="28"/>
      <w:szCs w:val="28"/>
    </w:rPr>
  </w:style>
  <w:style w:type="paragraph" w:customStyle="1" w:styleId="1917">
    <w:name w:val="hg-3"/>
    <w:basedOn w:val="1"/>
    <w:qFormat/>
    <w:uiPriority w:val="0"/>
    <w:pPr>
      <w:adjustRightInd w:val="0"/>
      <w:snapToGrid w:val="0"/>
      <w:spacing w:line="500" w:lineRule="exact"/>
      <w:ind w:firstLine="200" w:firstLineChars="200"/>
      <w:outlineLvl w:val="2"/>
    </w:pPr>
    <w:rPr>
      <w:rFonts w:ascii="仿宋" w:hAnsi="仿宋" w:eastAsia="黑体"/>
      <w:b/>
      <w:sz w:val="24"/>
      <w:szCs w:val="28"/>
    </w:rPr>
  </w:style>
  <w:style w:type="character" w:customStyle="1" w:styleId="1918">
    <w:name w:val="hgzw Char"/>
    <w:link w:val="1919"/>
    <w:qFormat/>
    <w:locked/>
    <w:uiPriority w:val="0"/>
    <w:rPr>
      <w:sz w:val="24"/>
      <w:szCs w:val="24"/>
    </w:rPr>
  </w:style>
  <w:style w:type="paragraph" w:customStyle="1" w:styleId="1919">
    <w:name w:val="hgzw"/>
    <w:basedOn w:val="1"/>
    <w:link w:val="1918"/>
    <w:qFormat/>
    <w:uiPriority w:val="0"/>
    <w:pPr>
      <w:adjustRightInd w:val="0"/>
      <w:snapToGrid w:val="0"/>
      <w:spacing w:line="500" w:lineRule="exact"/>
      <w:ind w:firstLine="200" w:firstLineChars="200"/>
    </w:pPr>
    <w:rPr>
      <w:rFonts w:asciiTheme="minorHAnsi" w:hAnsiTheme="minorHAnsi" w:eastAsiaTheme="minorEastAsia" w:cstheme="minorBidi"/>
      <w:sz w:val="24"/>
    </w:rPr>
  </w:style>
  <w:style w:type="paragraph" w:customStyle="1" w:styleId="1920">
    <w:name w:val="hg-4"/>
    <w:basedOn w:val="1"/>
    <w:qFormat/>
    <w:uiPriority w:val="0"/>
    <w:pPr>
      <w:tabs>
        <w:tab w:val="left" w:pos="60"/>
      </w:tabs>
      <w:adjustRightInd w:val="0"/>
      <w:snapToGrid w:val="0"/>
      <w:spacing w:line="500" w:lineRule="exact"/>
      <w:ind w:firstLine="200" w:firstLineChars="200"/>
      <w:outlineLvl w:val="3"/>
    </w:pPr>
    <w:rPr>
      <w:rFonts w:ascii="仿宋" w:hAnsi="仿宋" w:eastAsia="仿宋"/>
      <w:sz w:val="24"/>
      <w:szCs w:val="28"/>
    </w:rPr>
  </w:style>
  <w:style w:type="paragraph" w:customStyle="1" w:styleId="1921">
    <w:name w:val="WJL-03"/>
    <w:qFormat/>
    <w:uiPriority w:val="0"/>
    <w:pPr>
      <w:widowControl w:val="0"/>
      <w:adjustRightInd w:val="0"/>
      <w:snapToGrid w:val="0"/>
      <w:spacing w:line="500" w:lineRule="exact"/>
      <w:jc w:val="both"/>
      <w:outlineLvl w:val="2"/>
    </w:pPr>
    <w:rPr>
      <w:rFonts w:ascii="Times New Roman" w:hAnsi="Times New Roman" w:eastAsia="黑体" w:cs="Times New Roman"/>
      <w:b/>
      <w:bCs/>
      <w:sz w:val="24"/>
      <w:szCs w:val="24"/>
      <w:lang w:val="en-US" w:eastAsia="zh-CN" w:bidi="ar-SA"/>
    </w:rPr>
  </w:style>
  <w:style w:type="character" w:customStyle="1" w:styleId="1922">
    <w:name w:val="DTX-ZW Char"/>
    <w:link w:val="1923"/>
    <w:qFormat/>
    <w:locked/>
    <w:uiPriority w:val="0"/>
    <w:rPr>
      <w:sz w:val="24"/>
    </w:rPr>
  </w:style>
  <w:style w:type="paragraph" w:customStyle="1" w:styleId="1923">
    <w:name w:val="DTX-ZW"/>
    <w:link w:val="1922"/>
    <w:qFormat/>
    <w:uiPriority w:val="0"/>
    <w:pPr>
      <w:widowControl w:val="0"/>
      <w:adjustRightInd w:val="0"/>
      <w:snapToGrid w:val="0"/>
      <w:spacing w:line="500" w:lineRule="exact"/>
      <w:ind w:firstLine="200" w:firstLineChars="200"/>
      <w:jc w:val="both"/>
    </w:pPr>
    <w:rPr>
      <w:rFonts w:asciiTheme="minorHAnsi" w:hAnsiTheme="minorHAnsi" w:eastAsiaTheme="minorEastAsia" w:cstheme="minorBidi"/>
      <w:kern w:val="2"/>
      <w:sz w:val="24"/>
      <w:szCs w:val="22"/>
      <w:lang w:val="en-US" w:eastAsia="zh-CN" w:bidi="ar-SA"/>
    </w:rPr>
  </w:style>
  <w:style w:type="character" w:customStyle="1" w:styleId="1924">
    <w:name w:val="DTX-BT Char"/>
    <w:link w:val="1925"/>
    <w:qFormat/>
    <w:locked/>
    <w:uiPriority w:val="0"/>
    <w:rPr>
      <w:rFonts w:ascii="黑体" w:hAnsi="黑体" w:eastAsia="黑体"/>
      <w:b/>
      <w:bCs/>
      <w:sz w:val="28"/>
      <w:szCs w:val="21"/>
    </w:rPr>
  </w:style>
  <w:style w:type="paragraph" w:customStyle="1" w:styleId="1925">
    <w:name w:val="DTX-BT"/>
    <w:link w:val="1924"/>
    <w:qFormat/>
    <w:uiPriority w:val="0"/>
    <w:pPr>
      <w:widowControl w:val="0"/>
      <w:tabs>
        <w:tab w:val="center" w:pos="4410"/>
        <w:tab w:val="right" w:pos="8820"/>
      </w:tabs>
      <w:adjustRightInd w:val="0"/>
      <w:snapToGrid w:val="0"/>
      <w:spacing w:line="500" w:lineRule="exact"/>
      <w:jc w:val="center"/>
    </w:pPr>
    <w:rPr>
      <w:rFonts w:ascii="黑体" w:hAnsi="黑体" w:eastAsia="黑体" w:cstheme="minorBidi"/>
      <w:b/>
      <w:bCs/>
      <w:kern w:val="2"/>
      <w:sz w:val="28"/>
      <w:szCs w:val="21"/>
      <w:lang w:val="en-US" w:eastAsia="zh-CN" w:bidi="ar-SA"/>
    </w:rPr>
  </w:style>
  <w:style w:type="character" w:customStyle="1" w:styleId="1926">
    <w:name w:val="DTX-BG Char"/>
    <w:link w:val="1927"/>
    <w:qFormat/>
    <w:locked/>
    <w:uiPriority w:val="0"/>
    <w:rPr>
      <w:szCs w:val="21"/>
    </w:rPr>
  </w:style>
  <w:style w:type="paragraph" w:customStyle="1" w:styleId="1927">
    <w:name w:val="DTX-BG"/>
    <w:link w:val="1926"/>
    <w:qFormat/>
    <w:uiPriority w:val="0"/>
    <w:pPr>
      <w:widowControl w:val="0"/>
      <w:adjustRightInd w:val="0"/>
      <w:snapToGrid w:val="0"/>
      <w:spacing w:line="400" w:lineRule="exact"/>
      <w:jc w:val="center"/>
    </w:pPr>
    <w:rPr>
      <w:rFonts w:asciiTheme="minorHAnsi" w:hAnsiTheme="minorHAnsi" w:eastAsiaTheme="minorEastAsia" w:cstheme="minorBidi"/>
      <w:kern w:val="2"/>
      <w:sz w:val="21"/>
      <w:szCs w:val="21"/>
      <w:lang w:val="en-US" w:eastAsia="zh-CN" w:bidi="ar-SA"/>
    </w:rPr>
  </w:style>
  <w:style w:type="paragraph" w:customStyle="1" w:styleId="1928">
    <w:name w:val="新正文"/>
    <w:basedOn w:val="1"/>
    <w:qFormat/>
    <w:uiPriority w:val="0"/>
    <w:pPr>
      <w:adjustRightInd w:val="0"/>
      <w:snapToGrid w:val="0"/>
      <w:spacing w:line="324" w:lineRule="auto"/>
      <w:ind w:firstLine="200" w:firstLineChars="200"/>
    </w:pPr>
    <w:rPr>
      <w:rFonts w:ascii="仿宋_GB2312" w:hAnsi="宋体" w:eastAsia="仿宋_GB2312"/>
      <w:bCs/>
      <w:sz w:val="28"/>
      <w:szCs w:val="28"/>
    </w:rPr>
  </w:style>
  <w:style w:type="character" w:customStyle="1" w:styleId="1929">
    <w:name w:val="LL-WZ Char"/>
    <w:link w:val="1930"/>
    <w:qFormat/>
    <w:locked/>
    <w:uiPriority w:val="0"/>
    <w:rPr>
      <w:sz w:val="24"/>
      <w:szCs w:val="24"/>
    </w:rPr>
  </w:style>
  <w:style w:type="paragraph" w:customStyle="1" w:styleId="1930">
    <w:name w:val="LL-WZ"/>
    <w:link w:val="1929"/>
    <w:qFormat/>
    <w:uiPriority w:val="0"/>
    <w:pPr>
      <w:widowControl w:val="0"/>
      <w:adjustRightInd w:val="0"/>
      <w:snapToGrid w:val="0"/>
      <w:spacing w:line="480" w:lineRule="exact"/>
      <w:ind w:firstLine="200" w:firstLineChars="200"/>
      <w:jc w:val="both"/>
    </w:pPr>
    <w:rPr>
      <w:rFonts w:asciiTheme="minorHAnsi" w:hAnsiTheme="minorHAnsi" w:eastAsiaTheme="minorEastAsia" w:cstheme="minorBidi"/>
      <w:kern w:val="2"/>
      <w:sz w:val="24"/>
      <w:szCs w:val="24"/>
      <w:lang w:val="en-US" w:eastAsia="zh-CN" w:bidi="ar-SA"/>
    </w:rPr>
  </w:style>
  <w:style w:type="character" w:customStyle="1" w:styleId="1931">
    <w:name w:val="BG-ZW Char"/>
    <w:link w:val="1932"/>
    <w:qFormat/>
    <w:locked/>
    <w:uiPriority w:val="0"/>
    <w:rPr>
      <w:bCs/>
      <w:sz w:val="24"/>
      <w:szCs w:val="24"/>
    </w:rPr>
  </w:style>
  <w:style w:type="paragraph" w:customStyle="1" w:styleId="1932">
    <w:name w:val="BG-ZW"/>
    <w:basedOn w:val="1"/>
    <w:link w:val="1931"/>
    <w:qFormat/>
    <w:uiPriority w:val="0"/>
    <w:pPr>
      <w:adjustRightInd w:val="0"/>
      <w:snapToGrid w:val="0"/>
      <w:spacing w:line="500" w:lineRule="exact"/>
      <w:ind w:firstLine="200" w:firstLineChars="200"/>
    </w:pPr>
    <w:rPr>
      <w:rFonts w:asciiTheme="minorHAnsi" w:hAnsiTheme="minorHAnsi" w:eastAsiaTheme="minorEastAsia" w:cstheme="minorBidi"/>
      <w:bCs/>
      <w:sz w:val="24"/>
    </w:rPr>
  </w:style>
  <w:style w:type="character" w:customStyle="1" w:styleId="1933">
    <w:name w:val="BG-04 Char"/>
    <w:link w:val="1934"/>
    <w:qFormat/>
    <w:locked/>
    <w:uiPriority w:val="0"/>
    <w:rPr>
      <w:bCs/>
      <w:sz w:val="24"/>
      <w:szCs w:val="24"/>
    </w:rPr>
  </w:style>
  <w:style w:type="paragraph" w:customStyle="1" w:styleId="1934">
    <w:name w:val="BG-04"/>
    <w:link w:val="1933"/>
    <w:qFormat/>
    <w:uiPriority w:val="0"/>
    <w:pPr>
      <w:widowControl w:val="0"/>
      <w:adjustRightInd w:val="0"/>
      <w:snapToGrid w:val="0"/>
      <w:spacing w:line="500" w:lineRule="exact"/>
    </w:pPr>
    <w:rPr>
      <w:rFonts w:asciiTheme="minorHAnsi" w:hAnsiTheme="minorHAnsi" w:eastAsiaTheme="minorEastAsia" w:cstheme="minorBidi"/>
      <w:bCs/>
      <w:kern w:val="2"/>
      <w:sz w:val="24"/>
      <w:szCs w:val="24"/>
      <w:lang w:val="en-US" w:eastAsia="zh-CN" w:bidi="ar-SA"/>
    </w:rPr>
  </w:style>
  <w:style w:type="paragraph" w:customStyle="1" w:styleId="1935">
    <w:name w:val="WJL-01"/>
    <w:qFormat/>
    <w:uiPriority w:val="0"/>
    <w:pPr>
      <w:widowControl w:val="0"/>
      <w:adjustRightInd w:val="0"/>
      <w:snapToGrid w:val="0"/>
      <w:spacing w:line="800" w:lineRule="exact"/>
      <w:jc w:val="both"/>
      <w:outlineLvl w:val="0"/>
    </w:pPr>
    <w:rPr>
      <w:rFonts w:ascii="Times New Roman" w:hAnsi="Times New Roman" w:eastAsia="黑体" w:cs="Times New Roman"/>
      <w:b/>
      <w:bCs/>
      <w:sz w:val="30"/>
      <w:szCs w:val="28"/>
      <w:lang w:val="en-US" w:eastAsia="zh-CN" w:bidi="ar-SA"/>
    </w:rPr>
  </w:style>
  <w:style w:type="paragraph" w:customStyle="1" w:styleId="1936">
    <w:name w:val="Char2 Char Char Char10"/>
    <w:basedOn w:val="1"/>
    <w:qFormat/>
    <w:uiPriority w:val="0"/>
    <w:pPr>
      <w:spacing w:beforeLines="50" w:line="360" w:lineRule="auto"/>
      <w:ind w:firstLine="200" w:firstLineChars="200"/>
    </w:pPr>
    <w:rPr>
      <w:rFonts w:ascii="宋体" w:hAnsi="宋体" w:eastAsia="仿宋" w:cs="宋体"/>
      <w:bCs/>
      <w:color w:val="000000"/>
      <w:sz w:val="24"/>
      <w:szCs w:val="28"/>
    </w:rPr>
  </w:style>
  <w:style w:type="paragraph" w:customStyle="1" w:styleId="1937">
    <w:name w:val="样式 加宽量  0.2 磅 行距: 固定值 22 磅"/>
    <w:basedOn w:val="1"/>
    <w:qFormat/>
    <w:uiPriority w:val="0"/>
    <w:pPr>
      <w:snapToGrid w:val="0"/>
      <w:spacing w:line="500" w:lineRule="exact"/>
      <w:ind w:firstLine="496" w:firstLineChars="200"/>
      <w:jc w:val="left"/>
    </w:pPr>
    <w:rPr>
      <w:rFonts w:ascii="宋体" w:hAnsi="宋体" w:eastAsia="仿宋"/>
      <w:bCs/>
      <w:spacing w:val="4"/>
      <w:kern w:val="24"/>
      <w:sz w:val="24"/>
      <w:szCs w:val="28"/>
    </w:rPr>
  </w:style>
  <w:style w:type="character" w:customStyle="1" w:styleId="1938">
    <w:name w:val="DTX-01 Char"/>
    <w:link w:val="1939"/>
    <w:qFormat/>
    <w:locked/>
    <w:uiPriority w:val="0"/>
    <w:rPr>
      <w:rFonts w:ascii="黑体" w:hAnsi="黑体" w:eastAsia="黑体"/>
      <w:b/>
      <w:bCs/>
      <w:sz w:val="30"/>
      <w:szCs w:val="24"/>
    </w:rPr>
  </w:style>
  <w:style w:type="paragraph" w:customStyle="1" w:styleId="1939">
    <w:name w:val="DTX-01"/>
    <w:link w:val="1938"/>
    <w:qFormat/>
    <w:uiPriority w:val="0"/>
    <w:pPr>
      <w:widowControl w:val="0"/>
      <w:adjustRightInd w:val="0"/>
      <w:snapToGrid w:val="0"/>
      <w:spacing w:line="800" w:lineRule="exact"/>
      <w:outlineLvl w:val="0"/>
    </w:pPr>
    <w:rPr>
      <w:rFonts w:ascii="黑体" w:hAnsi="黑体" w:eastAsia="黑体" w:cstheme="minorBidi"/>
      <w:b/>
      <w:bCs/>
      <w:kern w:val="2"/>
      <w:sz w:val="30"/>
      <w:szCs w:val="24"/>
      <w:lang w:val="en-US" w:eastAsia="zh-CN" w:bidi="ar-SA"/>
    </w:rPr>
  </w:style>
  <w:style w:type="paragraph" w:customStyle="1" w:styleId="1940">
    <w:name w:val="纯文本22"/>
    <w:basedOn w:val="1"/>
    <w:qFormat/>
    <w:uiPriority w:val="0"/>
    <w:pPr>
      <w:adjustRightInd w:val="0"/>
      <w:spacing w:line="360" w:lineRule="auto"/>
      <w:ind w:firstLine="200" w:firstLineChars="200"/>
    </w:pPr>
    <w:rPr>
      <w:rFonts w:ascii="宋体" w:hAnsi="Courier New" w:eastAsia="仿宋"/>
      <w:bCs/>
      <w:sz w:val="24"/>
      <w:szCs w:val="20"/>
    </w:rPr>
  </w:style>
  <w:style w:type="paragraph" w:customStyle="1" w:styleId="1941">
    <w:name w:val="FM-ZW"/>
    <w:qFormat/>
    <w:uiPriority w:val="0"/>
    <w:pPr>
      <w:widowControl w:val="0"/>
      <w:adjustRightInd w:val="0"/>
      <w:snapToGrid w:val="0"/>
      <w:spacing w:line="480" w:lineRule="exact"/>
      <w:ind w:firstLine="200" w:firstLineChars="200"/>
      <w:jc w:val="both"/>
    </w:pPr>
    <w:rPr>
      <w:rFonts w:ascii="Times New Roman" w:hAnsi="Times New Roman" w:eastAsia="宋体" w:cs="Times New Roman"/>
      <w:kern w:val="2"/>
      <w:sz w:val="24"/>
      <w:szCs w:val="30"/>
      <w:lang w:val="en-US" w:eastAsia="zh-CN" w:bidi="ar-SA"/>
    </w:rPr>
  </w:style>
  <w:style w:type="character" w:customStyle="1" w:styleId="1942">
    <w:name w:val="LL-正文 Char"/>
    <w:link w:val="1943"/>
    <w:qFormat/>
    <w:locked/>
    <w:uiPriority w:val="0"/>
    <w:rPr>
      <w:sz w:val="24"/>
      <w:szCs w:val="24"/>
    </w:rPr>
  </w:style>
  <w:style w:type="paragraph" w:customStyle="1" w:styleId="1943">
    <w:name w:val="LL-正文"/>
    <w:basedOn w:val="1"/>
    <w:link w:val="1942"/>
    <w:qFormat/>
    <w:uiPriority w:val="0"/>
    <w:pPr>
      <w:adjustRightInd w:val="0"/>
      <w:snapToGrid w:val="0"/>
      <w:spacing w:line="500" w:lineRule="exact"/>
      <w:ind w:firstLine="200" w:firstLineChars="200"/>
    </w:pPr>
    <w:rPr>
      <w:rFonts w:asciiTheme="minorHAnsi" w:hAnsiTheme="minorHAnsi" w:eastAsiaTheme="minorEastAsia" w:cstheme="minorBidi"/>
      <w:sz w:val="24"/>
    </w:rPr>
  </w:style>
  <w:style w:type="paragraph" w:customStyle="1" w:styleId="1944">
    <w:name w:val="WJL-BT"/>
    <w:qFormat/>
    <w:uiPriority w:val="0"/>
    <w:pPr>
      <w:widowControl w:val="0"/>
      <w:tabs>
        <w:tab w:val="center" w:pos="4410"/>
        <w:tab w:val="right" w:pos="8820"/>
      </w:tabs>
      <w:adjustRightInd w:val="0"/>
      <w:snapToGrid w:val="0"/>
      <w:spacing w:line="500" w:lineRule="exact"/>
      <w:jc w:val="both"/>
    </w:pPr>
    <w:rPr>
      <w:rFonts w:ascii="Times New Roman" w:hAnsi="Times New Roman" w:eastAsia="黑体" w:cs="Times New Roman"/>
      <w:b/>
      <w:sz w:val="24"/>
      <w:lang w:val="en-US" w:eastAsia="zh-CN" w:bidi="ar-SA"/>
    </w:rPr>
  </w:style>
  <w:style w:type="paragraph" w:customStyle="1" w:styleId="1945">
    <w:name w:val="WJL-BG"/>
    <w:qFormat/>
    <w:uiPriority w:val="0"/>
    <w:pPr>
      <w:widowControl w:val="0"/>
      <w:snapToGrid w:val="0"/>
      <w:spacing w:line="400" w:lineRule="exact"/>
      <w:jc w:val="center"/>
    </w:pPr>
    <w:rPr>
      <w:rFonts w:ascii="Times New Roman" w:hAnsi="Times New Roman" w:eastAsia="宋体" w:cs="Times New Roman"/>
      <w:sz w:val="21"/>
      <w:szCs w:val="21"/>
      <w:lang w:val="en-US" w:eastAsia="zh-CN" w:bidi="ar-SA"/>
    </w:rPr>
  </w:style>
  <w:style w:type="paragraph" w:customStyle="1" w:styleId="1946">
    <w:name w:val="WJL-ZW"/>
    <w:basedOn w:val="1"/>
    <w:qFormat/>
    <w:uiPriority w:val="0"/>
    <w:pPr>
      <w:adjustRightInd w:val="0"/>
      <w:snapToGrid w:val="0"/>
      <w:spacing w:line="500" w:lineRule="exact"/>
      <w:ind w:firstLine="200" w:firstLineChars="200"/>
    </w:pPr>
    <w:rPr>
      <w:rFonts w:ascii="仿宋" w:hAnsi="仿宋" w:eastAsia="仿宋"/>
      <w:sz w:val="24"/>
      <w:szCs w:val="28"/>
    </w:rPr>
  </w:style>
  <w:style w:type="character" w:customStyle="1" w:styleId="1947">
    <w:name w:val="LL-表头 Char"/>
    <w:link w:val="1948"/>
    <w:qFormat/>
    <w:locked/>
    <w:uiPriority w:val="0"/>
    <w:rPr>
      <w:rFonts w:ascii="黑体" w:hAnsi="黑体" w:eastAsia="黑体"/>
      <w:b/>
      <w:bCs/>
      <w:sz w:val="24"/>
      <w:szCs w:val="24"/>
    </w:rPr>
  </w:style>
  <w:style w:type="paragraph" w:customStyle="1" w:styleId="1948">
    <w:name w:val="LL-表头"/>
    <w:basedOn w:val="1"/>
    <w:link w:val="1947"/>
    <w:qFormat/>
    <w:uiPriority w:val="0"/>
    <w:pPr>
      <w:tabs>
        <w:tab w:val="center" w:pos="4320"/>
        <w:tab w:val="right" w:pos="8640"/>
      </w:tabs>
      <w:adjustRightInd w:val="0"/>
      <w:snapToGrid w:val="0"/>
      <w:spacing w:line="500" w:lineRule="exact"/>
      <w:ind w:firstLine="200" w:firstLineChars="200"/>
    </w:pPr>
    <w:rPr>
      <w:rFonts w:ascii="黑体" w:hAnsi="黑体" w:eastAsia="黑体" w:cstheme="minorBidi"/>
      <w:b/>
      <w:bCs/>
      <w:sz w:val="24"/>
    </w:rPr>
  </w:style>
  <w:style w:type="character" w:customStyle="1" w:styleId="1949">
    <w:name w:val="LL-4 Char"/>
    <w:link w:val="1950"/>
    <w:qFormat/>
    <w:locked/>
    <w:uiPriority w:val="0"/>
    <w:rPr>
      <w:sz w:val="24"/>
      <w:szCs w:val="24"/>
    </w:rPr>
  </w:style>
  <w:style w:type="paragraph" w:customStyle="1" w:styleId="1950">
    <w:name w:val="LL-4"/>
    <w:basedOn w:val="1"/>
    <w:link w:val="1949"/>
    <w:qFormat/>
    <w:uiPriority w:val="0"/>
    <w:pPr>
      <w:adjustRightInd w:val="0"/>
      <w:snapToGrid w:val="0"/>
      <w:spacing w:line="500" w:lineRule="exact"/>
      <w:ind w:firstLine="200" w:firstLineChars="200"/>
      <w:outlineLvl w:val="3"/>
    </w:pPr>
    <w:rPr>
      <w:rFonts w:asciiTheme="minorHAnsi" w:hAnsiTheme="minorHAnsi" w:eastAsiaTheme="minorEastAsia" w:cstheme="minorBidi"/>
      <w:sz w:val="24"/>
    </w:rPr>
  </w:style>
  <w:style w:type="paragraph" w:customStyle="1" w:styleId="1951">
    <w:name w:val="正文黑"/>
    <w:basedOn w:val="1"/>
    <w:qFormat/>
    <w:uiPriority w:val="0"/>
    <w:pPr>
      <w:widowControl/>
      <w:spacing w:line="360" w:lineRule="auto"/>
      <w:ind w:firstLine="200" w:firstLineChars="200"/>
    </w:pPr>
    <w:rPr>
      <w:rFonts w:ascii="宋体" w:hAnsi="宋体" w:eastAsia="仿宋"/>
      <w:b/>
      <w:bCs/>
      <w:color w:val="000000"/>
      <w:kern w:val="0"/>
      <w:sz w:val="24"/>
      <w:szCs w:val="28"/>
    </w:rPr>
  </w:style>
  <w:style w:type="paragraph" w:customStyle="1" w:styleId="1952">
    <w:name w:val="17"/>
    <w:qFormat/>
    <w:uiPriority w:val="0"/>
    <w:pPr>
      <w:widowControl w:val="0"/>
      <w:adjustRightInd w:val="0"/>
      <w:snapToGrid w:val="0"/>
      <w:spacing w:line="360" w:lineRule="auto"/>
      <w:ind w:firstLine="200" w:firstLineChars="200"/>
      <w:jc w:val="both"/>
    </w:pPr>
    <w:rPr>
      <w:rFonts w:ascii="Times New Roman" w:hAnsi="Times New Roman" w:eastAsia="宋体" w:cs="Times New Roman"/>
      <w:kern w:val="2"/>
      <w:sz w:val="24"/>
      <w:szCs w:val="21"/>
      <w:lang w:val="en-US" w:eastAsia="zh-CN" w:bidi="ar-SA"/>
    </w:rPr>
  </w:style>
  <w:style w:type="paragraph" w:customStyle="1" w:styleId="1953">
    <w:name w:val="正文文本缩进 32"/>
    <w:basedOn w:val="1"/>
    <w:qFormat/>
    <w:uiPriority w:val="0"/>
    <w:pPr>
      <w:adjustRightInd w:val="0"/>
      <w:spacing w:line="360" w:lineRule="auto"/>
      <w:ind w:left="359" w:firstLine="200" w:firstLineChars="200"/>
    </w:pPr>
    <w:rPr>
      <w:rFonts w:ascii="仿宋" w:hAnsi="仿宋" w:eastAsia="仿宋"/>
      <w:bCs/>
      <w:sz w:val="28"/>
      <w:szCs w:val="20"/>
    </w:rPr>
  </w:style>
  <w:style w:type="paragraph" w:customStyle="1" w:styleId="1954">
    <w:name w:val="正文文本缩进 22"/>
    <w:basedOn w:val="1"/>
    <w:qFormat/>
    <w:uiPriority w:val="0"/>
    <w:pPr>
      <w:adjustRightInd w:val="0"/>
      <w:spacing w:line="360" w:lineRule="auto"/>
      <w:ind w:firstLine="570" w:firstLineChars="200"/>
    </w:pPr>
    <w:rPr>
      <w:rFonts w:ascii="仿宋" w:hAnsi="仿宋" w:eastAsia="仿宋_GB2312"/>
      <w:bCs/>
      <w:sz w:val="24"/>
      <w:szCs w:val="20"/>
    </w:rPr>
  </w:style>
  <w:style w:type="paragraph" w:customStyle="1" w:styleId="1955">
    <w:name w:val="Char2 Char Char Char4"/>
    <w:basedOn w:val="1"/>
    <w:qFormat/>
    <w:uiPriority w:val="0"/>
    <w:pPr>
      <w:spacing w:beforeLines="50" w:line="360" w:lineRule="auto"/>
      <w:ind w:firstLine="200" w:firstLineChars="200"/>
    </w:pPr>
    <w:rPr>
      <w:rFonts w:ascii="宋体" w:hAnsi="宋体" w:eastAsia="仿宋" w:cs="宋体"/>
      <w:bCs/>
      <w:color w:val="000000"/>
      <w:sz w:val="24"/>
      <w:szCs w:val="28"/>
    </w:rPr>
  </w:style>
  <w:style w:type="paragraph" w:customStyle="1" w:styleId="1956">
    <w:name w:val="Char2 Char Char Char3"/>
    <w:basedOn w:val="1"/>
    <w:qFormat/>
    <w:uiPriority w:val="0"/>
    <w:pPr>
      <w:spacing w:beforeLines="50" w:line="360" w:lineRule="auto"/>
      <w:ind w:firstLine="200" w:firstLineChars="200"/>
    </w:pPr>
    <w:rPr>
      <w:rFonts w:ascii="宋体" w:hAnsi="宋体" w:eastAsia="仿宋" w:cs="宋体"/>
      <w:bCs/>
      <w:color w:val="000000"/>
      <w:sz w:val="24"/>
      <w:szCs w:val="28"/>
    </w:rPr>
  </w:style>
  <w:style w:type="paragraph" w:customStyle="1" w:styleId="1957">
    <w:name w:val="Char2 Char Char Char2"/>
    <w:basedOn w:val="1"/>
    <w:qFormat/>
    <w:uiPriority w:val="0"/>
    <w:pPr>
      <w:spacing w:beforeLines="50" w:line="360" w:lineRule="auto"/>
      <w:ind w:firstLine="200" w:firstLineChars="200"/>
    </w:pPr>
    <w:rPr>
      <w:rFonts w:ascii="宋体" w:hAnsi="宋体" w:eastAsia="仿宋" w:cs="宋体"/>
      <w:bCs/>
      <w:color w:val="000000"/>
      <w:sz w:val="24"/>
      <w:szCs w:val="28"/>
    </w:rPr>
  </w:style>
  <w:style w:type="paragraph" w:customStyle="1" w:styleId="1958">
    <w:name w:val="Char2 Char Char Char1"/>
    <w:basedOn w:val="1"/>
    <w:qFormat/>
    <w:uiPriority w:val="0"/>
    <w:pPr>
      <w:spacing w:beforeLines="50" w:line="360" w:lineRule="auto"/>
      <w:ind w:firstLine="200" w:firstLineChars="200"/>
    </w:pPr>
    <w:rPr>
      <w:rFonts w:ascii="宋体" w:hAnsi="宋体" w:eastAsia="仿宋" w:cs="宋体"/>
      <w:bCs/>
      <w:color w:val="000000"/>
      <w:sz w:val="24"/>
      <w:szCs w:val="28"/>
    </w:rPr>
  </w:style>
  <w:style w:type="paragraph" w:customStyle="1" w:styleId="1959">
    <w:name w:val="图例说明文字"/>
    <w:basedOn w:val="1"/>
    <w:qFormat/>
    <w:uiPriority w:val="0"/>
    <w:pPr>
      <w:snapToGrid w:val="0"/>
      <w:spacing w:line="240" w:lineRule="atLeast"/>
      <w:ind w:firstLine="200" w:firstLineChars="200"/>
      <w:jc w:val="center"/>
    </w:pPr>
    <w:rPr>
      <w:rFonts w:ascii="宋体" w:hAnsi="仿宋" w:eastAsia="仿宋"/>
      <w:bCs/>
      <w:spacing w:val="10"/>
      <w:sz w:val="18"/>
      <w:szCs w:val="20"/>
    </w:rPr>
  </w:style>
  <w:style w:type="paragraph" w:customStyle="1" w:styleId="1960">
    <w:name w:val="Char2 Char Char Char6"/>
    <w:basedOn w:val="1"/>
    <w:qFormat/>
    <w:uiPriority w:val="0"/>
    <w:pPr>
      <w:spacing w:beforeLines="50" w:line="360" w:lineRule="auto"/>
      <w:ind w:firstLine="200" w:firstLineChars="200"/>
    </w:pPr>
    <w:rPr>
      <w:rFonts w:ascii="宋体" w:hAnsi="宋体" w:eastAsia="仿宋" w:cs="宋体"/>
      <w:bCs/>
      <w:color w:val="000000"/>
      <w:sz w:val="24"/>
      <w:szCs w:val="28"/>
    </w:rPr>
  </w:style>
  <w:style w:type="paragraph" w:customStyle="1" w:styleId="1961">
    <w:name w:val="Char2 Char Char Char5"/>
    <w:basedOn w:val="1"/>
    <w:qFormat/>
    <w:uiPriority w:val="0"/>
    <w:pPr>
      <w:spacing w:beforeLines="50" w:line="360" w:lineRule="auto"/>
      <w:ind w:firstLine="200" w:firstLineChars="200"/>
    </w:pPr>
    <w:rPr>
      <w:rFonts w:ascii="宋体" w:hAnsi="宋体" w:eastAsia="仿宋" w:cs="宋体"/>
      <w:bCs/>
      <w:color w:val="000000"/>
      <w:sz w:val="24"/>
      <w:szCs w:val="28"/>
    </w:rPr>
  </w:style>
  <w:style w:type="character" w:customStyle="1" w:styleId="1962">
    <w:name w:val="LL-ZW Char"/>
    <w:link w:val="1963"/>
    <w:qFormat/>
    <w:locked/>
    <w:uiPriority w:val="0"/>
    <w:rPr>
      <w:bCs/>
      <w:sz w:val="24"/>
      <w:szCs w:val="24"/>
    </w:rPr>
  </w:style>
  <w:style w:type="paragraph" w:customStyle="1" w:styleId="1963">
    <w:name w:val="LL-ZW"/>
    <w:basedOn w:val="1"/>
    <w:link w:val="1962"/>
    <w:qFormat/>
    <w:uiPriority w:val="0"/>
    <w:pPr>
      <w:adjustRightInd w:val="0"/>
      <w:snapToGrid w:val="0"/>
      <w:spacing w:line="500" w:lineRule="exact"/>
      <w:ind w:firstLine="200" w:firstLineChars="200"/>
    </w:pPr>
    <w:rPr>
      <w:rFonts w:asciiTheme="minorHAnsi" w:hAnsiTheme="minorHAnsi" w:eastAsiaTheme="minorEastAsia" w:cstheme="minorBidi"/>
      <w:bCs/>
      <w:sz w:val="24"/>
    </w:rPr>
  </w:style>
  <w:style w:type="paragraph" w:customStyle="1" w:styleId="1964">
    <w:name w:val="+正文"/>
    <w:basedOn w:val="1"/>
    <w:qFormat/>
    <w:uiPriority w:val="0"/>
    <w:pPr>
      <w:spacing w:line="360" w:lineRule="auto"/>
      <w:ind w:firstLine="200" w:firstLineChars="200"/>
    </w:pPr>
    <w:rPr>
      <w:rFonts w:ascii="仿宋" w:hAnsi="仿宋" w:eastAsia="仿宋"/>
      <w:bCs/>
      <w:sz w:val="24"/>
      <w:szCs w:val="28"/>
    </w:rPr>
  </w:style>
  <w:style w:type="character" w:customStyle="1" w:styleId="1965">
    <w:name w:val="BG-BZ Char"/>
    <w:link w:val="1966"/>
    <w:qFormat/>
    <w:locked/>
    <w:uiPriority w:val="0"/>
    <w:rPr>
      <w:szCs w:val="21"/>
    </w:rPr>
  </w:style>
  <w:style w:type="paragraph" w:customStyle="1" w:styleId="1966">
    <w:name w:val="BG-BZ"/>
    <w:link w:val="1965"/>
    <w:qFormat/>
    <w:uiPriority w:val="0"/>
    <w:pPr>
      <w:widowControl w:val="0"/>
      <w:adjustRightInd w:val="0"/>
      <w:snapToGrid w:val="0"/>
      <w:spacing w:line="400" w:lineRule="exact"/>
      <w:jc w:val="center"/>
    </w:pPr>
    <w:rPr>
      <w:rFonts w:asciiTheme="minorHAnsi" w:hAnsiTheme="minorHAnsi" w:eastAsiaTheme="minorEastAsia" w:cstheme="minorBidi"/>
      <w:kern w:val="2"/>
      <w:sz w:val="21"/>
      <w:szCs w:val="21"/>
      <w:lang w:val="en-US" w:eastAsia="zh-CN" w:bidi="ar-SA"/>
    </w:rPr>
  </w:style>
  <w:style w:type="paragraph" w:customStyle="1" w:styleId="1967">
    <w:name w:val="樣式 11 點 置中"/>
    <w:basedOn w:val="1"/>
    <w:qFormat/>
    <w:uiPriority w:val="0"/>
    <w:pPr>
      <w:adjustRightInd w:val="0"/>
      <w:spacing w:line="480" w:lineRule="exact"/>
      <w:ind w:firstLine="471" w:firstLineChars="200"/>
      <w:jc w:val="center"/>
    </w:pPr>
    <w:rPr>
      <w:rFonts w:ascii="Arial" w:hAnsi="Arial" w:eastAsia="仿宋" w:cs="宋体"/>
      <w:b/>
      <w:bCs/>
      <w:spacing w:val="6"/>
      <w:kern w:val="0"/>
      <w:sz w:val="22"/>
      <w:szCs w:val="20"/>
    </w:rPr>
  </w:style>
  <w:style w:type="paragraph" w:customStyle="1" w:styleId="1968">
    <w:name w:val="Char Char Char Char Char Char Char Char Char Char4"/>
    <w:basedOn w:val="1"/>
    <w:qFormat/>
    <w:uiPriority w:val="0"/>
    <w:pPr>
      <w:spacing w:line="360" w:lineRule="auto"/>
      <w:ind w:firstLine="200" w:firstLineChars="200"/>
    </w:pPr>
    <w:rPr>
      <w:rFonts w:ascii="仿宋" w:hAnsi="仿宋" w:eastAsia="仿宋"/>
      <w:bCs/>
      <w:sz w:val="24"/>
      <w:szCs w:val="20"/>
    </w:rPr>
  </w:style>
  <w:style w:type="paragraph" w:customStyle="1" w:styleId="1969">
    <w:name w:val="样式 标题 2 + 行距: 单倍行距"/>
    <w:basedOn w:val="4"/>
    <w:qFormat/>
    <w:uiPriority w:val="0"/>
    <w:pPr>
      <w:tabs>
        <w:tab w:val="left" w:pos="567"/>
      </w:tabs>
      <w:adjustRightInd w:val="0"/>
      <w:spacing w:before="0" w:after="0" w:line="240" w:lineRule="auto"/>
      <w:ind w:left="576" w:hanging="576"/>
    </w:pPr>
    <w:rPr>
      <w:rFonts w:ascii="Times New Roman" w:hAnsi="Times New Roman"/>
      <w:b w:val="0"/>
      <w:sz w:val="32"/>
      <w:szCs w:val="32"/>
      <w:lang w:val="en-US"/>
    </w:rPr>
  </w:style>
  <w:style w:type="paragraph" w:customStyle="1" w:styleId="1970">
    <w:name w:val="样式 标题 1 + 仿宋_GB2312 小三 行距: 单倍行距"/>
    <w:basedOn w:val="3"/>
    <w:qFormat/>
    <w:uiPriority w:val="0"/>
    <w:pPr>
      <w:tabs>
        <w:tab w:val="left" w:pos="360"/>
      </w:tabs>
      <w:adjustRightInd w:val="0"/>
      <w:spacing w:before="0" w:line="240" w:lineRule="auto"/>
      <w:ind w:left="432" w:hanging="432"/>
      <w:jc w:val="center"/>
    </w:pPr>
    <w:rPr>
      <w:rFonts w:ascii="仿宋_GB2312" w:hAnsi="Times New Roman" w:eastAsia="仿宋_GB2312" w:cs="宋体"/>
      <w:kern w:val="0"/>
      <w:sz w:val="36"/>
      <w:szCs w:val="36"/>
      <w:lang w:val="en-US"/>
    </w:rPr>
  </w:style>
  <w:style w:type="character" w:customStyle="1" w:styleId="1971">
    <w:name w:val="BG-BT Char"/>
    <w:link w:val="1972"/>
    <w:qFormat/>
    <w:locked/>
    <w:uiPriority w:val="0"/>
    <w:rPr>
      <w:rFonts w:ascii="黑体" w:hAnsi="黑体" w:eastAsia="黑体"/>
      <w:b/>
      <w:sz w:val="24"/>
      <w:szCs w:val="24"/>
    </w:rPr>
  </w:style>
  <w:style w:type="paragraph" w:customStyle="1" w:styleId="1972">
    <w:name w:val="BG-BT"/>
    <w:basedOn w:val="1"/>
    <w:link w:val="1971"/>
    <w:qFormat/>
    <w:uiPriority w:val="0"/>
    <w:pPr>
      <w:tabs>
        <w:tab w:val="center" w:pos="4410"/>
        <w:tab w:val="right" w:pos="8820"/>
      </w:tabs>
      <w:adjustRightInd w:val="0"/>
      <w:snapToGrid w:val="0"/>
      <w:spacing w:line="500" w:lineRule="exact"/>
      <w:ind w:firstLine="200" w:firstLineChars="200"/>
    </w:pPr>
    <w:rPr>
      <w:rFonts w:ascii="黑体" w:hAnsi="黑体" w:eastAsia="黑体" w:cstheme="minorBidi"/>
      <w:b/>
      <w:sz w:val="24"/>
    </w:rPr>
  </w:style>
  <w:style w:type="paragraph" w:customStyle="1" w:styleId="1973">
    <w:name w:val="样式 首行缩进:2字符"/>
    <w:basedOn w:val="1"/>
    <w:qFormat/>
    <w:uiPriority w:val="0"/>
    <w:pPr>
      <w:spacing w:line="360" w:lineRule="auto"/>
      <w:ind w:firstLine="560" w:firstLineChars="200"/>
    </w:pPr>
    <w:rPr>
      <w:rFonts w:ascii="仿宋_GB2312" w:hAnsi="仿宋" w:eastAsia="仿宋_GB2312"/>
      <w:bCs/>
      <w:sz w:val="28"/>
      <w:szCs w:val="28"/>
    </w:rPr>
  </w:style>
  <w:style w:type="character" w:customStyle="1" w:styleId="1974">
    <w:name w:val="BG-01 Char"/>
    <w:link w:val="1975"/>
    <w:qFormat/>
    <w:locked/>
    <w:uiPriority w:val="0"/>
    <w:rPr>
      <w:rFonts w:ascii="黑体" w:hAnsi="黑体" w:eastAsia="黑体"/>
      <w:b/>
      <w:bCs/>
      <w:sz w:val="30"/>
      <w:szCs w:val="24"/>
    </w:rPr>
  </w:style>
  <w:style w:type="paragraph" w:customStyle="1" w:styleId="1975">
    <w:name w:val="BG-01"/>
    <w:link w:val="1974"/>
    <w:qFormat/>
    <w:uiPriority w:val="0"/>
    <w:pPr>
      <w:widowControl w:val="0"/>
      <w:adjustRightInd w:val="0"/>
      <w:snapToGrid w:val="0"/>
      <w:spacing w:line="800" w:lineRule="exact"/>
      <w:jc w:val="both"/>
      <w:outlineLvl w:val="0"/>
    </w:pPr>
    <w:rPr>
      <w:rFonts w:ascii="黑体" w:hAnsi="黑体" w:eastAsia="黑体" w:cstheme="minorBidi"/>
      <w:b/>
      <w:bCs/>
      <w:kern w:val="2"/>
      <w:sz w:val="30"/>
      <w:szCs w:val="24"/>
      <w:lang w:val="en-US" w:eastAsia="zh-CN" w:bidi="ar-SA"/>
    </w:rPr>
  </w:style>
  <w:style w:type="character" w:customStyle="1" w:styleId="1976">
    <w:name w:val="BG-02 Char"/>
    <w:link w:val="1977"/>
    <w:qFormat/>
    <w:locked/>
    <w:uiPriority w:val="0"/>
    <w:rPr>
      <w:rFonts w:ascii="黑体" w:hAnsi="黑体" w:eastAsia="黑体"/>
      <w:b/>
      <w:bCs/>
      <w:sz w:val="28"/>
      <w:szCs w:val="24"/>
    </w:rPr>
  </w:style>
  <w:style w:type="paragraph" w:customStyle="1" w:styleId="1977">
    <w:name w:val="BG-02"/>
    <w:link w:val="1976"/>
    <w:qFormat/>
    <w:uiPriority w:val="0"/>
    <w:pPr>
      <w:widowControl w:val="0"/>
      <w:adjustRightInd w:val="0"/>
      <w:snapToGrid w:val="0"/>
      <w:spacing w:line="500" w:lineRule="exact"/>
      <w:jc w:val="both"/>
    </w:pPr>
    <w:rPr>
      <w:rFonts w:ascii="黑体" w:hAnsi="黑体" w:eastAsia="黑体" w:cstheme="minorBidi"/>
      <w:b/>
      <w:bCs/>
      <w:kern w:val="2"/>
      <w:sz w:val="28"/>
      <w:szCs w:val="24"/>
      <w:lang w:val="en-US" w:eastAsia="zh-CN" w:bidi="ar-SA"/>
    </w:rPr>
  </w:style>
  <w:style w:type="character" w:customStyle="1" w:styleId="1978">
    <w:name w:val="BG-03 Char"/>
    <w:link w:val="1979"/>
    <w:qFormat/>
    <w:locked/>
    <w:uiPriority w:val="0"/>
    <w:rPr>
      <w:rFonts w:ascii="黑体" w:hAnsi="黑体" w:eastAsia="黑体"/>
      <w:b/>
      <w:bCs/>
      <w:sz w:val="24"/>
      <w:szCs w:val="24"/>
    </w:rPr>
  </w:style>
  <w:style w:type="paragraph" w:customStyle="1" w:styleId="1979">
    <w:name w:val="BG-03"/>
    <w:link w:val="1978"/>
    <w:qFormat/>
    <w:uiPriority w:val="0"/>
    <w:pPr>
      <w:widowControl w:val="0"/>
      <w:adjustRightInd w:val="0"/>
      <w:snapToGrid w:val="0"/>
      <w:spacing w:line="500" w:lineRule="exact"/>
      <w:jc w:val="both"/>
    </w:pPr>
    <w:rPr>
      <w:rFonts w:ascii="黑体" w:hAnsi="黑体" w:eastAsia="黑体" w:cstheme="minorBidi"/>
      <w:b/>
      <w:bCs/>
      <w:kern w:val="2"/>
      <w:sz w:val="24"/>
      <w:szCs w:val="24"/>
      <w:lang w:val="en-US" w:eastAsia="zh-CN" w:bidi="ar-SA"/>
    </w:rPr>
  </w:style>
  <w:style w:type="paragraph" w:customStyle="1" w:styleId="1980">
    <w:name w:val="表格(报告x)(小5宋单行)"/>
    <w:basedOn w:val="1"/>
    <w:next w:val="1"/>
    <w:qFormat/>
    <w:uiPriority w:val="0"/>
    <w:pPr>
      <w:topLinePunct/>
      <w:snapToGrid w:val="0"/>
      <w:spacing w:beforeLines="50" w:line="0" w:lineRule="atLeast"/>
      <w:ind w:firstLine="200" w:firstLineChars="200"/>
      <w:jc w:val="center"/>
    </w:pPr>
    <w:rPr>
      <w:rFonts w:ascii="仿宋" w:hAnsi="仿宋" w:eastAsia="仿宋"/>
      <w:bCs/>
      <w:sz w:val="18"/>
      <w:szCs w:val="28"/>
    </w:rPr>
  </w:style>
  <w:style w:type="paragraph" w:customStyle="1" w:styleId="1981">
    <w:name w:val="B4209DF655124A0A941069F8EC429A91"/>
    <w:qFormat/>
    <w:uiPriority w:val="0"/>
    <w:pPr>
      <w:spacing w:after="200" w:line="276" w:lineRule="auto"/>
    </w:pPr>
    <w:rPr>
      <w:rFonts w:ascii="Calibri" w:hAnsi="Calibri" w:eastAsia="宋体" w:cs="Times New Roman"/>
      <w:sz w:val="22"/>
      <w:szCs w:val="22"/>
      <w:lang w:val="en-US" w:eastAsia="en-US" w:bidi="ar-SA"/>
    </w:rPr>
  </w:style>
  <w:style w:type="paragraph" w:customStyle="1" w:styleId="1982">
    <w:name w:val="简要报告正文"/>
    <w:basedOn w:val="1"/>
    <w:qFormat/>
    <w:uiPriority w:val="0"/>
    <w:pPr>
      <w:spacing w:line="460" w:lineRule="exact"/>
      <w:ind w:firstLine="480" w:firstLineChars="200"/>
    </w:pPr>
    <w:rPr>
      <w:rFonts w:ascii="仿宋" w:hAnsi="仿宋" w:eastAsia="仿宋"/>
      <w:bCs/>
      <w:sz w:val="24"/>
      <w:szCs w:val="28"/>
    </w:rPr>
  </w:style>
  <w:style w:type="paragraph" w:customStyle="1" w:styleId="1983">
    <w:name w:val="Char Char Char Char Char Char5"/>
    <w:basedOn w:val="1"/>
    <w:qFormat/>
    <w:uiPriority w:val="0"/>
    <w:pPr>
      <w:spacing w:line="180" w:lineRule="auto"/>
      <w:ind w:firstLine="200" w:firstLineChars="200"/>
    </w:pPr>
    <w:rPr>
      <w:rFonts w:ascii="仿宋" w:hAnsi="仿宋" w:eastAsia="仿宋"/>
      <w:bCs/>
      <w:sz w:val="24"/>
      <w:szCs w:val="28"/>
    </w:rPr>
  </w:style>
  <w:style w:type="paragraph" w:customStyle="1" w:styleId="1984">
    <w:name w:val="列出段落13"/>
    <w:basedOn w:val="1"/>
    <w:qFormat/>
    <w:uiPriority w:val="0"/>
    <w:pPr>
      <w:spacing w:line="360" w:lineRule="auto"/>
      <w:ind w:firstLine="420" w:firstLineChars="200"/>
    </w:pPr>
    <w:rPr>
      <w:rFonts w:ascii="Calibri" w:hAnsi="Calibri" w:eastAsia="仿宋"/>
      <w:bCs/>
      <w:sz w:val="24"/>
      <w:szCs w:val="22"/>
    </w:rPr>
  </w:style>
  <w:style w:type="character" w:customStyle="1" w:styleId="1985">
    <w:name w:val="WQ-BG Char"/>
    <w:link w:val="1986"/>
    <w:qFormat/>
    <w:locked/>
    <w:uiPriority w:val="0"/>
    <w:rPr>
      <w:szCs w:val="18"/>
    </w:rPr>
  </w:style>
  <w:style w:type="paragraph" w:customStyle="1" w:styleId="1986">
    <w:name w:val="WQ-BG"/>
    <w:link w:val="1985"/>
    <w:qFormat/>
    <w:uiPriority w:val="0"/>
    <w:pPr>
      <w:widowControl w:val="0"/>
      <w:adjustRightInd w:val="0"/>
      <w:snapToGrid w:val="0"/>
      <w:spacing w:line="400" w:lineRule="exact"/>
      <w:jc w:val="center"/>
    </w:pPr>
    <w:rPr>
      <w:rFonts w:asciiTheme="minorHAnsi" w:hAnsiTheme="minorHAnsi" w:eastAsiaTheme="minorEastAsia" w:cstheme="minorBidi"/>
      <w:kern w:val="2"/>
      <w:sz w:val="21"/>
      <w:szCs w:val="18"/>
      <w:lang w:val="en-US" w:eastAsia="zh-CN" w:bidi="ar-SA"/>
    </w:rPr>
  </w:style>
  <w:style w:type="paragraph" w:customStyle="1" w:styleId="1987">
    <w:name w:val="5 Char Char Char Char Char Char Char Char Char Char"/>
    <w:basedOn w:val="1"/>
    <w:qFormat/>
    <w:uiPriority w:val="0"/>
    <w:pPr>
      <w:spacing w:line="360" w:lineRule="auto"/>
      <w:ind w:firstLine="200" w:firstLineChars="200"/>
    </w:pPr>
    <w:rPr>
      <w:rFonts w:ascii="仿宋" w:hAnsi="仿宋" w:eastAsia="仿宋"/>
      <w:bCs/>
      <w:sz w:val="24"/>
      <w:szCs w:val="28"/>
    </w:rPr>
  </w:style>
  <w:style w:type="character" w:customStyle="1" w:styleId="1988">
    <w:name w:val="BG表头 Char"/>
    <w:link w:val="1989"/>
    <w:qFormat/>
    <w:locked/>
    <w:uiPriority w:val="0"/>
    <w:rPr>
      <w:rFonts w:ascii="黑体" w:hAnsi="黑体" w:eastAsia="黑体"/>
      <w:b/>
      <w:color w:val="000000"/>
      <w:sz w:val="28"/>
      <w:szCs w:val="24"/>
    </w:rPr>
  </w:style>
  <w:style w:type="paragraph" w:customStyle="1" w:styleId="1989">
    <w:name w:val="BG表头"/>
    <w:basedOn w:val="45"/>
    <w:link w:val="1988"/>
    <w:qFormat/>
    <w:uiPriority w:val="0"/>
    <w:pPr>
      <w:spacing w:line="240" w:lineRule="auto"/>
      <w:ind w:firstLine="0" w:firstLineChars="0"/>
    </w:pPr>
    <w:rPr>
      <w:rFonts w:ascii="黑体" w:hAnsi="黑体" w:eastAsia="黑体" w:cstheme="minorBidi"/>
      <w:b/>
      <w:bCs w:val="0"/>
      <w:color w:val="000000"/>
      <w:kern w:val="2"/>
      <w:sz w:val="28"/>
      <w:szCs w:val="24"/>
    </w:rPr>
  </w:style>
  <w:style w:type="paragraph" w:customStyle="1" w:styleId="1990">
    <w:name w:val="样式 标题 2节节标题一级节名节标题 1.1h2l22nd levelTitre22Header 2二处标..."/>
    <w:basedOn w:val="4"/>
    <w:qFormat/>
    <w:uiPriority w:val="0"/>
    <w:pPr>
      <w:adjustRightInd w:val="0"/>
      <w:snapToGrid w:val="0"/>
      <w:spacing w:before="0" w:after="0"/>
      <w:ind w:left="576" w:hanging="576"/>
      <w:jc w:val="left"/>
    </w:pPr>
    <w:rPr>
      <w:rFonts w:ascii="Times New Roman" w:hAnsi="Times New Roman"/>
      <w:b w:val="0"/>
      <w:sz w:val="32"/>
      <w:szCs w:val="32"/>
      <w:lang w:val="en-US"/>
    </w:rPr>
  </w:style>
  <w:style w:type="paragraph" w:customStyle="1" w:styleId="1991">
    <w:name w:val="样式 标题 3h3H3sect1.2.3 + 仿宋_GB2312 四号"/>
    <w:basedOn w:val="5"/>
    <w:next w:val="1"/>
    <w:qFormat/>
    <w:uiPriority w:val="0"/>
    <w:pPr>
      <w:tabs>
        <w:tab w:val="left" w:pos="0"/>
      </w:tabs>
      <w:spacing w:beforeLines="0" w:after="260" w:afterLines="0"/>
      <w:ind w:left="720" w:hanging="720"/>
    </w:pPr>
    <w:rPr>
      <w:rFonts w:ascii="仿宋_GB2312" w:hAnsi="仿宋_GB2312" w:eastAsia="仿宋_GB2312"/>
      <w:spacing w:val="20"/>
      <w:kern w:val="11"/>
      <w:lang w:val="en-US"/>
    </w:rPr>
  </w:style>
  <w:style w:type="paragraph" w:customStyle="1" w:styleId="1992">
    <w:name w:val="Char Char Char Char Char Char Char Char Char Char Char Char Char Char Char Char Char Char Char Char Char Char Char Char Char Char Char1 Char Char Char Char Char Char Char Char Char Char Char Char Char"/>
    <w:basedOn w:val="1"/>
    <w:qFormat/>
    <w:uiPriority w:val="0"/>
    <w:pPr>
      <w:spacing w:line="360" w:lineRule="auto"/>
      <w:ind w:firstLine="200" w:firstLineChars="200"/>
    </w:pPr>
    <w:rPr>
      <w:rFonts w:ascii="宋体" w:hAnsi="宋体" w:eastAsia="仿宋" w:cs="宋体"/>
      <w:bCs/>
      <w:sz w:val="24"/>
      <w:szCs w:val="28"/>
    </w:rPr>
  </w:style>
  <w:style w:type="paragraph" w:customStyle="1" w:styleId="1993">
    <w:name w:val="正文3"/>
    <w:qFormat/>
    <w:uiPriority w:val="0"/>
    <w:pPr>
      <w:widowControl w:val="0"/>
      <w:adjustRightInd w:val="0"/>
      <w:spacing w:line="360" w:lineRule="atLeast"/>
    </w:pPr>
    <w:rPr>
      <w:rFonts w:ascii="宋体" w:hAnsi="Times New Roman" w:eastAsia="宋体" w:cs="Times New Roman"/>
      <w:sz w:val="34"/>
      <w:lang w:val="en-US" w:eastAsia="zh-CN" w:bidi="ar-SA"/>
    </w:rPr>
  </w:style>
  <w:style w:type="paragraph" w:customStyle="1" w:styleId="1994">
    <w:name w:val="样式 报告正文 + Times New Roman 小四"/>
    <w:basedOn w:val="1"/>
    <w:qFormat/>
    <w:uiPriority w:val="0"/>
    <w:pPr>
      <w:autoSpaceDE w:val="0"/>
      <w:autoSpaceDN w:val="0"/>
      <w:adjustRightInd w:val="0"/>
      <w:spacing w:line="480" w:lineRule="atLeast"/>
      <w:ind w:firstLine="200" w:firstLineChars="200"/>
    </w:pPr>
    <w:rPr>
      <w:rFonts w:ascii="仿宋" w:hAnsi="仿宋" w:eastAsia="仿宋" w:cs="宋体"/>
      <w:bCs/>
      <w:kern w:val="0"/>
      <w:sz w:val="24"/>
      <w:szCs w:val="28"/>
    </w:rPr>
  </w:style>
  <w:style w:type="paragraph" w:customStyle="1" w:styleId="1995">
    <w:name w:val="标题四"/>
    <w:basedOn w:val="5"/>
    <w:qFormat/>
    <w:uiPriority w:val="0"/>
    <w:pPr>
      <w:spacing w:beforeLines="0" w:after="260" w:afterLines="0" w:line="412" w:lineRule="auto"/>
      <w:ind w:left="720" w:hanging="720"/>
    </w:pPr>
    <w:rPr>
      <w:rFonts w:eastAsia="楷体_GB2312"/>
      <w:kern w:val="2"/>
      <w:sz w:val="30"/>
      <w:szCs w:val="32"/>
      <w:lang w:val="en-US"/>
    </w:rPr>
  </w:style>
  <w:style w:type="paragraph" w:customStyle="1" w:styleId="1996">
    <w:name w:val="样式 样式 标题 3 +1 +"/>
    <w:basedOn w:val="1"/>
    <w:qFormat/>
    <w:uiPriority w:val="0"/>
    <w:pPr>
      <w:keepNext/>
      <w:keepLines/>
      <w:tabs>
        <w:tab w:val="left" w:pos="720"/>
      </w:tabs>
      <w:spacing w:line="360" w:lineRule="auto"/>
      <w:ind w:left="720" w:hanging="720" w:firstLineChars="200"/>
      <w:outlineLvl w:val="2"/>
    </w:pPr>
    <w:rPr>
      <w:rFonts w:ascii="仿宋" w:hAnsi="仿宋" w:eastAsia="仿宋"/>
      <w:b/>
      <w:sz w:val="28"/>
      <w:szCs w:val="28"/>
    </w:rPr>
  </w:style>
  <w:style w:type="paragraph" w:customStyle="1" w:styleId="1997">
    <w:name w:val="正文表格"/>
    <w:basedOn w:val="1"/>
    <w:qFormat/>
    <w:uiPriority w:val="0"/>
    <w:pPr>
      <w:spacing w:line="360" w:lineRule="auto"/>
      <w:ind w:firstLine="200" w:firstLineChars="200"/>
      <w:jc w:val="center"/>
    </w:pPr>
    <w:rPr>
      <w:rFonts w:ascii="仿宋" w:hAnsi="仿宋" w:eastAsia="仿宋"/>
      <w:bCs/>
      <w:sz w:val="24"/>
      <w:szCs w:val="20"/>
    </w:rPr>
  </w:style>
  <w:style w:type="paragraph" w:customStyle="1" w:styleId="1998">
    <w:name w:val="字元 字元1 Char Char"/>
    <w:basedOn w:val="1"/>
    <w:qFormat/>
    <w:uiPriority w:val="0"/>
    <w:pPr>
      <w:spacing w:line="360" w:lineRule="auto"/>
      <w:ind w:firstLine="200" w:firstLineChars="200"/>
    </w:pPr>
    <w:rPr>
      <w:rFonts w:ascii="宋体" w:hAnsi="宋体" w:eastAsia="仿宋" w:cs="宋体"/>
      <w:bCs/>
      <w:sz w:val="24"/>
      <w:szCs w:val="28"/>
    </w:rPr>
  </w:style>
  <w:style w:type="paragraph" w:customStyle="1" w:styleId="1999">
    <w:name w:val="表标题（韶关规划）"/>
    <w:basedOn w:val="1"/>
    <w:qFormat/>
    <w:uiPriority w:val="0"/>
    <w:pPr>
      <w:tabs>
        <w:tab w:val="left" w:pos="7996"/>
      </w:tabs>
      <w:autoSpaceDE w:val="0"/>
      <w:autoSpaceDN w:val="0"/>
      <w:adjustRightInd w:val="0"/>
      <w:snapToGrid w:val="0"/>
      <w:spacing w:beforeLines="50" w:after="120" w:line="336" w:lineRule="auto"/>
      <w:ind w:firstLine="482" w:firstLineChars="200"/>
      <w:jc w:val="center"/>
    </w:pPr>
    <w:rPr>
      <w:rFonts w:ascii="仿宋" w:hAnsi="仿宋" w:eastAsia="仿宋"/>
      <w:b/>
      <w:kern w:val="0"/>
      <w:sz w:val="24"/>
      <w:szCs w:val="20"/>
      <w:lang w:val="zh-CN"/>
    </w:rPr>
  </w:style>
  <w:style w:type="paragraph" w:customStyle="1" w:styleId="2000">
    <w:name w:val="表格文字（韶关规划）"/>
    <w:basedOn w:val="1"/>
    <w:qFormat/>
    <w:uiPriority w:val="0"/>
    <w:pPr>
      <w:tabs>
        <w:tab w:val="left" w:pos="7996"/>
      </w:tabs>
      <w:autoSpaceDE w:val="0"/>
      <w:autoSpaceDN w:val="0"/>
      <w:adjustRightInd w:val="0"/>
      <w:snapToGrid w:val="0"/>
      <w:spacing w:line="264" w:lineRule="auto"/>
      <w:ind w:firstLine="200" w:firstLineChars="200"/>
      <w:jc w:val="center"/>
    </w:pPr>
    <w:rPr>
      <w:rFonts w:ascii="仿宋" w:hAnsi="仿宋" w:eastAsia="仿宋"/>
      <w:kern w:val="0"/>
      <w:sz w:val="24"/>
      <w:szCs w:val="21"/>
      <w:lang w:val="zh-CN"/>
    </w:rPr>
  </w:style>
  <w:style w:type="paragraph" w:customStyle="1" w:styleId="2001">
    <w:name w:val="框图sq"/>
    <w:basedOn w:val="1"/>
    <w:qFormat/>
    <w:uiPriority w:val="0"/>
    <w:pPr>
      <w:adjustRightInd w:val="0"/>
      <w:spacing w:line="0" w:lineRule="atLeast"/>
      <w:ind w:firstLine="200" w:firstLineChars="200"/>
    </w:pPr>
    <w:rPr>
      <w:rFonts w:ascii="宋体" w:hAnsi="仿宋" w:eastAsia="仿宋"/>
      <w:bCs/>
      <w:kern w:val="0"/>
      <w:sz w:val="24"/>
      <w:szCs w:val="20"/>
    </w:rPr>
  </w:style>
  <w:style w:type="paragraph" w:customStyle="1" w:styleId="2002">
    <w:name w:val="样式 新宋体 小五 居中"/>
    <w:basedOn w:val="1"/>
    <w:qFormat/>
    <w:uiPriority w:val="0"/>
    <w:pPr>
      <w:snapToGrid w:val="0"/>
      <w:spacing w:line="240" w:lineRule="atLeast"/>
      <w:ind w:firstLine="200" w:firstLineChars="200"/>
      <w:jc w:val="center"/>
    </w:pPr>
    <w:rPr>
      <w:rFonts w:ascii="新宋体" w:hAnsi="新宋体" w:eastAsia="新宋体" w:cs="黑体"/>
      <w:bCs/>
      <w:sz w:val="18"/>
      <w:szCs w:val="20"/>
    </w:rPr>
  </w:style>
  <w:style w:type="paragraph" w:customStyle="1" w:styleId="2003">
    <w:name w:val="样式 样式 新宋体 小五 居中 + 加粗"/>
    <w:basedOn w:val="2002"/>
    <w:qFormat/>
    <w:uiPriority w:val="0"/>
    <w:rPr>
      <w:bCs w:val="0"/>
    </w:rPr>
  </w:style>
  <w:style w:type="paragraph" w:customStyle="1" w:styleId="2004">
    <w:name w:val="Char Char Char Char Char Char Char Char Char Char Char Char Char Char Char Char Char Char Char Char Char Char Char Char Char"/>
    <w:basedOn w:val="1"/>
    <w:qFormat/>
    <w:uiPriority w:val="0"/>
    <w:pPr>
      <w:spacing w:line="360" w:lineRule="auto"/>
      <w:ind w:firstLine="200" w:firstLineChars="200"/>
    </w:pPr>
    <w:rPr>
      <w:rFonts w:ascii="宋体" w:hAnsi="宋体" w:eastAsia="仿宋" w:cs="宋体"/>
      <w:bCs/>
      <w:sz w:val="24"/>
      <w:szCs w:val="28"/>
    </w:rPr>
  </w:style>
  <w:style w:type="paragraph" w:customStyle="1" w:styleId="2005">
    <w:name w:val="框图1"/>
    <w:basedOn w:val="1"/>
    <w:qFormat/>
    <w:uiPriority w:val="0"/>
    <w:pPr>
      <w:adjustRightInd w:val="0"/>
      <w:spacing w:line="240" w:lineRule="atLeast"/>
      <w:ind w:firstLine="200" w:firstLineChars="200"/>
      <w:jc w:val="center"/>
    </w:pPr>
    <w:rPr>
      <w:rFonts w:ascii="仿宋" w:hAnsi="仿宋" w:eastAsia="仿宋"/>
      <w:bCs/>
      <w:kern w:val="0"/>
      <w:sz w:val="18"/>
      <w:szCs w:val="20"/>
    </w:rPr>
  </w:style>
  <w:style w:type="paragraph" w:customStyle="1" w:styleId="2006">
    <w:name w:val="Char Char Char Char Char Char Char Char Char Char Char Char Char Char Char Char Char Char Char Char Char Char Char Char Char Char Char1 Char Char Char Char Char Char Char"/>
    <w:basedOn w:val="1"/>
    <w:qFormat/>
    <w:uiPriority w:val="0"/>
    <w:pPr>
      <w:spacing w:line="360" w:lineRule="auto"/>
      <w:ind w:firstLine="200" w:firstLineChars="200"/>
    </w:pPr>
    <w:rPr>
      <w:rFonts w:ascii="宋体" w:hAnsi="宋体" w:eastAsia="仿宋" w:cs="宋体"/>
      <w:bCs/>
      <w:sz w:val="24"/>
      <w:szCs w:val="28"/>
    </w:rPr>
  </w:style>
  <w:style w:type="paragraph" w:customStyle="1" w:styleId="2007">
    <w:name w:val="B表格五号宋体"/>
    <w:basedOn w:val="1"/>
    <w:qFormat/>
    <w:uiPriority w:val="0"/>
    <w:pPr>
      <w:adjustRightInd w:val="0"/>
      <w:snapToGrid w:val="0"/>
      <w:spacing w:line="360" w:lineRule="auto"/>
      <w:ind w:firstLine="200" w:firstLineChars="200"/>
      <w:jc w:val="center"/>
    </w:pPr>
    <w:rPr>
      <w:rFonts w:ascii="仿宋" w:hAnsi="仿宋" w:eastAsia="仿宋"/>
      <w:bCs/>
      <w:sz w:val="24"/>
      <w:szCs w:val="28"/>
    </w:rPr>
  </w:style>
  <w:style w:type="paragraph" w:customStyle="1" w:styleId="2008">
    <w:name w:val="样式XHR"/>
    <w:basedOn w:val="1"/>
    <w:qFormat/>
    <w:uiPriority w:val="0"/>
    <w:pPr>
      <w:autoSpaceDE w:val="0"/>
      <w:autoSpaceDN w:val="0"/>
      <w:spacing w:line="560" w:lineRule="atLeast"/>
      <w:ind w:firstLine="567" w:firstLineChars="200"/>
    </w:pPr>
    <w:rPr>
      <w:rFonts w:ascii="仿宋" w:hAnsi="仿宋" w:eastAsia="仿宋"/>
      <w:bCs/>
      <w:sz w:val="28"/>
      <w:szCs w:val="20"/>
    </w:rPr>
  </w:style>
  <w:style w:type="paragraph" w:customStyle="1" w:styleId="2009">
    <w:name w:val="A正文四号宋体"/>
    <w:basedOn w:val="1"/>
    <w:qFormat/>
    <w:uiPriority w:val="0"/>
    <w:pPr>
      <w:autoSpaceDE w:val="0"/>
      <w:autoSpaceDN w:val="0"/>
      <w:spacing w:line="500" w:lineRule="atLeast"/>
      <w:ind w:firstLine="200" w:firstLineChars="200"/>
    </w:pPr>
    <w:rPr>
      <w:rFonts w:ascii="仿宋" w:hAnsi="仿宋" w:eastAsia="仿宋"/>
      <w:bCs/>
      <w:sz w:val="28"/>
      <w:szCs w:val="28"/>
    </w:rPr>
  </w:style>
  <w:style w:type="paragraph" w:customStyle="1" w:styleId="2010">
    <w:name w:val="A表格小四宋体"/>
    <w:basedOn w:val="1"/>
    <w:next w:val="1"/>
    <w:qFormat/>
    <w:uiPriority w:val="0"/>
    <w:pPr>
      <w:adjustRightInd w:val="0"/>
      <w:snapToGrid w:val="0"/>
      <w:spacing w:line="360" w:lineRule="auto"/>
      <w:ind w:firstLine="200" w:firstLineChars="200"/>
      <w:jc w:val="center"/>
    </w:pPr>
    <w:rPr>
      <w:rFonts w:ascii="仿宋" w:hAnsi="仿宋" w:eastAsia="仿宋"/>
      <w:bCs/>
      <w:sz w:val="24"/>
      <w:szCs w:val="28"/>
    </w:rPr>
  </w:style>
  <w:style w:type="paragraph" w:customStyle="1" w:styleId="2011">
    <w:name w:val="A目录四号黑体"/>
    <w:basedOn w:val="1"/>
    <w:next w:val="2009"/>
    <w:qFormat/>
    <w:uiPriority w:val="0"/>
    <w:pPr>
      <w:autoSpaceDE w:val="0"/>
      <w:autoSpaceDN w:val="0"/>
      <w:spacing w:line="500" w:lineRule="atLeast"/>
      <w:ind w:firstLine="200" w:firstLineChars="200"/>
    </w:pPr>
    <w:rPr>
      <w:rFonts w:ascii="仿宋" w:hAnsi="仿宋" w:eastAsia="黑体"/>
      <w:b/>
      <w:bCs/>
      <w:sz w:val="28"/>
      <w:szCs w:val="28"/>
    </w:rPr>
  </w:style>
  <w:style w:type="paragraph" w:customStyle="1" w:styleId="2012">
    <w:name w:val="B正文小四宋体"/>
    <w:basedOn w:val="2009"/>
    <w:qFormat/>
    <w:uiPriority w:val="0"/>
    <w:pPr>
      <w:spacing w:line="500" w:lineRule="exact"/>
    </w:pPr>
    <w:rPr>
      <w:sz w:val="24"/>
    </w:rPr>
  </w:style>
  <w:style w:type="paragraph" w:customStyle="1" w:styleId="2013">
    <w:name w:val="B目录小四黑体"/>
    <w:basedOn w:val="2011"/>
    <w:next w:val="2012"/>
    <w:qFormat/>
    <w:uiPriority w:val="0"/>
    <w:pPr>
      <w:spacing w:line="500" w:lineRule="exact"/>
      <w:jc w:val="left"/>
    </w:pPr>
    <w:rPr>
      <w:b w:val="0"/>
      <w:sz w:val="24"/>
    </w:rPr>
  </w:style>
  <w:style w:type="paragraph" w:customStyle="1" w:styleId="2014">
    <w:name w:val="正文 首行缩进"/>
    <w:basedOn w:val="1"/>
    <w:qFormat/>
    <w:uiPriority w:val="0"/>
    <w:pPr>
      <w:adjustRightInd w:val="0"/>
      <w:snapToGrid w:val="0"/>
      <w:spacing w:line="360" w:lineRule="auto"/>
      <w:ind w:firstLine="200" w:firstLineChars="200"/>
    </w:pPr>
    <w:rPr>
      <w:rFonts w:ascii="仿宋" w:hAnsi="仿宋" w:eastAsia="仿宋_GB2312"/>
      <w:bCs/>
      <w:kern w:val="0"/>
      <w:sz w:val="24"/>
      <w:szCs w:val="28"/>
    </w:rPr>
  </w:style>
  <w:style w:type="paragraph" w:customStyle="1" w:styleId="2015">
    <w:name w:val="样式 仿宋_GB2312 四号 段前: 7.8 磅 段后: 7.8 磅 行距: 1.5 倍行距"/>
    <w:basedOn w:val="1"/>
    <w:qFormat/>
    <w:uiPriority w:val="0"/>
    <w:pPr>
      <w:spacing w:before="156" w:after="156" w:line="360" w:lineRule="auto"/>
      <w:ind w:firstLine="630" w:firstLineChars="225"/>
    </w:pPr>
    <w:rPr>
      <w:rFonts w:ascii="Arial" w:hAnsi="Arial" w:eastAsia="仿宋"/>
      <w:bCs/>
      <w:sz w:val="24"/>
      <w:szCs w:val="20"/>
    </w:rPr>
  </w:style>
  <w:style w:type="paragraph" w:customStyle="1" w:styleId="2016">
    <w:name w:val="Char Char Char1 Char Char Char Char Char Char Char Char Char"/>
    <w:basedOn w:val="1"/>
    <w:qFormat/>
    <w:uiPriority w:val="0"/>
    <w:pPr>
      <w:spacing w:line="360" w:lineRule="auto"/>
      <w:ind w:firstLine="200" w:firstLineChars="200"/>
    </w:pPr>
    <w:rPr>
      <w:rFonts w:ascii="宋体" w:hAnsi="宋体" w:eastAsia="仿宋" w:cs="宋体"/>
      <w:bCs/>
      <w:sz w:val="24"/>
      <w:szCs w:val="28"/>
    </w:rPr>
  </w:style>
  <w:style w:type="paragraph" w:customStyle="1" w:styleId="2017">
    <w:name w:val="Char5 Char Char Char Char Char Char"/>
    <w:basedOn w:val="1"/>
    <w:qFormat/>
    <w:uiPriority w:val="0"/>
    <w:pPr>
      <w:spacing w:line="360" w:lineRule="auto"/>
      <w:ind w:firstLine="200" w:firstLineChars="200"/>
    </w:pPr>
    <w:rPr>
      <w:rFonts w:ascii="宋体" w:hAnsi="宋体" w:eastAsia="仿宋" w:cs="宋体"/>
      <w:bCs/>
      <w:sz w:val="24"/>
      <w:szCs w:val="28"/>
    </w:rPr>
  </w:style>
  <w:style w:type="paragraph" w:customStyle="1" w:styleId="2018">
    <w:name w:val="XHR正文小四"/>
    <w:basedOn w:val="1"/>
    <w:qFormat/>
    <w:uiPriority w:val="0"/>
    <w:pPr>
      <w:adjustRightInd w:val="0"/>
      <w:snapToGrid w:val="0"/>
      <w:spacing w:line="360" w:lineRule="auto"/>
      <w:ind w:firstLine="200" w:firstLineChars="200"/>
    </w:pPr>
    <w:rPr>
      <w:rFonts w:ascii="仿宋" w:hAnsi="仿宋" w:eastAsia="仿宋"/>
      <w:bCs/>
      <w:kern w:val="0"/>
      <w:sz w:val="24"/>
      <w:szCs w:val="28"/>
    </w:rPr>
  </w:style>
  <w:style w:type="paragraph" w:customStyle="1" w:styleId="2019">
    <w:name w:val="Char Char Char Char Char Char Char Char Char Char Char Char Char Char Char Char Char Char Char Char Char Char Char Char Char Char Char Char Char Char Char"/>
    <w:basedOn w:val="1"/>
    <w:qFormat/>
    <w:uiPriority w:val="0"/>
    <w:pPr>
      <w:spacing w:line="360" w:lineRule="auto"/>
      <w:ind w:firstLine="200" w:firstLineChars="200"/>
    </w:pPr>
    <w:rPr>
      <w:rFonts w:ascii="宋体" w:hAnsi="宋体" w:eastAsia="仿宋" w:cs="宋体"/>
      <w:bCs/>
      <w:sz w:val="24"/>
      <w:szCs w:val="28"/>
    </w:rPr>
  </w:style>
  <w:style w:type="paragraph" w:customStyle="1" w:styleId="2020">
    <w:name w:val="Char Char Char Char Char Char2 Char"/>
    <w:basedOn w:val="1"/>
    <w:qFormat/>
    <w:uiPriority w:val="0"/>
    <w:pPr>
      <w:spacing w:line="360" w:lineRule="auto"/>
      <w:ind w:firstLine="200" w:firstLineChars="200"/>
    </w:pPr>
    <w:rPr>
      <w:rFonts w:ascii="宋体" w:hAnsi="宋体" w:eastAsia="仿宋" w:cs="宋体"/>
      <w:bCs/>
      <w:sz w:val="24"/>
      <w:szCs w:val="28"/>
    </w:rPr>
  </w:style>
  <w:style w:type="paragraph" w:customStyle="1" w:styleId="2021">
    <w:name w:val="Char Char Char Char Char Char Char Char Char Char Char Char Char Char Char Char Char Char Char Char Char Char Char Char Char Char Char Char Char Char Char Char Char"/>
    <w:basedOn w:val="1"/>
    <w:qFormat/>
    <w:uiPriority w:val="0"/>
    <w:pPr>
      <w:spacing w:line="360" w:lineRule="auto"/>
      <w:ind w:firstLine="200" w:firstLineChars="200"/>
    </w:pPr>
    <w:rPr>
      <w:rFonts w:ascii="宋体" w:hAnsi="宋体" w:eastAsia="仿宋" w:cs="宋体"/>
      <w:bCs/>
      <w:sz w:val="24"/>
      <w:szCs w:val="28"/>
    </w:rPr>
  </w:style>
  <w:style w:type="paragraph" w:customStyle="1" w:styleId="2022">
    <w:name w:val="Char Char Char Char Char Char Char Char Char Char Char Char Char Char Char Char Char Char Char Char Char Char Char Char Char Char Char Char Char Char"/>
    <w:basedOn w:val="1"/>
    <w:qFormat/>
    <w:uiPriority w:val="0"/>
    <w:pPr>
      <w:spacing w:line="360" w:lineRule="auto"/>
      <w:ind w:firstLine="200" w:firstLineChars="200"/>
    </w:pPr>
    <w:rPr>
      <w:rFonts w:ascii="宋体" w:hAnsi="宋体" w:eastAsia="仿宋" w:cs="宋体"/>
      <w:bCs/>
      <w:sz w:val="24"/>
      <w:szCs w:val="28"/>
    </w:rPr>
  </w:style>
  <w:style w:type="paragraph" w:customStyle="1" w:styleId="2023">
    <w:name w:val="Char Char Char Char Char Char Char Char Char Char Char Char Char Char Char Char Char Char Char Char Char Char Char Char Char Char Char1 Char Char Char Char Char Char Char Char Char Char Char Char Char Char Char Char Char Char Char Char Char Char"/>
    <w:basedOn w:val="1"/>
    <w:qFormat/>
    <w:uiPriority w:val="0"/>
    <w:pPr>
      <w:spacing w:line="360" w:lineRule="auto"/>
      <w:ind w:firstLine="200" w:firstLineChars="200"/>
    </w:pPr>
    <w:rPr>
      <w:rFonts w:ascii="宋体" w:hAnsi="宋体" w:eastAsia="仿宋" w:cs="宋体"/>
      <w:bCs/>
      <w:sz w:val="24"/>
      <w:szCs w:val="28"/>
    </w:rPr>
  </w:style>
  <w:style w:type="paragraph" w:customStyle="1" w:styleId="2024">
    <w:name w:val="Char Char Char Char Char Char1 Char1"/>
    <w:basedOn w:val="1"/>
    <w:qFormat/>
    <w:uiPriority w:val="0"/>
    <w:pPr>
      <w:spacing w:line="360" w:lineRule="auto"/>
      <w:ind w:firstLine="200" w:firstLineChars="200"/>
    </w:pPr>
    <w:rPr>
      <w:rFonts w:ascii="宋体" w:hAnsi="宋体" w:eastAsia="仿宋" w:cs="宋体"/>
      <w:bCs/>
      <w:sz w:val="24"/>
      <w:szCs w:val="28"/>
    </w:rPr>
  </w:style>
  <w:style w:type="paragraph" w:customStyle="1" w:styleId="2025">
    <w:name w:val="样式 四号 首行缩进:  1.92 字符"/>
    <w:basedOn w:val="1"/>
    <w:qFormat/>
    <w:uiPriority w:val="0"/>
    <w:pPr>
      <w:spacing w:line="360" w:lineRule="auto"/>
      <w:ind w:firstLine="200" w:firstLineChars="200"/>
    </w:pPr>
    <w:rPr>
      <w:rFonts w:ascii="仿宋" w:hAnsi="仿宋" w:eastAsia="仿宋" w:cs="黑体"/>
      <w:bCs/>
      <w:sz w:val="28"/>
      <w:szCs w:val="20"/>
    </w:rPr>
  </w:style>
  <w:style w:type="paragraph" w:customStyle="1" w:styleId="2026">
    <w:name w:val="表名称"/>
    <w:basedOn w:val="1"/>
    <w:qFormat/>
    <w:uiPriority w:val="0"/>
    <w:pPr>
      <w:tabs>
        <w:tab w:val="left" w:pos="-120"/>
      </w:tabs>
      <w:overflowPunct w:val="0"/>
      <w:topLinePunct/>
      <w:autoSpaceDE w:val="0"/>
      <w:adjustRightInd w:val="0"/>
      <w:snapToGrid w:val="0"/>
      <w:spacing w:before="380" w:line="240" w:lineRule="atLeast"/>
      <w:ind w:firstLine="200" w:firstLineChars="200"/>
      <w:jc w:val="center"/>
    </w:pPr>
    <w:rPr>
      <w:rFonts w:ascii="仿宋" w:hAnsi="仿宋" w:eastAsia="仿宋"/>
      <w:bCs/>
      <w:spacing w:val="16"/>
      <w:kern w:val="0"/>
      <w:sz w:val="24"/>
      <w:szCs w:val="28"/>
    </w:rPr>
  </w:style>
  <w:style w:type="paragraph" w:customStyle="1" w:styleId="2027">
    <w:name w:val="Char Char Char Char Char Char Char Char Char1 Char Char Char Char Char Char Char"/>
    <w:basedOn w:val="1"/>
    <w:qFormat/>
    <w:uiPriority w:val="0"/>
    <w:pPr>
      <w:adjustRightInd w:val="0"/>
      <w:spacing w:line="360" w:lineRule="auto"/>
      <w:ind w:firstLine="200" w:firstLineChars="200"/>
    </w:pPr>
    <w:rPr>
      <w:rFonts w:ascii="宋体" w:hAnsi="宋体" w:eastAsia="仿宋" w:cs="宋体"/>
      <w:bCs/>
      <w:sz w:val="24"/>
      <w:szCs w:val="28"/>
    </w:rPr>
  </w:style>
  <w:style w:type="paragraph" w:customStyle="1" w:styleId="2028">
    <w:name w:val="000 正文 首行缩进2字符"/>
    <w:basedOn w:val="1"/>
    <w:qFormat/>
    <w:uiPriority w:val="0"/>
    <w:pPr>
      <w:adjustRightInd w:val="0"/>
      <w:spacing w:line="288" w:lineRule="auto"/>
      <w:ind w:firstLine="360" w:firstLineChars="200"/>
    </w:pPr>
    <w:rPr>
      <w:rFonts w:ascii="仿宋" w:hAnsi="仿宋" w:eastAsia="仿宋"/>
      <w:bCs/>
      <w:kern w:val="0"/>
      <w:sz w:val="18"/>
      <w:szCs w:val="20"/>
    </w:rPr>
  </w:style>
  <w:style w:type="paragraph" w:customStyle="1" w:styleId="2029">
    <w:name w:val="Char Char Char Char Char Char Char Char Char Char Char Char Char Char Char Char Char Char Char Char Char Char Char Char Char Char Char1 Char Char Char Char Char Char Char Char Char Char Char Char Char1"/>
    <w:basedOn w:val="1"/>
    <w:qFormat/>
    <w:uiPriority w:val="0"/>
    <w:pPr>
      <w:spacing w:line="360" w:lineRule="auto"/>
      <w:ind w:firstLine="200" w:firstLineChars="200"/>
    </w:pPr>
    <w:rPr>
      <w:rFonts w:ascii="宋体" w:hAnsi="宋体" w:eastAsia="仿宋" w:cs="宋体"/>
      <w:bCs/>
      <w:sz w:val="24"/>
      <w:szCs w:val="28"/>
    </w:rPr>
  </w:style>
  <w:style w:type="paragraph" w:customStyle="1" w:styleId="2030">
    <w:name w:val="样式 标题 2 + 段前: 0 磅 段后: 0 磅 行距: 1.5 倍行距"/>
    <w:basedOn w:val="4"/>
    <w:qFormat/>
    <w:uiPriority w:val="0"/>
    <w:pPr>
      <w:spacing w:before="0" w:after="0"/>
      <w:ind w:left="576" w:hanging="576"/>
      <w:jc w:val="left"/>
    </w:pPr>
    <w:rPr>
      <w:rFonts w:cs="宋体"/>
      <w:bCs w:val="0"/>
      <w:sz w:val="28"/>
      <w:szCs w:val="20"/>
      <w:lang w:val="en-US"/>
    </w:rPr>
  </w:style>
  <w:style w:type="character" w:customStyle="1" w:styleId="2031">
    <w:name w:val="a3 Char"/>
    <w:link w:val="2032"/>
    <w:qFormat/>
    <w:locked/>
    <w:uiPriority w:val="0"/>
    <w:rPr>
      <w:rFonts w:ascii="黑体" w:hAnsi="黑体" w:eastAsia="黑体"/>
      <w:b/>
      <w:bCs/>
      <w:sz w:val="24"/>
      <w:szCs w:val="24"/>
    </w:rPr>
  </w:style>
  <w:style w:type="paragraph" w:customStyle="1" w:styleId="2032">
    <w:name w:val="a3"/>
    <w:basedOn w:val="1"/>
    <w:link w:val="2031"/>
    <w:qFormat/>
    <w:uiPriority w:val="0"/>
    <w:pPr>
      <w:tabs>
        <w:tab w:val="left" w:pos="540"/>
        <w:tab w:val="left" w:pos="720"/>
      </w:tabs>
      <w:adjustRightInd w:val="0"/>
      <w:snapToGrid w:val="0"/>
      <w:spacing w:line="500" w:lineRule="exact"/>
      <w:ind w:firstLine="200" w:firstLineChars="200"/>
      <w:outlineLvl w:val="0"/>
    </w:pPr>
    <w:rPr>
      <w:rFonts w:ascii="黑体" w:hAnsi="黑体" w:eastAsia="黑体" w:cstheme="minorBidi"/>
      <w:b/>
      <w:bCs/>
      <w:sz w:val="24"/>
    </w:rPr>
  </w:style>
  <w:style w:type="character" w:customStyle="1" w:styleId="2033">
    <w:name w:val="a-bt Char"/>
    <w:link w:val="2034"/>
    <w:qFormat/>
    <w:locked/>
    <w:uiPriority w:val="0"/>
    <w:rPr>
      <w:rFonts w:ascii="黑体" w:hAnsi="黑体" w:eastAsia="黑体"/>
      <w:b/>
      <w:sz w:val="28"/>
      <w:szCs w:val="28"/>
    </w:rPr>
  </w:style>
  <w:style w:type="paragraph" w:customStyle="1" w:styleId="2034">
    <w:name w:val="a-bt"/>
    <w:basedOn w:val="1"/>
    <w:link w:val="2033"/>
    <w:qFormat/>
    <w:uiPriority w:val="0"/>
    <w:pPr>
      <w:spacing w:line="500" w:lineRule="exact"/>
      <w:ind w:firstLine="200" w:firstLineChars="200"/>
      <w:jc w:val="center"/>
    </w:pPr>
    <w:rPr>
      <w:rFonts w:ascii="黑体" w:hAnsi="黑体" w:eastAsia="黑体" w:cstheme="minorBidi"/>
      <w:b/>
      <w:sz w:val="28"/>
      <w:szCs w:val="28"/>
    </w:rPr>
  </w:style>
  <w:style w:type="paragraph" w:customStyle="1" w:styleId="2035">
    <w:name w:val="样式 标题 2SeHead wsa2标题 1.1节H21Chapter TitleChapter节标题 1.1...2"/>
    <w:basedOn w:val="4"/>
    <w:qFormat/>
    <w:uiPriority w:val="0"/>
    <w:pPr>
      <w:adjustRightInd w:val="0"/>
      <w:spacing w:before="0" w:after="0" w:line="336" w:lineRule="auto"/>
      <w:ind w:left="777" w:firstLine="200" w:firstLineChars="200"/>
    </w:pPr>
    <w:rPr>
      <w:rFonts w:ascii="Times New Roman" w:hAnsi="Times New Roman" w:cs="宋体"/>
      <w:b w:val="0"/>
      <w:szCs w:val="20"/>
      <w:lang w:val="en-US"/>
    </w:rPr>
  </w:style>
  <w:style w:type="character" w:customStyle="1" w:styleId="2036">
    <w:name w:val="LL-3 Char"/>
    <w:link w:val="2037"/>
    <w:qFormat/>
    <w:locked/>
    <w:uiPriority w:val="0"/>
    <w:rPr>
      <w:rFonts w:ascii="黑体" w:hAnsi="黑体" w:eastAsia="黑体"/>
      <w:b/>
      <w:bCs/>
      <w:sz w:val="24"/>
      <w:szCs w:val="24"/>
    </w:rPr>
  </w:style>
  <w:style w:type="paragraph" w:customStyle="1" w:styleId="2037">
    <w:name w:val="LL-3"/>
    <w:link w:val="2036"/>
    <w:qFormat/>
    <w:uiPriority w:val="0"/>
    <w:pPr>
      <w:widowControl w:val="0"/>
      <w:adjustRightInd w:val="0"/>
      <w:snapToGrid w:val="0"/>
      <w:spacing w:line="500" w:lineRule="exact"/>
      <w:jc w:val="both"/>
      <w:outlineLvl w:val="2"/>
    </w:pPr>
    <w:rPr>
      <w:rFonts w:ascii="黑体" w:hAnsi="黑体" w:eastAsia="黑体" w:cstheme="minorBidi"/>
      <w:b/>
      <w:bCs/>
      <w:kern w:val="2"/>
      <w:sz w:val="24"/>
      <w:szCs w:val="24"/>
      <w:lang w:val="en-US" w:eastAsia="zh-CN" w:bidi="ar-SA"/>
    </w:rPr>
  </w:style>
  <w:style w:type="character" w:customStyle="1" w:styleId="2038">
    <w:name w:val="LL-表格 Char"/>
    <w:link w:val="2039"/>
    <w:qFormat/>
    <w:locked/>
    <w:uiPriority w:val="0"/>
    <w:rPr>
      <w:szCs w:val="21"/>
    </w:rPr>
  </w:style>
  <w:style w:type="paragraph" w:customStyle="1" w:styleId="2039">
    <w:name w:val="LL-表格"/>
    <w:basedOn w:val="35"/>
    <w:link w:val="2038"/>
    <w:qFormat/>
    <w:uiPriority w:val="0"/>
    <w:pPr>
      <w:widowControl w:val="0"/>
      <w:adjustRightInd w:val="0"/>
      <w:snapToGrid w:val="0"/>
      <w:spacing w:before="0" w:after="0" w:line="400" w:lineRule="exact"/>
      <w:jc w:val="center"/>
    </w:pPr>
    <w:rPr>
      <w:rFonts w:asciiTheme="minorHAnsi" w:hAnsiTheme="minorHAnsi" w:eastAsiaTheme="minorEastAsia" w:cstheme="minorBidi"/>
      <w:kern w:val="2"/>
      <w:sz w:val="21"/>
      <w:szCs w:val="21"/>
    </w:rPr>
  </w:style>
  <w:style w:type="character" w:customStyle="1" w:styleId="2040">
    <w:name w:val="LL-1 Char"/>
    <w:link w:val="2041"/>
    <w:qFormat/>
    <w:locked/>
    <w:uiPriority w:val="0"/>
    <w:rPr>
      <w:rFonts w:ascii="黑体" w:hAnsi="黑体" w:eastAsia="黑体"/>
      <w:b/>
      <w:sz w:val="30"/>
      <w:szCs w:val="24"/>
    </w:rPr>
  </w:style>
  <w:style w:type="paragraph" w:customStyle="1" w:styleId="2041">
    <w:name w:val="LL-1"/>
    <w:link w:val="2040"/>
    <w:qFormat/>
    <w:uiPriority w:val="0"/>
    <w:pPr>
      <w:widowControl w:val="0"/>
      <w:adjustRightInd w:val="0"/>
      <w:snapToGrid w:val="0"/>
      <w:spacing w:line="800" w:lineRule="exact"/>
      <w:jc w:val="both"/>
      <w:outlineLvl w:val="0"/>
    </w:pPr>
    <w:rPr>
      <w:rFonts w:ascii="黑体" w:hAnsi="黑体" w:eastAsia="黑体" w:cstheme="minorBidi"/>
      <w:b/>
      <w:kern w:val="2"/>
      <w:sz w:val="30"/>
      <w:szCs w:val="24"/>
      <w:lang w:val="en-US" w:eastAsia="zh-CN" w:bidi="ar-SA"/>
    </w:rPr>
  </w:style>
  <w:style w:type="character" w:customStyle="1" w:styleId="2042">
    <w:name w:val="LL-2 Char"/>
    <w:link w:val="2043"/>
    <w:qFormat/>
    <w:locked/>
    <w:uiPriority w:val="0"/>
    <w:rPr>
      <w:rFonts w:ascii="黑体" w:hAnsi="黑体" w:eastAsia="黑体"/>
      <w:b/>
      <w:sz w:val="28"/>
      <w:szCs w:val="24"/>
    </w:rPr>
  </w:style>
  <w:style w:type="paragraph" w:customStyle="1" w:styleId="2043">
    <w:name w:val="LL-2"/>
    <w:link w:val="2042"/>
    <w:qFormat/>
    <w:uiPriority w:val="0"/>
    <w:pPr>
      <w:adjustRightInd w:val="0"/>
      <w:snapToGrid w:val="0"/>
      <w:spacing w:line="600" w:lineRule="exact"/>
      <w:outlineLvl w:val="1"/>
    </w:pPr>
    <w:rPr>
      <w:rFonts w:ascii="黑体" w:hAnsi="黑体" w:eastAsia="黑体" w:cstheme="minorBidi"/>
      <w:b/>
      <w:kern w:val="2"/>
      <w:sz w:val="28"/>
      <w:szCs w:val="24"/>
      <w:lang w:val="en-US" w:eastAsia="zh-CN" w:bidi="ar-SA"/>
    </w:rPr>
  </w:style>
  <w:style w:type="character" w:customStyle="1" w:styleId="2044">
    <w:name w:val="SB-TM Char"/>
    <w:link w:val="2045"/>
    <w:qFormat/>
    <w:locked/>
    <w:uiPriority w:val="0"/>
    <w:rPr>
      <w:rFonts w:ascii="黑体" w:hAnsi="黑体" w:eastAsia="黑体"/>
      <w:b/>
      <w:sz w:val="24"/>
      <w:szCs w:val="24"/>
    </w:rPr>
  </w:style>
  <w:style w:type="paragraph" w:customStyle="1" w:styleId="2045">
    <w:name w:val="SB-TM"/>
    <w:basedOn w:val="1"/>
    <w:link w:val="2044"/>
    <w:qFormat/>
    <w:uiPriority w:val="0"/>
    <w:pPr>
      <w:tabs>
        <w:tab w:val="center" w:pos="4410"/>
        <w:tab w:val="right" w:pos="8820"/>
      </w:tabs>
      <w:adjustRightInd w:val="0"/>
      <w:snapToGrid w:val="0"/>
      <w:spacing w:line="500" w:lineRule="exact"/>
      <w:ind w:firstLine="200" w:firstLineChars="200"/>
      <w:jc w:val="center"/>
    </w:pPr>
    <w:rPr>
      <w:rFonts w:ascii="黑体" w:hAnsi="黑体" w:eastAsia="黑体" w:cstheme="minorBidi"/>
      <w:b/>
      <w:sz w:val="24"/>
    </w:rPr>
  </w:style>
  <w:style w:type="paragraph" w:customStyle="1" w:styleId="2046">
    <w:name w:val="SB-03"/>
    <w:basedOn w:val="1"/>
    <w:qFormat/>
    <w:uiPriority w:val="0"/>
    <w:pPr>
      <w:adjustRightInd w:val="0"/>
      <w:snapToGrid w:val="0"/>
      <w:spacing w:line="500" w:lineRule="exact"/>
      <w:ind w:firstLine="200" w:firstLineChars="200"/>
      <w:outlineLvl w:val="2"/>
    </w:pPr>
    <w:rPr>
      <w:rFonts w:ascii="仿宋" w:hAnsi="仿宋" w:eastAsia="黑体" w:cs="宋体"/>
      <w:b/>
      <w:sz w:val="24"/>
      <w:szCs w:val="28"/>
    </w:rPr>
  </w:style>
  <w:style w:type="character" w:customStyle="1" w:styleId="2047">
    <w:name w:val="SY-01 Char"/>
    <w:link w:val="2048"/>
    <w:qFormat/>
    <w:locked/>
    <w:uiPriority w:val="0"/>
    <w:rPr>
      <w:rFonts w:ascii="黑体" w:hAnsi="黑体" w:eastAsia="黑体"/>
      <w:b/>
      <w:bCs/>
      <w:kern w:val="44"/>
      <w:sz w:val="30"/>
      <w:szCs w:val="30"/>
    </w:rPr>
  </w:style>
  <w:style w:type="paragraph" w:customStyle="1" w:styleId="2048">
    <w:name w:val="SY-01"/>
    <w:basedOn w:val="3"/>
    <w:link w:val="2047"/>
    <w:qFormat/>
    <w:uiPriority w:val="0"/>
    <w:pPr>
      <w:keepNext w:val="0"/>
      <w:keepLines w:val="0"/>
      <w:tabs>
        <w:tab w:val="left" w:pos="425"/>
      </w:tabs>
      <w:adjustRightInd w:val="0"/>
      <w:snapToGrid w:val="0"/>
      <w:spacing w:before="0" w:line="800" w:lineRule="exact"/>
      <w:ind w:left="425" w:hanging="425"/>
      <w:jc w:val="center"/>
    </w:pPr>
    <w:rPr>
      <w:rFonts w:ascii="黑体" w:hAnsi="黑体" w:cstheme="minorBidi"/>
      <w:bCs w:val="0"/>
      <w:sz w:val="30"/>
      <w:szCs w:val="30"/>
      <w:lang w:val="en-US"/>
    </w:rPr>
  </w:style>
  <w:style w:type="character" w:customStyle="1" w:styleId="2049">
    <w:name w:val="SY-02 Char"/>
    <w:link w:val="2050"/>
    <w:qFormat/>
    <w:locked/>
    <w:uiPriority w:val="0"/>
    <w:rPr>
      <w:rFonts w:ascii="黑体" w:hAnsi="黑体" w:eastAsia="黑体"/>
      <w:b/>
      <w:bCs/>
      <w:kern w:val="44"/>
      <w:sz w:val="28"/>
      <w:szCs w:val="30"/>
    </w:rPr>
  </w:style>
  <w:style w:type="paragraph" w:customStyle="1" w:styleId="2050">
    <w:name w:val="SY-02"/>
    <w:basedOn w:val="2048"/>
    <w:link w:val="2049"/>
    <w:qFormat/>
    <w:uiPriority w:val="0"/>
    <w:pPr>
      <w:spacing w:line="600" w:lineRule="exact"/>
      <w:outlineLvl w:val="1"/>
    </w:pPr>
    <w:rPr>
      <w:sz w:val="28"/>
    </w:rPr>
  </w:style>
  <w:style w:type="character" w:customStyle="1" w:styleId="2051">
    <w:name w:val="SY-ZW Char"/>
    <w:link w:val="2052"/>
    <w:qFormat/>
    <w:locked/>
    <w:uiPriority w:val="0"/>
    <w:rPr>
      <w:sz w:val="24"/>
      <w:szCs w:val="24"/>
    </w:rPr>
  </w:style>
  <w:style w:type="paragraph" w:customStyle="1" w:styleId="2052">
    <w:name w:val="SY-ZW"/>
    <w:basedOn w:val="1"/>
    <w:link w:val="2051"/>
    <w:qFormat/>
    <w:uiPriority w:val="0"/>
    <w:pPr>
      <w:adjustRightInd w:val="0"/>
      <w:snapToGrid w:val="0"/>
      <w:spacing w:line="500" w:lineRule="exact"/>
      <w:ind w:firstLine="480" w:firstLineChars="200"/>
    </w:pPr>
    <w:rPr>
      <w:rFonts w:asciiTheme="minorHAnsi" w:hAnsiTheme="minorHAnsi" w:eastAsiaTheme="minorEastAsia" w:cstheme="minorBidi"/>
      <w:sz w:val="24"/>
    </w:rPr>
  </w:style>
  <w:style w:type="character" w:customStyle="1" w:styleId="2053">
    <w:name w:val="SY-03 Char"/>
    <w:link w:val="2054"/>
    <w:qFormat/>
    <w:locked/>
    <w:uiPriority w:val="0"/>
    <w:rPr>
      <w:rFonts w:ascii="黑体" w:hAnsi="黑体" w:eastAsia="黑体"/>
      <w:b/>
      <w:bCs/>
      <w:kern w:val="44"/>
      <w:sz w:val="24"/>
      <w:szCs w:val="30"/>
    </w:rPr>
  </w:style>
  <w:style w:type="paragraph" w:customStyle="1" w:styleId="2054">
    <w:name w:val="SY-03"/>
    <w:basedOn w:val="2050"/>
    <w:link w:val="2053"/>
    <w:qFormat/>
    <w:uiPriority w:val="0"/>
    <w:pPr>
      <w:spacing w:line="500" w:lineRule="exact"/>
      <w:outlineLvl w:val="2"/>
    </w:pPr>
    <w:rPr>
      <w:sz w:val="24"/>
    </w:rPr>
  </w:style>
  <w:style w:type="character" w:customStyle="1" w:styleId="2055">
    <w:name w:val="LL-横表头 Char"/>
    <w:link w:val="2056"/>
    <w:qFormat/>
    <w:locked/>
    <w:uiPriority w:val="0"/>
    <w:rPr>
      <w:rFonts w:ascii="黑体" w:hAnsi="黑体" w:eastAsia="黑体"/>
      <w:b/>
      <w:bCs/>
      <w:sz w:val="24"/>
      <w:szCs w:val="24"/>
    </w:rPr>
  </w:style>
  <w:style w:type="paragraph" w:customStyle="1" w:styleId="2056">
    <w:name w:val="LL-横表头"/>
    <w:link w:val="2055"/>
    <w:qFormat/>
    <w:uiPriority w:val="0"/>
    <w:pPr>
      <w:widowControl w:val="0"/>
      <w:tabs>
        <w:tab w:val="center" w:pos="6825"/>
        <w:tab w:val="right" w:pos="13650"/>
      </w:tabs>
      <w:adjustRightInd w:val="0"/>
      <w:snapToGrid w:val="0"/>
      <w:spacing w:line="500" w:lineRule="exact"/>
      <w:jc w:val="both"/>
    </w:pPr>
    <w:rPr>
      <w:rFonts w:ascii="黑体" w:hAnsi="黑体" w:eastAsia="黑体" w:cstheme="minorBidi"/>
      <w:b/>
      <w:bCs/>
      <w:kern w:val="2"/>
      <w:sz w:val="24"/>
      <w:szCs w:val="24"/>
      <w:lang w:val="en-US" w:eastAsia="zh-CN" w:bidi="ar-SA"/>
    </w:rPr>
  </w:style>
  <w:style w:type="character" w:customStyle="1" w:styleId="2057">
    <w:name w:val="SB-ZW Char"/>
    <w:link w:val="2058"/>
    <w:qFormat/>
    <w:locked/>
    <w:uiPriority w:val="0"/>
    <w:rPr>
      <w:sz w:val="24"/>
      <w:szCs w:val="24"/>
    </w:rPr>
  </w:style>
  <w:style w:type="paragraph" w:customStyle="1" w:styleId="2058">
    <w:name w:val="SB-ZW"/>
    <w:basedOn w:val="1"/>
    <w:link w:val="2057"/>
    <w:qFormat/>
    <w:uiPriority w:val="0"/>
    <w:pPr>
      <w:autoSpaceDE w:val="0"/>
      <w:autoSpaceDN w:val="0"/>
      <w:adjustRightInd w:val="0"/>
      <w:snapToGrid w:val="0"/>
      <w:spacing w:line="500" w:lineRule="exact"/>
      <w:ind w:firstLine="200" w:firstLineChars="200"/>
    </w:pPr>
    <w:rPr>
      <w:rFonts w:asciiTheme="minorHAnsi" w:hAnsiTheme="minorHAnsi" w:eastAsiaTheme="minorEastAsia" w:cstheme="minorBidi"/>
      <w:sz w:val="24"/>
    </w:rPr>
  </w:style>
  <w:style w:type="character" w:customStyle="1" w:styleId="2059">
    <w:name w:val="SB-BT Char"/>
    <w:link w:val="2060"/>
    <w:qFormat/>
    <w:locked/>
    <w:uiPriority w:val="0"/>
    <w:rPr>
      <w:rFonts w:ascii="黑体" w:hAnsi="黑体" w:eastAsia="黑体"/>
      <w:b/>
      <w:sz w:val="24"/>
      <w:szCs w:val="24"/>
    </w:rPr>
  </w:style>
  <w:style w:type="paragraph" w:customStyle="1" w:styleId="2060">
    <w:name w:val="SB-BT"/>
    <w:basedOn w:val="1"/>
    <w:link w:val="2059"/>
    <w:qFormat/>
    <w:uiPriority w:val="0"/>
    <w:pPr>
      <w:tabs>
        <w:tab w:val="center" w:pos="4410"/>
        <w:tab w:val="right" w:pos="8820"/>
      </w:tabs>
      <w:adjustRightInd w:val="0"/>
      <w:snapToGrid w:val="0"/>
      <w:spacing w:line="500" w:lineRule="exact"/>
      <w:ind w:firstLine="200" w:firstLineChars="200"/>
    </w:pPr>
    <w:rPr>
      <w:rFonts w:ascii="黑体" w:hAnsi="黑体" w:eastAsia="黑体" w:cstheme="minorBidi"/>
      <w:b/>
      <w:sz w:val="24"/>
    </w:rPr>
  </w:style>
  <w:style w:type="character" w:customStyle="1" w:styleId="2061">
    <w:name w:val="SB-BG Char"/>
    <w:link w:val="2062"/>
    <w:qFormat/>
    <w:locked/>
    <w:uiPriority w:val="0"/>
    <w:rPr>
      <w:szCs w:val="21"/>
    </w:rPr>
  </w:style>
  <w:style w:type="paragraph" w:customStyle="1" w:styleId="2062">
    <w:name w:val="SB-BG"/>
    <w:basedOn w:val="1"/>
    <w:link w:val="2061"/>
    <w:qFormat/>
    <w:uiPriority w:val="0"/>
    <w:pPr>
      <w:tabs>
        <w:tab w:val="left" w:pos="1305"/>
      </w:tabs>
      <w:adjustRightInd w:val="0"/>
      <w:snapToGrid w:val="0"/>
      <w:spacing w:line="400" w:lineRule="exact"/>
      <w:ind w:firstLine="200" w:firstLineChars="200"/>
      <w:jc w:val="center"/>
    </w:pPr>
    <w:rPr>
      <w:rFonts w:asciiTheme="minorHAnsi" w:hAnsiTheme="minorHAnsi" w:eastAsiaTheme="minorEastAsia" w:cstheme="minorBidi"/>
      <w:szCs w:val="21"/>
    </w:rPr>
  </w:style>
  <w:style w:type="character" w:customStyle="1" w:styleId="2063">
    <w:name w:val="SY-BT Char"/>
    <w:link w:val="2064"/>
    <w:qFormat/>
    <w:locked/>
    <w:uiPriority w:val="0"/>
    <w:rPr>
      <w:rFonts w:ascii="黑体" w:hAnsi="黑体" w:eastAsia="黑体"/>
      <w:b/>
      <w:sz w:val="24"/>
      <w:szCs w:val="24"/>
    </w:rPr>
  </w:style>
  <w:style w:type="paragraph" w:customStyle="1" w:styleId="2064">
    <w:name w:val="SY-BT"/>
    <w:basedOn w:val="2052"/>
    <w:link w:val="2063"/>
    <w:qFormat/>
    <w:uiPriority w:val="0"/>
    <w:pPr>
      <w:tabs>
        <w:tab w:val="center" w:pos="4410"/>
        <w:tab w:val="right" w:pos="8820"/>
      </w:tabs>
      <w:ind w:firstLine="0" w:firstLineChars="0"/>
    </w:pPr>
    <w:rPr>
      <w:rFonts w:ascii="黑体" w:hAnsi="黑体" w:eastAsia="黑体"/>
      <w:b/>
    </w:rPr>
  </w:style>
  <w:style w:type="character" w:customStyle="1" w:styleId="2065">
    <w:name w:val="SY-BG Char"/>
    <w:link w:val="2066"/>
    <w:qFormat/>
    <w:locked/>
    <w:uiPriority w:val="0"/>
    <w:rPr>
      <w:szCs w:val="21"/>
    </w:rPr>
  </w:style>
  <w:style w:type="paragraph" w:customStyle="1" w:styleId="2066">
    <w:name w:val="SY-BG"/>
    <w:basedOn w:val="1"/>
    <w:link w:val="2065"/>
    <w:qFormat/>
    <w:uiPriority w:val="0"/>
    <w:pPr>
      <w:adjustRightInd w:val="0"/>
      <w:snapToGrid w:val="0"/>
      <w:spacing w:line="400" w:lineRule="exact"/>
      <w:ind w:firstLine="200" w:firstLineChars="200"/>
      <w:jc w:val="center"/>
    </w:pPr>
    <w:rPr>
      <w:rFonts w:asciiTheme="minorHAnsi" w:hAnsiTheme="minorHAnsi" w:eastAsiaTheme="minorEastAsia" w:cstheme="minorBidi"/>
      <w:szCs w:val="21"/>
    </w:rPr>
  </w:style>
  <w:style w:type="paragraph" w:customStyle="1" w:styleId="2067">
    <w:name w:val="01"/>
    <w:basedOn w:val="45"/>
    <w:qFormat/>
    <w:uiPriority w:val="0"/>
    <w:pPr>
      <w:spacing w:line="240" w:lineRule="auto"/>
      <w:ind w:firstLine="0" w:firstLineChars="0"/>
    </w:pPr>
    <w:rPr>
      <w:rFonts w:hAnsi="Courier New"/>
      <w:szCs w:val="20"/>
    </w:rPr>
  </w:style>
  <w:style w:type="paragraph" w:customStyle="1" w:styleId="2068">
    <w:name w:val="!正文缩2"/>
    <w:basedOn w:val="1"/>
    <w:qFormat/>
    <w:uiPriority w:val="0"/>
    <w:pPr>
      <w:spacing w:line="500" w:lineRule="exact"/>
      <w:ind w:firstLine="200" w:firstLineChars="200"/>
    </w:pPr>
    <w:rPr>
      <w:rFonts w:ascii="宋体" w:hAnsi="宋体" w:eastAsia="仿宋" w:cs="宋体"/>
      <w:bCs/>
      <w:sz w:val="28"/>
      <w:szCs w:val="28"/>
      <w:lang w:val="zh-CN"/>
    </w:rPr>
  </w:style>
  <w:style w:type="paragraph" w:customStyle="1" w:styleId="2069">
    <w:name w:val="title4"/>
    <w:basedOn w:val="1"/>
    <w:qFormat/>
    <w:uiPriority w:val="0"/>
    <w:pPr>
      <w:spacing w:beforeLines="50" w:line="480" w:lineRule="atLeast"/>
      <w:ind w:firstLine="200" w:firstLineChars="200"/>
    </w:pPr>
    <w:rPr>
      <w:rFonts w:ascii="仿宋" w:hAnsi="仿宋" w:eastAsia="仿宋"/>
      <w:b/>
      <w:bCs/>
      <w:sz w:val="28"/>
      <w:szCs w:val="28"/>
    </w:rPr>
  </w:style>
  <w:style w:type="paragraph" w:customStyle="1" w:styleId="2070">
    <w:name w:val="样式 标题 3 + 小三 段前: 6 磅 段后: 6 磅 行距: 多倍行距 1.25 字行"/>
    <w:basedOn w:val="5"/>
    <w:qFormat/>
    <w:uiPriority w:val="0"/>
    <w:pPr>
      <w:tabs>
        <w:tab w:val="left" w:pos="709"/>
      </w:tabs>
      <w:spacing w:beforeLines="0" w:afterLines="0" w:line="500" w:lineRule="exact"/>
      <w:ind w:left="709" w:hanging="709"/>
    </w:pPr>
    <w:rPr>
      <w:rFonts w:cs="宋体"/>
      <w:bCs/>
      <w:color w:val="000000"/>
      <w:kern w:val="2"/>
      <w:lang w:val="en-US"/>
    </w:rPr>
  </w:style>
  <w:style w:type="paragraph" w:customStyle="1" w:styleId="2071">
    <w:name w:val="样式 标题 3 + 四号 段前: 6 磅 段后: 6 磅 行距: 多倍行距 1.25 字行"/>
    <w:basedOn w:val="5"/>
    <w:qFormat/>
    <w:uiPriority w:val="0"/>
    <w:pPr>
      <w:tabs>
        <w:tab w:val="left" w:pos="709"/>
      </w:tabs>
      <w:spacing w:beforeLines="0" w:afterLines="0" w:line="300" w:lineRule="auto"/>
      <w:ind w:left="709" w:hanging="709"/>
    </w:pPr>
    <w:rPr>
      <w:rFonts w:cs="宋体"/>
      <w:kern w:val="2"/>
      <w:szCs w:val="20"/>
      <w:lang w:val="en-US"/>
    </w:rPr>
  </w:style>
  <w:style w:type="paragraph" w:customStyle="1" w:styleId="2072">
    <w:name w:val="样式 标题 2 + (西文) Times New Roman (中文) 宋体 段前: 12 磅 段后: 6 磅 行距: ...1"/>
    <w:basedOn w:val="4"/>
    <w:qFormat/>
    <w:uiPriority w:val="0"/>
    <w:pPr>
      <w:tabs>
        <w:tab w:val="left" w:pos="567"/>
      </w:tabs>
      <w:spacing w:before="0" w:after="0" w:line="300" w:lineRule="auto"/>
      <w:ind w:left="567" w:hanging="567"/>
    </w:pPr>
    <w:rPr>
      <w:rFonts w:ascii="Times New Roman" w:hAnsi="Times New Roman" w:cs="宋体"/>
      <w:b w:val="0"/>
      <w:lang w:val="en-US"/>
    </w:rPr>
  </w:style>
  <w:style w:type="character" w:customStyle="1" w:styleId="2073">
    <w:name w:val="样式 标题 2 + (西文) Times New Roman (中文) 宋体 段前: 12 磅 段后: 6 磅 行距: ... Char"/>
    <w:link w:val="2074"/>
    <w:qFormat/>
    <w:locked/>
    <w:uiPriority w:val="0"/>
    <w:rPr>
      <w:b/>
      <w:bCs/>
      <w:sz w:val="32"/>
    </w:rPr>
  </w:style>
  <w:style w:type="paragraph" w:customStyle="1" w:styleId="2074">
    <w:name w:val="样式 标题 2 + (西文) Times New Roman (中文) 宋体 段前: 12 磅 段后: 6 磅 行距: ..."/>
    <w:basedOn w:val="4"/>
    <w:link w:val="2073"/>
    <w:qFormat/>
    <w:uiPriority w:val="0"/>
    <w:pPr>
      <w:tabs>
        <w:tab w:val="left" w:pos="567"/>
      </w:tabs>
      <w:spacing w:before="0" w:after="0" w:line="300" w:lineRule="auto"/>
      <w:ind w:left="567" w:hanging="567"/>
    </w:pPr>
    <w:rPr>
      <w:rFonts w:asciiTheme="minorHAnsi" w:hAnsiTheme="minorHAnsi" w:eastAsiaTheme="minorEastAsia" w:cstheme="minorBidi"/>
      <w:b w:val="0"/>
      <w:bCs w:val="0"/>
      <w:sz w:val="32"/>
      <w:szCs w:val="22"/>
      <w:lang w:val="en-US"/>
    </w:rPr>
  </w:style>
  <w:style w:type="paragraph" w:customStyle="1" w:styleId="2075">
    <w:name w:val="样式 标题2　自动设置"/>
    <w:basedOn w:val="4"/>
    <w:qFormat/>
    <w:uiPriority w:val="0"/>
    <w:pPr>
      <w:tabs>
        <w:tab w:val="left" w:pos="567"/>
        <w:tab w:val="left" w:pos="1301"/>
      </w:tabs>
      <w:spacing w:before="0" w:after="0" w:line="500" w:lineRule="exact"/>
      <w:ind w:left="1301" w:hanging="36"/>
    </w:pPr>
    <w:rPr>
      <w:rFonts w:cs="宋体"/>
      <w:b w:val="0"/>
      <w:sz w:val="28"/>
      <w:szCs w:val="20"/>
      <w:lang w:val="en-US"/>
    </w:rPr>
  </w:style>
  <w:style w:type="paragraph" w:customStyle="1" w:styleId="2076">
    <w:name w:val="样式 标题 1 + 自动设置"/>
    <w:basedOn w:val="3"/>
    <w:qFormat/>
    <w:uiPriority w:val="0"/>
    <w:pPr>
      <w:tabs>
        <w:tab w:val="left" w:pos="425"/>
        <w:tab w:val="left" w:pos="700"/>
        <w:tab w:val="left" w:pos="1181"/>
      </w:tabs>
      <w:autoSpaceDE w:val="0"/>
      <w:autoSpaceDN w:val="0"/>
      <w:adjustRightInd w:val="0"/>
      <w:spacing w:before="0" w:line="500" w:lineRule="exact"/>
      <w:ind w:left="431" w:hanging="425"/>
      <w:jc w:val="left"/>
    </w:pPr>
    <w:rPr>
      <w:rFonts w:ascii="Times New Roman" w:hAnsi="Times New Roman"/>
      <w:kern w:val="0"/>
      <w:sz w:val="28"/>
      <w:szCs w:val="20"/>
      <w:lang w:val="en-US"/>
    </w:rPr>
  </w:style>
  <w:style w:type="paragraph" w:customStyle="1" w:styleId="2077">
    <w:name w:val="样式 标题 3样式　标题 3　自动设置标题 3 Char章 + Times New 表题3"/>
    <w:basedOn w:val="5"/>
    <w:qFormat/>
    <w:uiPriority w:val="0"/>
    <w:pPr>
      <w:tabs>
        <w:tab w:val="left" w:pos="709"/>
        <w:tab w:val="left" w:pos="3800"/>
        <w:tab w:val="left" w:pos="5200"/>
      </w:tabs>
      <w:autoSpaceDE w:val="0"/>
      <w:autoSpaceDN w:val="0"/>
      <w:adjustRightInd w:val="0"/>
      <w:spacing w:beforeLines="0" w:afterLines="0" w:line="500" w:lineRule="exact"/>
      <w:ind w:left="709" w:hanging="709"/>
    </w:pPr>
    <w:rPr>
      <w:rFonts w:cs="宋体"/>
      <w:color w:val="000000"/>
      <w:kern w:val="2"/>
      <w:lang w:val="en-US"/>
    </w:rPr>
  </w:style>
  <w:style w:type="paragraph" w:customStyle="1" w:styleId="2078">
    <w:name w:val="正文Y"/>
    <w:basedOn w:val="1"/>
    <w:qFormat/>
    <w:uiPriority w:val="0"/>
    <w:pPr>
      <w:adjustRightInd w:val="0"/>
      <w:snapToGrid w:val="0"/>
      <w:spacing w:line="324" w:lineRule="auto"/>
      <w:ind w:firstLine="200" w:firstLineChars="200"/>
    </w:pPr>
    <w:rPr>
      <w:rFonts w:ascii="宋体" w:hAnsi="宋体" w:eastAsia="仿宋"/>
      <w:bCs/>
      <w:kern w:val="0"/>
      <w:sz w:val="28"/>
      <w:szCs w:val="28"/>
    </w:rPr>
  </w:style>
  <w:style w:type="paragraph" w:customStyle="1" w:styleId="2079">
    <w:name w:val="正文Y Char"/>
    <w:basedOn w:val="1"/>
    <w:qFormat/>
    <w:uiPriority w:val="0"/>
    <w:pPr>
      <w:adjustRightInd w:val="0"/>
      <w:snapToGrid w:val="0"/>
      <w:spacing w:line="324" w:lineRule="auto"/>
      <w:ind w:firstLine="200" w:firstLineChars="200"/>
    </w:pPr>
    <w:rPr>
      <w:rFonts w:ascii="宋体" w:hAnsi="宋体" w:eastAsia="仿宋"/>
      <w:bCs/>
      <w:kern w:val="0"/>
      <w:sz w:val="28"/>
      <w:szCs w:val="28"/>
    </w:rPr>
  </w:style>
  <w:style w:type="paragraph" w:customStyle="1" w:styleId="2080">
    <w:name w:val="06院内正文"/>
    <w:basedOn w:val="1"/>
    <w:qFormat/>
    <w:uiPriority w:val="0"/>
    <w:pPr>
      <w:spacing w:line="324" w:lineRule="auto"/>
      <w:ind w:firstLine="560" w:firstLineChars="200"/>
    </w:pPr>
    <w:rPr>
      <w:rFonts w:ascii="仿宋" w:hAnsi="仿宋" w:eastAsia="仿宋" w:cs="宋体"/>
      <w:bCs/>
      <w:sz w:val="28"/>
      <w:szCs w:val="20"/>
    </w:rPr>
  </w:style>
  <w:style w:type="character" w:customStyle="1" w:styleId="2081">
    <w:name w:val="正文首行 Char"/>
    <w:link w:val="2082"/>
    <w:qFormat/>
    <w:locked/>
    <w:uiPriority w:val="0"/>
    <w:rPr>
      <w:sz w:val="28"/>
      <w:szCs w:val="28"/>
    </w:rPr>
  </w:style>
  <w:style w:type="paragraph" w:customStyle="1" w:styleId="2082">
    <w:name w:val="正文首行"/>
    <w:basedOn w:val="1"/>
    <w:link w:val="2081"/>
    <w:qFormat/>
    <w:uiPriority w:val="0"/>
    <w:pPr>
      <w:adjustRightInd w:val="0"/>
      <w:snapToGrid w:val="0"/>
      <w:spacing w:line="360" w:lineRule="auto"/>
      <w:ind w:firstLine="560" w:firstLineChars="200"/>
    </w:pPr>
    <w:rPr>
      <w:rFonts w:asciiTheme="minorHAnsi" w:hAnsiTheme="minorHAnsi" w:eastAsiaTheme="minorEastAsia" w:cstheme="minorBidi"/>
      <w:sz w:val="28"/>
      <w:szCs w:val="28"/>
    </w:rPr>
  </w:style>
  <w:style w:type="paragraph" w:customStyle="1" w:styleId="2083">
    <w:name w:val="样式 宋体 四号 首行缩进:  2 字符"/>
    <w:basedOn w:val="1"/>
    <w:qFormat/>
    <w:uiPriority w:val="0"/>
    <w:pPr>
      <w:spacing w:line="324" w:lineRule="auto"/>
      <w:ind w:firstLine="200" w:firstLineChars="200"/>
    </w:pPr>
    <w:rPr>
      <w:rFonts w:ascii="宋体" w:hAnsi="宋体" w:eastAsia="仿宋" w:cs="宋体"/>
      <w:bCs/>
      <w:sz w:val="28"/>
      <w:szCs w:val="20"/>
    </w:rPr>
  </w:style>
  <w:style w:type="paragraph" w:customStyle="1" w:styleId="2084">
    <w:name w:val="标题40"/>
    <w:basedOn w:val="1"/>
    <w:qFormat/>
    <w:uiPriority w:val="0"/>
    <w:pPr>
      <w:snapToGrid w:val="0"/>
      <w:spacing w:beforeLines="50" w:line="360" w:lineRule="auto"/>
      <w:ind w:firstLine="200" w:firstLineChars="200"/>
      <w:outlineLvl w:val="3"/>
    </w:pPr>
    <w:rPr>
      <w:rFonts w:ascii="宋体" w:hAnsi="宋体" w:eastAsia="仿宋"/>
      <w:b/>
      <w:kern w:val="0"/>
      <w:sz w:val="24"/>
      <w:szCs w:val="20"/>
    </w:rPr>
  </w:style>
  <w:style w:type="paragraph" w:customStyle="1" w:styleId="2085">
    <w:name w:val="样式 标题 3 + 小三 段前: 7.8 磅 段后: 7.8 磅 行距: 1.5 倍行距"/>
    <w:basedOn w:val="5"/>
    <w:qFormat/>
    <w:uiPriority w:val="0"/>
    <w:pPr>
      <w:tabs>
        <w:tab w:val="left" w:pos="709"/>
      </w:tabs>
      <w:spacing w:beforeLines="0" w:afterLines="0"/>
      <w:ind w:left="709" w:hanging="709"/>
    </w:pPr>
    <w:rPr>
      <w:rFonts w:cs="宋体"/>
      <w:kern w:val="2"/>
      <w:sz w:val="30"/>
      <w:szCs w:val="20"/>
      <w:lang w:val="en-US"/>
    </w:rPr>
  </w:style>
  <w:style w:type="paragraph" w:customStyle="1" w:styleId="2086">
    <w:name w:val="111"/>
    <w:basedOn w:val="1"/>
    <w:qFormat/>
    <w:uiPriority w:val="0"/>
    <w:pPr>
      <w:spacing w:before="120" w:after="120" w:line="400" w:lineRule="exact"/>
      <w:ind w:firstLine="200" w:firstLineChars="200"/>
    </w:pPr>
    <w:rPr>
      <w:rFonts w:ascii="宋体" w:hAnsi="宋体" w:eastAsia="仿宋" w:cs="宋体"/>
      <w:b/>
      <w:sz w:val="28"/>
      <w:szCs w:val="20"/>
    </w:rPr>
  </w:style>
  <w:style w:type="character" w:customStyle="1" w:styleId="2087">
    <w:name w:val="洋 Char"/>
    <w:link w:val="2088"/>
    <w:qFormat/>
    <w:locked/>
    <w:uiPriority w:val="0"/>
    <w:rPr>
      <w:color w:val="000000"/>
      <w:sz w:val="24"/>
      <w:szCs w:val="24"/>
    </w:rPr>
  </w:style>
  <w:style w:type="paragraph" w:customStyle="1" w:styleId="2088">
    <w:name w:val="洋"/>
    <w:basedOn w:val="1"/>
    <w:next w:val="1"/>
    <w:link w:val="2087"/>
    <w:qFormat/>
    <w:uiPriority w:val="0"/>
    <w:pPr>
      <w:spacing w:line="360" w:lineRule="auto"/>
      <w:ind w:firstLine="200" w:firstLineChars="200"/>
    </w:pPr>
    <w:rPr>
      <w:rFonts w:asciiTheme="minorHAnsi" w:hAnsiTheme="minorHAnsi" w:eastAsiaTheme="minorEastAsia" w:cstheme="minorBidi"/>
      <w:color w:val="000000"/>
      <w:sz w:val="24"/>
    </w:rPr>
  </w:style>
  <w:style w:type="paragraph" w:customStyle="1" w:styleId="2089">
    <w:name w:val="Char Char Char1 Char Char Char Char Char Char Char Char Char Char Char Char Char"/>
    <w:basedOn w:val="1"/>
    <w:qFormat/>
    <w:uiPriority w:val="0"/>
    <w:pPr>
      <w:spacing w:line="360" w:lineRule="auto"/>
      <w:ind w:firstLine="200" w:firstLineChars="200"/>
    </w:pPr>
    <w:rPr>
      <w:rFonts w:ascii="仿宋" w:hAnsi="仿宋" w:eastAsia="仿宋"/>
      <w:bCs/>
      <w:sz w:val="24"/>
      <w:szCs w:val="28"/>
    </w:rPr>
  </w:style>
  <w:style w:type="character" w:customStyle="1" w:styleId="2090">
    <w:name w:val="正文部分 Char Char Char Char"/>
    <w:link w:val="2091"/>
    <w:qFormat/>
    <w:locked/>
    <w:uiPriority w:val="0"/>
    <w:rPr>
      <w:rFonts w:ascii="宋体" w:hAnsi="宋体" w:eastAsia="宋体"/>
      <w:bCs/>
      <w:sz w:val="28"/>
      <w:szCs w:val="32"/>
    </w:rPr>
  </w:style>
  <w:style w:type="paragraph" w:customStyle="1" w:styleId="2091">
    <w:name w:val="正文部分 Char Char Char"/>
    <w:basedOn w:val="1"/>
    <w:link w:val="2090"/>
    <w:qFormat/>
    <w:uiPriority w:val="0"/>
    <w:pPr>
      <w:spacing w:line="500" w:lineRule="exact"/>
      <w:ind w:firstLine="200" w:firstLineChars="200"/>
      <w:jc w:val="left"/>
    </w:pPr>
    <w:rPr>
      <w:rFonts w:ascii="宋体" w:hAnsi="宋体" w:cstheme="minorBidi"/>
      <w:bCs/>
      <w:sz w:val="28"/>
      <w:szCs w:val="32"/>
    </w:rPr>
  </w:style>
  <w:style w:type="character" w:customStyle="1" w:styleId="2092">
    <w:name w:val="标准-正文 Char"/>
    <w:link w:val="2093"/>
    <w:qFormat/>
    <w:locked/>
    <w:uiPriority w:val="0"/>
    <w:rPr>
      <w:rFonts w:ascii="宋体" w:hAnsi="宋体" w:eastAsia="宋体"/>
      <w:sz w:val="24"/>
      <w:szCs w:val="24"/>
    </w:rPr>
  </w:style>
  <w:style w:type="paragraph" w:customStyle="1" w:styleId="2093">
    <w:name w:val="标准-正文"/>
    <w:basedOn w:val="1"/>
    <w:link w:val="2092"/>
    <w:qFormat/>
    <w:uiPriority w:val="0"/>
    <w:pPr>
      <w:spacing w:line="400" w:lineRule="exact"/>
      <w:ind w:firstLine="200" w:firstLineChars="200"/>
    </w:pPr>
    <w:rPr>
      <w:rFonts w:ascii="宋体" w:hAnsi="宋体" w:cstheme="minorBidi"/>
      <w:sz w:val="24"/>
    </w:rPr>
  </w:style>
  <w:style w:type="paragraph" w:customStyle="1" w:styleId="2094">
    <w:name w:val="Char Char Char1 Char Char Char Char Char Char Char1 Char Char Char1 Char"/>
    <w:basedOn w:val="1"/>
    <w:qFormat/>
    <w:uiPriority w:val="0"/>
    <w:pPr>
      <w:spacing w:line="360" w:lineRule="auto"/>
      <w:ind w:firstLine="200" w:firstLineChars="200"/>
    </w:pPr>
    <w:rPr>
      <w:rFonts w:ascii="仿宋" w:hAnsi="仿宋" w:eastAsia="仿宋"/>
      <w:bCs/>
      <w:sz w:val="24"/>
      <w:szCs w:val="28"/>
    </w:rPr>
  </w:style>
  <w:style w:type="paragraph" w:customStyle="1" w:styleId="2095">
    <w:name w:val="表中样式"/>
    <w:basedOn w:val="1"/>
    <w:qFormat/>
    <w:uiPriority w:val="0"/>
    <w:pPr>
      <w:widowControl/>
      <w:spacing w:line="240" w:lineRule="exact"/>
      <w:ind w:left="-25" w:leftChars="-25" w:right="-31" w:rightChars="-31" w:firstLine="200" w:firstLineChars="200"/>
      <w:jc w:val="center"/>
    </w:pPr>
    <w:rPr>
      <w:rFonts w:ascii="宋体" w:hAnsi="宋体" w:eastAsia="仿宋" w:cs="宋体"/>
      <w:kern w:val="0"/>
      <w:sz w:val="24"/>
      <w:szCs w:val="32"/>
    </w:rPr>
  </w:style>
  <w:style w:type="paragraph" w:customStyle="1" w:styleId="2096">
    <w:name w:val="正文文字缩进 31"/>
    <w:basedOn w:val="1"/>
    <w:next w:val="51"/>
    <w:qFormat/>
    <w:uiPriority w:val="0"/>
    <w:pPr>
      <w:spacing w:line="360" w:lineRule="auto"/>
      <w:ind w:firstLine="280" w:firstLineChars="100"/>
    </w:pPr>
    <w:rPr>
      <w:rFonts w:ascii="宋体" w:hAnsi="宋体" w:eastAsia="仿宋" w:cs="宋体"/>
      <w:sz w:val="28"/>
      <w:szCs w:val="30"/>
    </w:rPr>
  </w:style>
  <w:style w:type="paragraph" w:customStyle="1" w:styleId="2097">
    <w:name w:val="表样式"/>
    <w:basedOn w:val="325"/>
    <w:qFormat/>
    <w:uiPriority w:val="0"/>
    <w:pPr>
      <w:spacing w:line="240" w:lineRule="auto"/>
      <w:ind w:firstLine="280" w:firstLineChars="100"/>
      <w:jc w:val="both"/>
    </w:pPr>
    <w:rPr>
      <w:rFonts w:ascii="仿宋_GB2312" w:hAnsi="宋体" w:eastAsia="黑体" w:cs="宋体"/>
      <w:b w:val="0"/>
      <w:bCs/>
      <w:sz w:val="21"/>
    </w:rPr>
  </w:style>
  <w:style w:type="paragraph" w:customStyle="1" w:styleId="2098">
    <w:name w:val="样式 标题 1 + 黑体 三号"/>
    <w:basedOn w:val="3"/>
    <w:qFormat/>
    <w:uiPriority w:val="0"/>
    <w:pPr>
      <w:widowControl/>
      <w:tabs>
        <w:tab w:val="left" w:pos="425"/>
      </w:tabs>
      <w:topLinePunct/>
      <w:autoSpaceDE w:val="0"/>
      <w:autoSpaceDN w:val="0"/>
      <w:adjustRightInd w:val="0"/>
      <w:snapToGrid w:val="0"/>
      <w:spacing w:before="0" w:line="240" w:lineRule="auto"/>
      <w:ind w:left="425" w:firstLine="538" w:firstLineChars="224"/>
      <w:jc w:val="center"/>
    </w:pPr>
    <w:rPr>
      <w:rFonts w:ascii="黑体" w:hAnsi="黑体"/>
      <w:b w:val="0"/>
      <w:bCs w:val="0"/>
      <w:kern w:val="0"/>
      <w:szCs w:val="44"/>
      <w:lang w:val="en-US"/>
    </w:rPr>
  </w:style>
  <w:style w:type="paragraph" w:customStyle="1" w:styleId="2099">
    <w:name w:val="样式 标题 1 + (中文) 黑体 三号 居中 行距: 单倍行距"/>
    <w:basedOn w:val="3"/>
    <w:qFormat/>
    <w:uiPriority w:val="0"/>
    <w:pPr>
      <w:widowControl/>
      <w:tabs>
        <w:tab w:val="left" w:pos="425"/>
      </w:tabs>
      <w:topLinePunct/>
      <w:autoSpaceDE w:val="0"/>
      <w:autoSpaceDN w:val="0"/>
      <w:adjustRightInd w:val="0"/>
      <w:snapToGrid w:val="0"/>
      <w:spacing w:before="0" w:line="240" w:lineRule="auto"/>
      <w:ind w:left="425" w:firstLine="538" w:firstLineChars="224"/>
      <w:jc w:val="left"/>
    </w:pPr>
    <w:rPr>
      <w:rFonts w:hAnsi="Times New Roman" w:cs="宋体"/>
      <w:b w:val="0"/>
      <w:bCs w:val="0"/>
      <w:kern w:val="0"/>
      <w:szCs w:val="20"/>
      <w:lang w:val="en-US"/>
    </w:rPr>
  </w:style>
  <w:style w:type="paragraph" w:customStyle="1" w:styleId="2100">
    <w:name w:val="样式 标题 1 + 黑体 三号 居中 行距: 固定值 20 磅"/>
    <w:basedOn w:val="3"/>
    <w:qFormat/>
    <w:uiPriority w:val="0"/>
    <w:pPr>
      <w:widowControl/>
      <w:tabs>
        <w:tab w:val="left" w:pos="425"/>
      </w:tabs>
      <w:topLinePunct/>
      <w:autoSpaceDE w:val="0"/>
      <w:autoSpaceDN w:val="0"/>
      <w:adjustRightInd w:val="0"/>
      <w:snapToGrid w:val="0"/>
      <w:spacing w:before="0" w:line="400" w:lineRule="exact"/>
      <w:ind w:left="425" w:firstLine="538" w:firstLineChars="224"/>
      <w:jc w:val="left"/>
    </w:pPr>
    <w:rPr>
      <w:rFonts w:ascii="黑体" w:hAnsi="黑体" w:cs="宋体"/>
      <w:b w:val="0"/>
      <w:bCs w:val="0"/>
      <w:kern w:val="0"/>
      <w:szCs w:val="20"/>
      <w:lang w:val="en-US"/>
    </w:rPr>
  </w:style>
  <w:style w:type="paragraph" w:customStyle="1" w:styleId="2101">
    <w:name w:val="样式 标题 2 + Times New Roman 小三 居中 行距: 固定值 20 磅"/>
    <w:basedOn w:val="4"/>
    <w:qFormat/>
    <w:uiPriority w:val="0"/>
    <w:pPr>
      <w:widowControl/>
      <w:tabs>
        <w:tab w:val="left" w:pos="567"/>
      </w:tabs>
      <w:spacing w:before="0" w:after="0" w:line="400" w:lineRule="exact"/>
      <w:ind w:left="567" w:firstLine="538" w:firstLineChars="192"/>
      <w:jc w:val="left"/>
    </w:pPr>
    <w:rPr>
      <w:rFonts w:ascii="Times New Roman" w:hAnsi="Times New Roman" w:cs="宋体"/>
      <w:b w:val="0"/>
      <w:bCs w:val="0"/>
      <w:szCs w:val="20"/>
      <w:lang w:val="en-US"/>
    </w:rPr>
  </w:style>
  <w:style w:type="paragraph" w:customStyle="1" w:styleId="2102">
    <w:name w:val="样式 标题 2 + Times New Roman 小三 居中 行距: 单倍行距"/>
    <w:basedOn w:val="4"/>
    <w:qFormat/>
    <w:uiPriority w:val="0"/>
    <w:pPr>
      <w:widowControl/>
      <w:tabs>
        <w:tab w:val="left" w:pos="567"/>
      </w:tabs>
      <w:spacing w:before="0" w:after="0" w:line="240" w:lineRule="auto"/>
      <w:ind w:left="567" w:firstLine="538" w:firstLineChars="192"/>
      <w:jc w:val="left"/>
    </w:pPr>
    <w:rPr>
      <w:rFonts w:ascii="Times New Roman" w:hAnsi="Times New Roman" w:cs="宋体"/>
      <w:b w:val="0"/>
      <w:bCs w:val="0"/>
      <w:szCs w:val="20"/>
      <w:lang w:val="en-US"/>
    </w:rPr>
  </w:style>
  <w:style w:type="paragraph" w:customStyle="1" w:styleId="2103">
    <w:name w:val="样式 标题 2 + Times New Roman 小三 居中"/>
    <w:basedOn w:val="4"/>
    <w:qFormat/>
    <w:uiPriority w:val="0"/>
    <w:pPr>
      <w:widowControl/>
      <w:tabs>
        <w:tab w:val="left" w:pos="567"/>
      </w:tabs>
      <w:spacing w:before="0" w:after="0" w:line="410" w:lineRule="auto"/>
      <w:ind w:left="567" w:firstLine="538" w:firstLineChars="192"/>
      <w:jc w:val="left"/>
    </w:pPr>
    <w:rPr>
      <w:rFonts w:ascii="Times New Roman" w:hAnsi="Times New Roman" w:cs="宋体"/>
      <w:b w:val="0"/>
      <w:bCs w:val="0"/>
      <w:szCs w:val="20"/>
      <w:lang w:val="en-US"/>
    </w:rPr>
  </w:style>
  <w:style w:type="paragraph" w:customStyle="1" w:styleId="2104">
    <w:name w:val="样式 表头样式 + 两端对齐 段前: 0.5 行 段后: 0.5 行 首行缩进:  1 字符"/>
    <w:basedOn w:val="325"/>
    <w:qFormat/>
    <w:uiPriority w:val="0"/>
    <w:pPr>
      <w:keepNext/>
      <w:keepLines/>
      <w:widowControl/>
      <w:spacing w:beforeLines="50" w:line="520" w:lineRule="exact"/>
      <w:ind w:firstLine="560"/>
      <w:jc w:val="both"/>
    </w:pPr>
    <w:rPr>
      <w:rFonts w:ascii="宋体" w:hAnsi="宋体" w:cs="宋体"/>
      <w:b w:val="0"/>
      <w:szCs w:val="20"/>
    </w:rPr>
  </w:style>
  <w:style w:type="paragraph" w:customStyle="1" w:styleId="2105">
    <w:name w:val="正文－ST4"/>
    <w:basedOn w:val="1"/>
    <w:qFormat/>
    <w:uiPriority w:val="0"/>
    <w:pPr>
      <w:snapToGrid w:val="0"/>
      <w:spacing w:line="360" w:lineRule="auto"/>
      <w:ind w:firstLine="480" w:firstLineChars="200"/>
    </w:pPr>
    <w:rPr>
      <w:rFonts w:ascii="宋体" w:hAnsi="仿宋" w:eastAsia="仿宋"/>
      <w:bCs/>
      <w:color w:val="000000"/>
      <w:sz w:val="24"/>
      <w:szCs w:val="28"/>
    </w:rPr>
  </w:style>
  <w:style w:type="paragraph" w:customStyle="1" w:styleId="2106">
    <w:name w:val="样式 宋体 四号 行距: 固定值 25 磅"/>
    <w:basedOn w:val="1"/>
    <w:qFormat/>
    <w:uiPriority w:val="0"/>
    <w:pPr>
      <w:spacing w:line="500" w:lineRule="exact"/>
      <w:ind w:firstLine="560" w:firstLineChars="200"/>
    </w:pPr>
    <w:rPr>
      <w:rFonts w:ascii="宋体" w:hAnsi="宋体" w:eastAsia="仿宋" w:cs="宋体"/>
      <w:bCs/>
      <w:color w:val="FF0000"/>
      <w:kern w:val="0"/>
      <w:sz w:val="28"/>
      <w:szCs w:val="20"/>
    </w:rPr>
  </w:style>
  <w:style w:type="paragraph" w:customStyle="1" w:styleId="2107">
    <w:name w:val="本文格式"/>
    <w:basedOn w:val="1"/>
    <w:qFormat/>
    <w:uiPriority w:val="0"/>
    <w:pPr>
      <w:adjustRightInd w:val="0"/>
      <w:spacing w:line="360" w:lineRule="exact"/>
      <w:ind w:firstLine="476" w:firstLineChars="200"/>
    </w:pPr>
    <w:rPr>
      <w:rFonts w:ascii="仿宋" w:hAnsi="仿宋" w:eastAsia="仿宋" w:cs="宋体"/>
      <w:bCs/>
      <w:kern w:val="0"/>
      <w:sz w:val="24"/>
      <w:szCs w:val="28"/>
    </w:rPr>
  </w:style>
  <w:style w:type="paragraph" w:customStyle="1" w:styleId="2108">
    <w:name w:val="样式 首行缩进:  1.04 厘米"/>
    <w:basedOn w:val="1"/>
    <w:qFormat/>
    <w:uiPriority w:val="0"/>
    <w:pPr>
      <w:adjustRightInd w:val="0"/>
      <w:spacing w:line="480" w:lineRule="exact"/>
      <w:ind w:firstLine="588" w:firstLineChars="200"/>
    </w:pPr>
    <w:rPr>
      <w:rFonts w:ascii="仿宋" w:hAnsi="仿宋" w:eastAsia="仿宋"/>
      <w:bCs/>
      <w:kern w:val="0"/>
      <w:sz w:val="24"/>
      <w:szCs w:val="20"/>
    </w:rPr>
  </w:style>
  <w:style w:type="character" w:customStyle="1" w:styleId="2109">
    <w:name w:val="yanermei Char Char"/>
    <w:link w:val="2110"/>
    <w:qFormat/>
    <w:locked/>
    <w:uiPriority w:val="0"/>
    <w:rPr>
      <w:rFonts w:ascii="宋体" w:hAnsi="宋体" w:eastAsia="宋体"/>
      <w:sz w:val="24"/>
      <w:szCs w:val="24"/>
    </w:rPr>
  </w:style>
  <w:style w:type="paragraph" w:customStyle="1" w:styleId="2110">
    <w:name w:val="yanermei"/>
    <w:basedOn w:val="35"/>
    <w:link w:val="2109"/>
    <w:qFormat/>
    <w:uiPriority w:val="0"/>
    <w:pPr>
      <w:widowControl w:val="0"/>
      <w:spacing w:before="0" w:after="0" w:line="300" w:lineRule="auto"/>
      <w:ind w:firstLine="480" w:firstLineChars="200"/>
    </w:pPr>
    <w:rPr>
      <w:rFonts w:ascii="宋体" w:hAnsi="宋体" w:cstheme="minorBidi"/>
      <w:kern w:val="2"/>
      <w:sz w:val="24"/>
    </w:rPr>
  </w:style>
  <w:style w:type="paragraph" w:customStyle="1" w:styleId="2111">
    <w:name w:val="Char Char Char1 Char Char Char Char Char Char Char"/>
    <w:basedOn w:val="1"/>
    <w:qFormat/>
    <w:uiPriority w:val="0"/>
    <w:pPr>
      <w:spacing w:line="360" w:lineRule="auto"/>
      <w:ind w:firstLine="200" w:firstLineChars="200"/>
    </w:pPr>
    <w:rPr>
      <w:rFonts w:ascii="仿宋" w:hAnsi="仿宋" w:eastAsia="仿宋"/>
      <w:bCs/>
      <w:sz w:val="24"/>
      <w:szCs w:val="28"/>
    </w:rPr>
  </w:style>
  <w:style w:type="paragraph" w:customStyle="1" w:styleId="2112">
    <w:name w:val="样式 标题3"/>
    <w:basedOn w:val="5"/>
    <w:qFormat/>
    <w:uiPriority w:val="0"/>
    <w:pPr>
      <w:tabs>
        <w:tab w:val="left" w:pos="709"/>
      </w:tabs>
      <w:spacing w:beforeLines="50" w:afterLines="50"/>
      <w:ind w:left="709" w:hanging="720"/>
      <w:jc w:val="left"/>
    </w:pPr>
    <w:rPr>
      <w:rFonts w:cs="宋体"/>
      <w:kern w:val="2"/>
      <w:lang w:val="en-US"/>
    </w:rPr>
  </w:style>
  <w:style w:type="paragraph" w:customStyle="1" w:styleId="2113">
    <w:name w:val="Char Char Char1 Char Char Char Char Char Char Char Char Char Char"/>
    <w:basedOn w:val="1"/>
    <w:semiHidden/>
    <w:qFormat/>
    <w:uiPriority w:val="0"/>
    <w:pPr>
      <w:spacing w:line="360" w:lineRule="auto"/>
      <w:ind w:firstLine="200" w:firstLineChars="200"/>
    </w:pPr>
    <w:rPr>
      <w:rFonts w:ascii="仿宋" w:hAnsi="仿宋" w:eastAsia="仿宋"/>
      <w:bCs/>
      <w:sz w:val="24"/>
      <w:szCs w:val="28"/>
    </w:rPr>
  </w:style>
  <w:style w:type="paragraph" w:customStyle="1" w:styleId="2114">
    <w:name w:val="Char Char Char1 Char1 Char Char Char"/>
    <w:basedOn w:val="1"/>
    <w:qFormat/>
    <w:uiPriority w:val="0"/>
    <w:pPr>
      <w:spacing w:line="360" w:lineRule="auto"/>
      <w:ind w:firstLine="200" w:firstLineChars="200"/>
    </w:pPr>
    <w:rPr>
      <w:rFonts w:ascii="仿宋" w:hAnsi="仿宋" w:eastAsia="仿宋"/>
      <w:bCs/>
      <w:sz w:val="24"/>
      <w:szCs w:val="28"/>
    </w:rPr>
  </w:style>
  <w:style w:type="paragraph" w:customStyle="1" w:styleId="2115">
    <w:name w:val="Char Char Char1 Char1 Char Char Char Char Char Char Char Char Char Char Char Char"/>
    <w:basedOn w:val="1"/>
    <w:qFormat/>
    <w:uiPriority w:val="0"/>
    <w:pPr>
      <w:spacing w:line="360" w:lineRule="auto"/>
      <w:ind w:firstLine="200" w:firstLineChars="200"/>
    </w:pPr>
    <w:rPr>
      <w:rFonts w:ascii="仿宋" w:hAnsi="仿宋" w:eastAsia="仿宋"/>
      <w:bCs/>
      <w:sz w:val="24"/>
      <w:szCs w:val="28"/>
    </w:rPr>
  </w:style>
  <w:style w:type="paragraph" w:customStyle="1" w:styleId="2116">
    <w:name w:val="Char Char Char1 Char Char Char Char Char Char Char1 Char Char Char"/>
    <w:basedOn w:val="1"/>
    <w:qFormat/>
    <w:uiPriority w:val="0"/>
    <w:pPr>
      <w:spacing w:line="360" w:lineRule="auto"/>
      <w:ind w:firstLine="200" w:firstLineChars="200"/>
    </w:pPr>
    <w:rPr>
      <w:rFonts w:ascii="仿宋" w:hAnsi="仿宋" w:eastAsia="仿宋"/>
      <w:bCs/>
      <w:sz w:val="24"/>
      <w:szCs w:val="28"/>
    </w:rPr>
  </w:style>
  <w:style w:type="paragraph" w:customStyle="1" w:styleId="2117">
    <w:name w:val="插表表头"/>
    <w:basedOn w:val="1"/>
    <w:next w:val="87"/>
    <w:qFormat/>
    <w:uiPriority w:val="0"/>
    <w:pPr>
      <w:adjustRightInd w:val="0"/>
      <w:spacing w:line="360" w:lineRule="auto"/>
      <w:ind w:firstLine="200" w:firstLineChars="200"/>
      <w:jc w:val="center"/>
    </w:pPr>
    <w:rPr>
      <w:rFonts w:ascii="宋体" w:hAnsi="宋体" w:eastAsia="仿宋"/>
      <w:b/>
      <w:sz w:val="24"/>
      <w:szCs w:val="20"/>
    </w:rPr>
  </w:style>
  <w:style w:type="paragraph" w:customStyle="1" w:styleId="2118">
    <w:name w:val="Char Char Char1 Char Char Char Char Char Char Char1 Char Char Char Char Char Char Char Char Char Char Char Char Char Char Char Char Char Char Char Char Char"/>
    <w:basedOn w:val="1"/>
    <w:qFormat/>
    <w:uiPriority w:val="0"/>
    <w:pPr>
      <w:spacing w:line="360" w:lineRule="auto"/>
      <w:ind w:firstLine="200" w:firstLineChars="200"/>
    </w:pPr>
    <w:rPr>
      <w:rFonts w:ascii="仿宋" w:hAnsi="仿宋" w:eastAsia="᪋体"/>
      <w:bCs/>
      <w:sz w:val="24"/>
      <w:szCs w:val="28"/>
    </w:rPr>
  </w:style>
  <w:style w:type="paragraph" w:customStyle="1" w:styleId="2119">
    <w:name w:val="Char Char Char1 Char Char Char"/>
    <w:basedOn w:val="1"/>
    <w:semiHidden/>
    <w:qFormat/>
    <w:uiPriority w:val="0"/>
    <w:pPr>
      <w:spacing w:line="360" w:lineRule="auto"/>
      <w:ind w:firstLine="200" w:firstLineChars="200"/>
    </w:pPr>
    <w:rPr>
      <w:rFonts w:ascii="仿宋" w:hAnsi="仿宋" w:eastAsia="仿宋"/>
      <w:bCs/>
      <w:sz w:val="24"/>
      <w:szCs w:val="28"/>
    </w:rPr>
  </w:style>
  <w:style w:type="paragraph" w:customStyle="1" w:styleId="2120">
    <w:name w:val="Char Char Char1 Char1 Char Char Char Char Char Char Char Char"/>
    <w:basedOn w:val="1"/>
    <w:qFormat/>
    <w:uiPriority w:val="0"/>
    <w:pPr>
      <w:spacing w:line="360" w:lineRule="auto"/>
      <w:ind w:firstLine="200" w:firstLineChars="200"/>
    </w:pPr>
    <w:rPr>
      <w:rFonts w:ascii="仿宋" w:hAnsi="仿宋" w:eastAsia="仿宋"/>
      <w:bCs/>
      <w:sz w:val="24"/>
      <w:szCs w:val="28"/>
    </w:rPr>
  </w:style>
  <w:style w:type="paragraph" w:customStyle="1" w:styleId="2121">
    <w:name w:val="Char Char Char1 Char Char Char Char Char Char Char1 Char Char Char Char Char Char Char Char Char Char Char1"/>
    <w:basedOn w:val="1"/>
    <w:qFormat/>
    <w:uiPriority w:val="0"/>
    <w:pPr>
      <w:spacing w:line="360" w:lineRule="auto"/>
      <w:ind w:firstLine="200" w:firstLineChars="200"/>
    </w:pPr>
    <w:rPr>
      <w:rFonts w:ascii="仿宋" w:hAnsi="仿宋" w:eastAsia="仿宋"/>
      <w:bCs/>
      <w:sz w:val="24"/>
      <w:szCs w:val="28"/>
    </w:rPr>
  </w:style>
  <w:style w:type="paragraph" w:customStyle="1" w:styleId="2122">
    <w:name w:val="Char Char Char1 Char Char Char Char Char Char Char1 Char Char Char Char Char Char Char Char Char Char Char Char"/>
    <w:basedOn w:val="1"/>
    <w:qFormat/>
    <w:uiPriority w:val="0"/>
    <w:pPr>
      <w:spacing w:line="360" w:lineRule="auto"/>
      <w:ind w:firstLine="200" w:firstLineChars="200"/>
    </w:pPr>
    <w:rPr>
      <w:rFonts w:ascii="仿宋" w:hAnsi="仿宋" w:eastAsia="仿宋"/>
      <w:bCs/>
      <w:sz w:val="24"/>
      <w:szCs w:val="28"/>
    </w:rPr>
  </w:style>
  <w:style w:type="paragraph" w:customStyle="1" w:styleId="2123">
    <w:name w:val="SB-01"/>
    <w:basedOn w:val="4"/>
    <w:qFormat/>
    <w:uiPriority w:val="0"/>
    <w:pPr>
      <w:keepNext w:val="0"/>
      <w:keepLines w:val="0"/>
      <w:tabs>
        <w:tab w:val="left" w:pos="567"/>
      </w:tabs>
      <w:adjustRightInd w:val="0"/>
      <w:snapToGrid w:val="0"/>
      <w:spacing w:before="0" w:after="0" w:line="800" w:lineRule="exact"/>
      <w:ind w:left="567" w:hanging="567"/>
      <w:outlineLvl w:val="0"/>
    </w:pPr>
    <w:rPr>
      <w:rFonts w:ascii="Times New Roman" w:hAnsi="Times New Roman"/>
      <w:b w:val="0"/>
      <w:bCs w:val="0"/>
      <w:lang w:val="en-US"/>
    </w:rPr>
  </w:style>
  <w:style w:type="paragraph" w:customStyle="1" w:styleId="2124">
    <w:name w:val="SB-02"/>
    <w:basedOn w:val="4"/>
    <w:qFormat/>
    <w:uiPriority w:val="0"/>
    <w:pPr>
      <w:keepNext w:val="0"/>
      <w:keepLines w:val="0"/>
      <w:tabs>
        <w:tab w:val="left" w:pos="567"/>
      </w:tabs>
      <w:adjustRightInd w:val="0"/>
      <w:spacing w:before="0" w:after="0" w:line="600" w:lineRule="exact"/>
      <w:ind w:left="567" w:hanging="567"/>
    </w:pPr>
    <w:rPr>
      <w:rFonts w:ascii="Times New Roman" w:hAnsi="Times New Roman"/>
      <w:b w:val="0"/>
      <w:bCs w:val="0"/>
      <w:sz w:val="28"/>
      <w:szCs w:val="28"/>
      <w:lang w:val="en-US"/>
    </w:rPr>
  </w:style>
  <w:style w:type="character" w:customStyle="1" w:styleId="2125">
    <w:name w:val="SB-04 Char"/>
    <w:link w:val="2126"/>
    <w:qFormat/>
    <w:locked/>
    <w:uiPriority w:val="0"/>
    <w:rPr>
      <w:bCs/>
      <w:sz w:val="24"/>
      <w:szCs w:val="24"/>
    </w:rPr>
  </w:style>
  <w:style w:type="paragraph" w:customStyle="1" w:styleId="2126">
    <w:name w:val="SB-04"/>
    <w:basedOn w:val="2046"/>
    <w:link w:val="2125"/>
    <w:qFormat/>
    <w:uiPriority w:val="0"/>
    <w:pPr>
      <w:outlineLvl w:val="3"/>
    </w:pPr>
    <w:rPr>
      <w:rFonts w:asciiTheme="minorHAnsi" w:hAnsiTheme="minorHAnsi" w:eastAsiaTheme="minorEastAsia" w:cstheme="minorBidi"/>
      <w:b w:val="0"/>
      <w:bCs/>
      <w:szCs w:val="24"/>
    </w:rPr>
  </w:style>
  <w:style w:type="paragraph" w:customStyle="1" w:styleId="2127">
    <w:name w:val="Char Char Char Char Char1 Char Char Char Char Char Char Char4"/>
    <w:basedOn w:val="26"/>
    <w:qFormat/>
    <w:uiPriority w:val="0"/>
  </w:style>
  <w:style w:type="paragraph" w:customStyle="1" w:styleId="2128">
    <w:name w:val="Char1 Char Char Char Char Char Char Char Char Char4"/>
    <w:basedOn w:val="1"/>
    <w:qFormat/>
    <w:uiPriority w:val="0"/>
    <w:pPr>
      <w:spacing w:line="360" w:lineRule="auto"/>
      <w:ind w:firstLine="200" w:firstLineChars="200"/>
    </w:pPr>
    <w:rPr>
      <w:rFonts w:ascii="仿宋" w:hAnsi="仿宋" w:eastAsia="仿宋"/>
      <w:bCs/>
      <w:sz w:val="24"/>
      <w:szCs w:val="28"/>
    </w:rPr>
  </w:style>
  <w:style w:type="paragraph" w:customStyle="1" w:styleId="2129">
    <w:name w:val="表格五中"/>
    <w:qFormat/>
    <w:uiPriority w:val="0"/>
    <w:pPr>
      <w:adjustRightInd w:val="0"/>
      <w:snapToGrid w:val="0"/>
      <w:spacing w:line="240" w:lineRule="atLeast"/>
      <w:jc w:val="center"/>
    </w:pPr>
    <w:rPr>
      <w:rFonts w:ascii="Times New Roman" w:hAnsi="Times New Roman" w:eastAsia="宋体" w:cs="Times New Roman"/>
      <w:sz w:val="21"/>
      <w:lang w:val="en-US" w:eastAsia="zh-CN" w:bidi="ar-SA"/>
    </w:rPr>
  </w:style>
  <w:style w:type="paragraph" w:customStyle="1" w:styleId="2130">
    <w:name w:val="自制表格3"/>
    <w:basedOn w:val="1620"/>
    <w:qFormat/>
    <w:uiPriority w:val="0"/>
    <w:pPr>
      <w:spacing w:line="240" w:lineRule="auto"/>
      <w:ind w:firstLine="0" w:firstLineChars="0"/>
    </w:pPr>
    <w:rPr>
      <w:b w:val="0"/>
      <w:sz w:val="21"/>
    </w:rPr>
  </w:style>
  <w:style w:type="paragraph" w:customStyle="1" w:styleId="2131">
    <w:name w:val="Char2 Char Char Char9"/>
    <w:basedOn w:val="1"/>
    <w:qFormat/>
    <w:uiPriority w:val="0"/>
    <w:pPr>
      <w:spacing w:beforeLines="50" w:line="360" w:lineRule="auto"/>
      <w:ind w:firstLine="200" w:firstLineChars="200"/>
    </w:pPr>
    <w:rPr>
      <w:rFonts w:ascii="宋体" w:hAnsi="宋体" w:eastAsia="仿宋" w:cs="宋体"/>
      <w:bCs/>
      <w:color w:val="000000"/>
      <w:sz w:val="24"/>
      <w:szCs w:val="28"/>
    </w:rPr>
  </w:style>
  <w:style w:type="paragraph" w:customStyle="1" w:styleId="2132">
    <w:name w:val="日期3"/>
    <w:basedOn w:val="1"/>
    <w:next w:val="1"/>
    <w:qFormat/>
    <w:uiPriority w:val="0"/>
    <w:pPr>
      <w:adjustRightInd w:val="0"/>
      <w:spacing w:line="360" w:lineRule="auto"/>
      <w:ind w:firstLine="480" w:firstLineChars="200"/>
    </w:pPr>
    <w:rPr>
      <w:rFonts w:ascii="宋体" w:hAnsi="仿宋" w:eastAsia="仿宋"/>
      <w:bCs/>
      <w:kern w:val="0"/>
      <w:sz w:val="28"/>
      <w:szCs w:val="20"/>
    </w:rPr>
  </w:style>
  <w:style w:type="paragraph" w:customStyle="1" w:styleId="2133">
    <w:name w:val="Char Char Char Char Char Char4"/>
    <w:basedOn w:val="1"/>
    <w:qFormat/>
    <w:uiPriority w:val="0"/>
    <w:pPr>
      <w:spacing w:line="180" w:lineRule="auto"/>
      <w:ind w:firstLine="200" w:firstLineChars="200"/>
    </w:pPr>
    <w:rPr>
      <w:rFonts w:ascii="仿宋" w:hAnsi="仿宋" w:eastAsia="仿宋"/>
      <w:bCs/>
      <w:sz w:val="24"/>
      <w:szCs w:val="28"/>
    </w:rPr>
  </w:style>
  <w:style w:type="paragraph" w:customStyle="1" w:styleId="2134">
    <w:name w:val="Char1 Char Char Char Char Char Char Char Char Char3"/>
    <w:basedOn w:val="1"/>
    <w:qFormat/>
    <w:uiPriority w:val="0"/>
    <w:pPr>
      <w:spacing w:line="360" w:lineRule="auto"/>
      <w:ind w:firstLine="200" w:firstLineChars="200"/>
    </w:pPr>
    <w:rPr>
      <w:rFonts w:ascii="仿宋" w:hAnsi="仿宋" w:eastAsia="仿宋"/>
      <w:bCs/>
      <w:sz w:val="24"/>
      <w:szCs w:val="28"/>
    </w:rPr>
  </w:style>
  <w:style w:type="paragraph" w:customStyle="1" w:styleId="2135">
    <w:name w:val="Char Char Char Char Char1 Char Char Char Char Char Char Char3"/>
    <w:basedOn w:val="26"/>
    <w:qFormat/>
    <w:uiPriority w:val="0"/>
  </w:style>
  <w:style w:type="paragraph" w:customStyle="1" w:styleId="2136">
    <w:name w:val="c"/>
    <w:qFormat/>
    <w:uiPriority w:val="0"/>
    <w:pPr>
      <w:widowControl w:val="0"/>
      <w:autoSpaceDE w:val="0"/>
      <w:autoSpaceDN w:val="0"/>
      <w:adjustRightInd w:val="0"/>
      <w:jc w:val="both"/>
    </w:pPr>
    <w:rPr>
      <w:rFonts w:ascii="Arial" w:hAnsi="Arial" w:eastAsia="宋体" w:cs="Times New Roman"/>
      <w:sz w:val="24"/>
      <w:lang w:val="en-US" w:eastAsia="zh-CN" w:bidi="ar-SA"/>
    </w:rPr>
  </w:style>
  <w:style w:type="paragraph" w:customStyle="1" w:styleId="2137">
    <w:name w:val="表格标题4"/>
    <w:basedOn w:val="1"/>
    <w:qFormat/>
    <w:uiPriority w:val="0"/>
    <w:pPr>
      <w:tabs>
        <w:tab w:val="left" w:pos="1440"/>
      </w:tabs>
      <w:spacing w:line="300" w:lineRule="auto"/>
      <w:ind w:left="1440" w:hanging="720" w:firstLineChars="200"/>
      <w:jc w:val="center"/>
    </w:pPr>
    <w:rPr>
      <w:rFonts w:ascii="宋体" w:hAnsi="仿宋" w:eastAsia="仿宋"/>
      <w:b/>
      <w:bCs/>
      <w:kern w:val="0"/>
      <w:sz w:val="24"/>
      <w:szCs w:val="20"/>
    </w:rPr>
  </w:style>
  <w:style w:type="paragraph" w:customStyle="1" w:styleId="2138">
    <w:name w:val="Style16"/>
    <w:qFormat/>
    <w:uiPriority w:val="0"/>
    <w:pPr>
      <w:widowControl w:val="0"/>
      <w:autoSpaceDE w:val="0"/>
      <w:autoSpaceDN w:val="0"/>
      <w:adjustRightInd w:val="0"/>
    </w:pPr>
    <w:rPr>
      <w:rFonts w:ascii="Arial" w:hAnsi="Arial" w:eastAsia="宋体" w:cs="Times New Roman"/>
      <w:sz w:val="24"/>
      <w:lang w:val="en-US" w:eastAsia="zh-CN" w:bidi="ar-SA"/>
    </w:rPr>
  </w:style>
  <w:style w:type="paragraph" w:customStyle="1" w:styleId="2139">
    <w:name w:val="纯文本12"/>
    <w:basedOn w:val="1"/>
    <w:qFormat/>
    <w:uiPriority w:val="0"/>
    <w:pPr>
      <w:adjustRightInd w:val="0"/>
      <w:spacing w:line="360" w:lineRule="auto"/>
      <w:ind w:firstLine="200" w:firstLineChars="200"/>
    </w:pPr>
    <w:rPr>
      <w:rFonts w:ascii="宋体" w:hAnsi="Courier New" w:eastAsia="仿宋"/>
      <w:bCs/>
      <w:sz w:val="24"/>
      <w:szCs w:val="20"/>
    </w:rPr>
  </w:style>
  <w:style w:type="paragraph" w:customStyle="1" w:styleId="2140">
    <w:name w:val="报告表格文字"/>
    <w:basedOn w:val="1"/>
    <w:next w:val="1"/>
    <w:qFormat/>
    <w:uiPriority w:val="0"/>
    <w:pPr>
      <w:overflowPunct w:val="0"/>
      <w:adjustRightInd w:val="0"/>
      <w:snapToGrid w:val="0"/>
      <w:spacing w:beforeLines="15" w:line="200" w:lineRule="exact"/>
      <w:ind w:firstLine="200" w:firstLineChars="200"/>
      <w:jc w:val="center"/>
    </w:pPr>
    <w:rPr>
      <w:rFonts w:ascii="宋体" w:hAnsi="宋体" w:eastAsia="仿宋"/>
      <w:kern w:val="0"/>
      <w:sz w:val="18"/>
      <w:szCs w:val="18"/>
    </w:rPr>
  </w:style>
  <w:style w:type="paragraph" w:customStyle="1" w:styleId="2141">
    <w:name w:val="大岗山正文样式"/>
    <w:basedOn w:val="1"/>
    <w:qFormat/>
    <w:uiPriority w:val="0"/>
    <w:pPr>
      <w:spacing w:line="360" w:lineRule="auto"/>
      <w:ind w:firstLine="560" w:firstLineChars="200"/>
    </w:pPr>
    <w:rPr>
      <w:rFonts w:ascii="仿宋" w:hAnsi="仿宋" w:eastAsia="仿宋"/>
      <w:bCs/>
      <w:sz w:val="24"/>
      <w:szCs w:val="20"/>
    </w:rPr>
  </w:style>
  <w:style w:type="paragraph" w:customStyle="1" w:styleId="2142">
    <w:name w:val="样式 标题 2 + Times New Roman 三号 段前: 1 行 段后: 0.5 行 行距: 固定值 27 磅"/>
    <w:basedOn w:val="4"/>
    <w:qFormat/>
    <w:uiPriority w:val="0"/>
    <w:pPr>
      <w:keepNext w:val="0"/>
      <w:tabs>
        <w:tab w:val="left" w:pos="992"/>
      </w:tabs>
      <w:adjustRightInd w:val="0"/>
      <w:snapToGrid w:val="0"/>
      <w:spacing w:before="0" w:beforeLines="100" w:after="0" w:afterLines="100"/>
      <w:ind w:left="992" w:hanging="567"/>
    </w:pPr>
    <w:rPr>
      <w:rFonts w:ascii="Times" w:hAnsi="Times" w:cs="宋体"/>
      <w:bCs w:val="0"/>
      <w:sz w:val="28"/>
      <w:szCs w:val="28"/>
      <w:lang w:val="en-US"/>
    </w:rPr>
  </w:style>
  <w:style w:type="paragraph" w:customStyle="1" w:styleId="2143">
    <w:name w:val="样式 标题 3 + 四号 段前: 0.5 行 段后: 0.5 行 行距: 固定值 27 磅"/>
    <w:basedOn w:val="5"/>
    <w:qFormat/>
    <w:uiPriority w:val="0"/>
    <w:pPr>
      <w:tabs>
        <w:tab w:val="left" w:pos="1571"/>
      </w:tabs>
      <w:adjustRightInd w:val="0"/>
      <w:snapToGrid w:val="0"/>
      <w:spacing w:beforeLines="50" w:afterLines="50"/>
      <w:ind w:left="1418" w:hanging="720"/>
    </w:pPr>
    <w:rPr>
      <w:rFonts w:ascii="Times" w:hAnsi="Times" w:cs="宋体"/>
      <w:b w:val="0"/>
      <w:bCs/>
      <w:kern w:val="2"/>
      <w:lang w:val="en-US"/>
    </w:rPr>
  </w:style>
  <w:style w:type="character" w:customStyle="1" w:styleId="2144">
    <w:name w:val="LL-表头A3 Char"/>
    <w:link w:val="2145"/>
    <w:qFormat/>
    <w:locked/>
    <w:uiPriority w:val="0"/>
    <w:rPr>
      <w:rFonts w:ascii="黑体" w:hAnsi="黑体" w:eastAsia="黑体"/>
      <w:b/>
      <w:bCs/>
      <w:sz w:val="24"/>
      <w:szCs w:val="24"/>
    </w:rPr>
  </w:style>
  <w:style w:type="paragraph" w:customStyle="1" w:styleId="2145">
    <w:name w:val="LL-表头A3"/>
    <w:basedOn w:val="2056"/>
    <w:link w:val="2144"/>
    <w:qFormat/>
    <w:uiPriority w:val="0"/>
    <w:pPr>
      <w:tabs>
        <w:tab w:val="center" w:pos="10320"/>
        <w:tab w:val="right" w:pos="20640"/>
        <w:tab w:val="clear" w:pos="6825"/>
        <w:tab w:val="clear" w:pos="13650"/>
      </w:tabs>
      <w:ind w:left="100" w:leftChars="100"/>
    </w:pPr>
  </w:style>
  <w:style w:type="character" w:customStyle="1" w:styleId="2146">
    <w:name w:val="正文正文正文 Char"/>
    <w:link w:val="2147"/>
    <w:qFormat/>
    <w:locked/>
    <w:uiPriority w:val="0"/>
    <w:rPr>
      <w:rFonts w:ascii="宋体" w:hAnsi="宋体" w:eastAsia="宋体"/>
      <w:color w:val="000000"/>
      <w:sz w:val="24"/>
      <w:szCs w:val="24"/>
    </w:rPr>
  </w:style>
  <w:style w:type="paragraph" w:customStyle="1" w:styleId="2147">
    <w:name w:val="正文正文正文"/>
    <w:basedOn w:val="1"/>
    <w:link w:val="2146"/>
    <w:qFormat/>
    <w:uiPriority w:val="0"/>
    <w:pPr>
      <w:tabs>
        <w:tab w:val="left" w:pos="4260"/>
      </w:tabs>
      <w:adjustRightInd w:val="0"/>
      <w:snapToGrid w:val="0"/>
      <w:spacing w:line="360" w:lineRule="auto"/>
      <w:ind w:firstLine="360" w:firstLineChars="200"/>
    </w:pPr>
    <w:rPr>
      <w:rFonts w:ascii="宋体" w:hAnsi="宋体" w:cstheme="minorBidi"/>
      <w:color w:val="000000"/>
      <w:sz w:val="24"/>
    </w:rPr>
  </w:style>
  <w:style w:type="character" w:customStyle="1" w:styleId="2148">
    <w:name w:val="LL-TM Char"/>
    <w:link w:val="2149"/>
    <w:qFormat/>
    <w:locked/>
    <w:uiPriority w:val="0"/>
    <w:rPr>
      <w:rFonts w:ascii="黑体" w:hAnsi="黑体" w:eastAsia="黑体"/>
      <w:b/>
      <w:bCs/>
      <w:sz w:val="24"/>
      <w:szCs w:val="24"/>
    </w:rPr>
  </w:style>
  <w:style w:type="paragraph" w:customStyle="1" w:styleId="2149">
    <w:name w:val="LL-TM"/>
    <w:basedOn w:val="1"/>
    <w:link w:val="2148"/>
    <w:qFormat/>
    <w:uiPriority w:val="0"/>
    <w:pPr>
      <w:adjustRightInd w:val="0"/>
      <w:snapToGrid w:val="0"/>
      <w:spacing w:line="500" w:lineRule="exact"/>
      <w:ind w:firstLine="200" w:firstLineChars="200"/>
      <w:jc w:val="center"/>
    </w:pPr>
    <w:rPr>
      <w:rFonts w:ascii="黑体" w:hAnsi="黑体" w:eastAsia="黑体" w:cstheme="minorBidi"/>
      <w:b/>
      <w:bCs/>
      <w:sz w:val="24"/>
    </w:rPr>
  </w:style>
  <w:style w:type="character" w:customStyle="1" w:styleId="2150">
    <w:name w:val="LL-表格2 Char"/>
    <w:link w:val="2151"/>
    <w:qFormat/>
    <w:locked/>
    <w:uiPriority w:val="0"/>
    <w:rPr>
      <w:szCs w:val="21"/>
    </w:rPr>
  </w:style>
  <w:style w:type="paragraph" w:customStyle="1" w:styleId="2151">
    <w:name w:val="LL-表格2"/>
    <w:basedOn w:val="2039"/>
    <w:link w:val="2150"/>
    <w:qFormat/>
    <w:uiPriority w:val="0"/>
    <w:pPr>
      <w:jc w:val="both"/>
    </w:pPr>
  </w:style>
  <w:style w:type="character" w:customStyle="1" w:styleId="2152">
    <w:name w:val="LL-表格小五 Char"/>
    <w:link w:val="2153"/>
    <w:qFormat/>
    <w:locked/>
    <w:uiPriority w:val="0"/>
    <w:rPr>
      <w:sz w:val="18"/>
      <w:szCs w:val="18"/>
    </w:rPr>
  </w:style>
  <w:style w:type="paragraph" w:customStyle="1" w:styleId="2153">
    <w:name w:val="LL-表格小五"/>
    <w:basedOn w:val="2039"/>
    <w:link w:val="2152"/>
    <w:qFormat/>
    <w:uiPriority w:val="0"/>
    <w:pPr>
      <w:spacing w:line="300" w:lineRule="exact"/>
    </w:pPr>
    <w:rPr>
      <w:sz w:val="18"/>
      <w:szCs w:val="18"/>
    </w:rPr>
  </w:style>
  <w:style w:type="character" w:customStyle="1" w:styleId="2154">
    <w:name w:val="LL-BG Char"/>
    <w:link w:val="2155"/>
    <w:qFormat/>
    <w:locked/>
    <w:uiPriority w:val="0"/>
    <w:rPr>
      <w:szCs w:val="21"/>
    </w:rPr>
  </w:style>
  <w:style w:type="paragraph" w:customStyle="1" w:styleId="2155">
    <w:name w:val="LL-BG"/>
    <w:link w:val="2154"/>
    <w:qFormat/>
    <w:uiPriority w:val="0"/>
    <w:pPr>
      <w:widowControl w:val="0"/>
      <w:adjustRightInd w:val="0"/>
      <w:snapToGrid w:val="0"/>
      <w:spacing w:line="400" w:lineRule="exact"/>
      <w:jc w:val="center"/>
    </w:pPr>
    <w:rPr>
      <w:rFonts w:asciiTheme="minorHAnsi" w:hAnsiTheme="minorHAnsi" w:eastAsiaTheme="minorEastAsia" w:cstheme="minorBidi"/>
      <w:kern w:val="2"/>
      <w:sz w:val="21"/>
      <w:szCs w:val="21"/>
      <w:lang w:val="en-US" w:eastAsia="zh-CN" w:bidi="ar-SA"/>
    </w:rPr>
  </w:style>
  <w:style w:type="character" w:customStyle="1" w:styleId="2156">
    <w:name w:val="LL-流程字 Char"/>
    <w:link w:val="2157"/>
    <w:qFormat/>
    <w:locked/>
    <w:uiPriority w:val="0"/>
    <w:rPr>
      <w:rFonts w:ascii="Arial Unicode MS" w:hAnsi="Arial Unicode MS" w:eastAsia="Arial Unicode MS"/>
      <w:sz w:val="18"/>
      <w:szCs w:val="21"/>
    </w:rPr>
  </w:style>
  <w:style w:type="paragraph" w:customStyle="1" w:styleId="2157">
    <w:name w:val="LL-流程字"/>
    <w:basedOn w:val="544"/>
    <w:link w:val="2156"/>
    <w:qFormat/>
    <w:uiPriority w:val="0"/>
    <w:pPr>
      <w:widowControl w:val="0"/>
      <w:pBdr>
        <w:top w:val="none" w:color="auto" w:sz="0" w:space="0"/>
        <w:left w:val="none" w:color="auto" w:sz="0" w:space="0"/>
        <w:bottom w:val="none" w:color="auto" w:sz="0" w:space="0"/>
        <w:right w:val="none" w:color="auto" w:sz="0" w:space="0"/>
      </w:pBdr>
      <w:adjustRightInd w:val="0"/>
      <w:snapToGrid w:val="0"/>
      <w:spacing w:before="0" w:beforeAutospacing="0" w:after="0" w:afterAutospacing="0"/>
      <w:jc w:val="both"/>
    </w:pPr>
    <w:rPr>
      <w:sz w:val="18"/>
      <w:szCs w:val="21"/>
    </w:rPr>
  </w:style>
  <w:style w:type="character" w:customStyle="1" w:styleId="2158">
    <w:name w:val="LL-TT Char"/>
    <w:link w:val="2159"/>
    <w:qFormat/>
    <w:locked/>
    <w:uiPriority w:val="0"/>
    <w:rPr>
      <w:rFonts w:ascii="黑体" w:hAnsi="黑体" w:eastAsia="黑体"/>
      <w:b/>
      <w:sz w:val="28"/>
      <w:szCs w:val="24"/>
    </w:rPr>
  </w:style>
  <w:style w:type="paragraph" w:customStyle="1" w:styleId="2159">
    <w:name w:val="LL-TT"/>
    <w:link w:val="2158"/>
    <w:qFormat/>
    <w:uiPriority w:val="0"/>
    <w:pPr>
      <w:widowControl w:val="0"/>
      <w:adjustRightInd w:val="0"/>
      <w:snapToGrid w:val="0"/>
      <w:spacing w:line="600" w:lineRule="exact"/>
    </w:pPr>
    <w:rPr>
      <w:rFonts w:ascii="黑体" w:hAnsi="黑体" w:eastAsia="黑体" w:cstheme="minorBidi"/>
      <w:b/>
      <w:kern w:val="2"/>
      <w:sz w:val="28"/>
      <w:szCs w:val="24"/>
      <w:lang w:val="en-US" w:eastAsia="zh-CN" w:bidi="ar-SA"/>
    </w:rPr>
  </w:style>
  <w:style w:type="character" w:customStyle="1" w:styleId="2160">
    <w:name w:val="样式 正文文本正文文字正文文本 Char Char Char正文文本 Char Char + 首行缩进:  2 字符 Char Char"/>
    <w:link w:val="2161"/>
    <w:qFormat/>
    <w:locked/>
    <w:uiPriority w:val="0"/>
    <w:rPr>
      <w:rFonts w:ascii="宋体" w:hAnsi="宋体" w:eastAsia="宋体"/>
      <w:sz w:val="24"/>
      <w:szCs w:val="24"/>
    </w:rPr>
  </w:style>
  <w:style w:type="paragraph" w:customStyle="1" w:styleId="2161">
    <w:name w:val="样式 正文文本正文文字正文文本 Char Char Char正文文本 Char Char + 首行缩进:  2 字符 Char"/>
    <w:basedOn w:val="34"/>
    <w:link w:val="2160"/>
    <w:qFormat/>
    <w:uiPriority w:val="0"/>
    <w:pPr>
      <w:adjustRightInd w:val="0"/>
      <w:snapToGrid w:val="0"/>
      <w:spacing w:after="0" w:line="360" w:lineRule="auto"/>
      <w:ind w:firstLine="200" w:firstLineChars="200"/>
    </w:pPr>
    <w:rPr>
      <w:rFonts w:ascii="宋体" w:hAnsi="宋体" w:eastAsia="宋体"/>
      <w:sz w:val="24"/>
    </w:rPr>
  </w:style>
  <w:style w:type="character" w:customStyle="1" w:styleId="2162">
    <w:name w:val="眉头 Char"/>
    <w:link w:val="2163"/>
    <w:qFormat/>
    <w:locked/>
    <w:uiPriority w:val="0"/>
    <w:rPr>
      <w:rFonts w:ascii="方正魏碑简体" w:eastAsia="方正魏碑简体"/>
      <w:bCs/>
      <w:szCs w:val="21"/>
    </w:rPr>
  </w:style>
  <w:style w:type="paragraph" w:customStyle="1" w:styleId="2163">
    <w:name w:val="眉头"/>
    <w:basedOn w:val="1"/>
    <w:link w:val="2162"/>
    <w:qFormat/>
    <w:uiPriority w:val="0"/>
    <w:pPr>
      <w:pBdr>
        <w:bottom w:val="single" w:color="auto" w:sz="4" w:space="1"/>
      </w:pBdr>
      <w:adjustRightInd w:val="0"/>
      <w:snapToGrid w:val="0"/>
      <w:spacing w:line="360" w:lineRule="auto"/>
      <w:ind w:firstLine="200" w:firstLineChars="200"/>
      <w:jc w:val="center"/>
    </w:pPr>
    <w:rPr>
      <w:rFonts w:ascii="方正魏碑简体" w:eastAsia="方正魏碑简体" w:hAnsiTheme="minorHAnsi" w:cstheme="minorBidi"/>
      <w:bCs/>
      <w:szCs w:val="21"/>
    </w:rPr>
  </w:style>
  <w:style w:type="paragraph" w:customStyle="1" w:styleId="2164">
    <w:name w:val="框图五号"/>
    <w:basedOn w:val="1"/>
    <w:qFormat/>
    <w:uiPriority w:val="0"/>
    <w:pPr>
      <w:spacing w:line="280" w:lineRule="exact"/>
      <w:ind w:firstLine="200" w:firstLineChars="200"/>
      <w:jc w:val="center"/>
    </w:pPr>
    <w:rPr>
      <w:rFonts w:ascii="宋体" w:hAnsi="宋体" w:eastAsia="仿宋_GB2312"/>
      <w:bCs/>
      <w:sz w:val="24"/>
      <w:szCs w:val="28"/>
    </w:rPr>
  </w:style>
  <w:style w:type="paragraph" w:customStyle="1" w:styleId="2165">
    <w:name w:val="样式 表名 + Times New Roman"/>
    <w:basedOn w:val="1"/>
    <w:qFormat/>
    <w:uiPriority w:val="0"/>
    <w:pPr>
      <w:adjustRightInd w:val="0"/>
      <w:snapToGrid w:val="0"/>
      <w:spacing w:before="60" w:after="36" w:line="360" w:lineRule="exact"/>
      <w:ind w:firstLine="200" w:firstLineChars="200"/>
      <w:jc w:val="center"/>
    </w:pPr>
    <w:rPr>
      <w:rFonts w:ascii="Times" w:hAnsi="Times" w:eastAsia="黑体"/>
      <w:bCs/>
      <w:color w:val="000000"/>
      <w:sz w:val="24"/>
      <w:szCs w:val="20"/>
    </w:rPr>
  </w:style>
  <w:style w:type="paragraph" w:customStyle="1" w:styleId="2166">
    <w:name w:val="正文缩进正文缩进"/>
    <w:basedOn w:val="21"/>
    <w:qFormat/>
    <w:uiPriority w:val="0"/>
    <w:pPr>
      <w:widowControl/>
      <w:adjustRightInd w:val="0"/>
      <w:snapToGrid w:val="0"/>
      <w:spacing w:line="360" w:lineRule="auto"/>
      <w:ind w:firstLine="482"/>
    </w:pPr>
    <w:rPr>
      <w:color w:val="000000"/>
      <w:sz w:val="24"/>
      <w:szCs w:val="24"/>
    </w:rPr>
  </w:style>
  <w:style w:type="paragraph" w:customStyle="1" w:styleId="2167">
    <w:name w:val="样式 正文文本缩进 2 + 首行缩进:  2 字符"/>
    <w:basedOn w:val="51"/>
    <w:qFormat/>
    <w:uiPriority w:val="0"/>
    <w:pPr>
      <w:adjustRightInd w:val="0"/>
      <w:snapToGrid w:val="0"/>
      <w:spacing w:line="360" w:lineRule="auto"/>
      <w:ind w:firstLine="200" w:firstLineChars="200"/>
    </w:pPr>
    <w:rPr>
      <w:rFonts w:ascii="Arial" w:hAnsi="Arial"/>
      <w:color w:val="000000"/>
    </w:rPr>
  </w:style>
  <w:style w:type="paragraph" w:customStyle="1" w:styleId="2168">
    <w:name w:val="样式 正文（自编） + 红色 首行缩进:  2 字符 段前: 0.5 行"/>
    <w:basedOn w:val="1"/>
    <w:qFormat/>
    <w:uiPriority w:val="0"/>
    <w:pPr>
      <w:adjustRightInd w:val="0"/>
      <w:snapToGrid w:val="0"/>
      <w:spacing w:beforeLines="100" w:line="360" w:lineRule="auto"/>
      <w:ind w:firstLine="200" w:firstLineChars="200"/>
    </w:pPr>
    <w:rPr>
      <w:rFonts w:ascii="Times" w:hAnsi="Times" w:eastAsia="仿宋"/>
      <w:bCs/>
      <w:color w:val="FF0000"/>
      <w:sz w:val="24"/>
      <w:szCs w:val="20"/>
    </w:rPr>
  </w:style>
  <w:style w:type="paragraph" w:customStyle="1" w:styleId="2169">
    <w:name w:val="正文标题"/>
    <w:basedOn w:val="1"/>
    <w:qFormat/>
    <w:uiPriority w:val="0"/>
    <w:pPr>
      <w:numPr>
        <w:ilvl w:val="0"/>
        <w:numId w:val="10"/>
      </w:numPr>
      <w:tabs>
        <w:tab w:val="left" w:pos="840"/>
      </w:tabs>
      <w:adjustRightInd w:val="0"/>
      <w:snapToGrid w:val="0"/>
      <w:spacing w:line="360" w:lineRule="auto"/>
      <w:ind w:left="840" w:firstLine="0" w:firstLineChars="200"/>
    </w:pPr>
    <w:rPr>
      <w:rFonts w:ascii="仿宋" w:hAnsi="仿宋" w:eastAsia="仿宋"/>
      <w:b/>
      <w:bCs/>
      <w:sz w:val="24"/>
      <w:szCs w:val="28"/>
    </w:rPr>
  </w:style>
  <w:style w:type="paragraph" w:customStyle="1" w:styleId="2170">
    <w:name w:val="表文 Char"/>
    <w:basedOn w:val="1"/>
    <w:qFormat/>
    <w:uiPriority w:val="0"/>
    <w:pPr>
      <w:spacing w:line="360" w:lineRule="auto"/>
      <w:ind w:firstLine="200" w:firstLineChars="200"/>
      <w:jc w:val="center"/>
    </w:pPr>
    <w:rPr>
      <w:rFonts w:ascii="仿宋" w:hAnsi="仿宋" w:eastAsia="仿宋"/>
      <w:sz w:val="18"/>
      <w:szCs w:val="18"/>
    </w:rPr>
  </w:style>
  <w:style w:type="paragraph" w:customStyle="1" w:styleId="2171">
    <w:name w:val="样式 正文文字缩进 + Times New Roman 首行缩进:  1.68 字符"/>
    <w:basedOn w:val="35"/>
    <w:qFormat/>
    <w:uiPriority w:val="0"/>
    <w:pPr>
      <w:widowControl w:val="0"/>
      <w:adjustRightInd w:val="0"/>
      <w:snapToGrid w:val="0"/>
      <w:spacing w:before="0" w:after="0"/>
      <w:ind w:firstLine="480" w:firstLineChars="200"/>
      <w:jc w:val="both"/>
    </w:pPr>
    <w:rPr>
      <w:sz w:val="21"/>
    </w:rPr>
  </w:style>
  <w:style w:type="paragraph" w:customStyle="1" w:styleId="2172">
    <w:name w:val="中文排版"/>
    <w:basedOn w:val="87"/>
    <w:qFormat/>
    <w:uiPriority w:val="0"/>
    <w:pPr>
      <w:spacing w:after="120" w:line="240" w:lineRule="auto"/>
      <w:ind w:firstLine="420" w:firstLineChars="100"/>
    </w:pPr>
    <w:rPr>
      <w:rFonts w:ascii="Times New Roman" w:hAnsi="Times New Roman" w:cs="Times New Roman"/>
      <w:kern w:val="0"/>
      <w:sz w:val="20"/>
    </w:rPr>
  </w:style>
  <w:style w:type="paragraph" w:customStyle="1" w:styleId="2173">
    <w:name w:val="报告表格编号"/>
    <w:basedOn w:val="1"/>
    <w:qFormat/>
    <w:uiPriority w:val="0"/>
    <w:pPr>
      <w:numPr>
        <w:ilvl w:val="0"/>
        <w:numId w:val="11"/>
      </w:numPr>
      <w:overflowPunct w:val="0"/>
      <w:adjustRightInd w:val="0"/>
      <w:snapToGrid w:val="0"/>
      <w:spacing w:line="360" w:lineRule="auto"/>
      <w:ind w:left="0" w:firstLine="0" w:firstLineChars="200"/>
      <w:jc w:val="left"/>
    </w:pPr>
    <w:rPr>
      <w:rFonts w:ascii="仿宋" w:hAnsi="仿宋" w:eastAsia="仿宋"/>
      <w:bCs/>
      <w:sz w:val="24"/>
      <w:szCs w:val="21"/>
    </w:rPr>
  </w:style>
  <w:style w:type="paragraph" w:customStyle="1" w:styleId="2174">
    <w:name w:val="样式 标题 2标题 2 Char Char Char Char Char Char标题 2 Char标题 2 Char C...3"/>
    <w:basedOn w:val="4"/>
    <w:qFormat/>
    <w:uiPriority w:val="0"/>
    <w:pPr>
      <w:keepNext w:val="0"/>
      <w:tabs>
        <w:tab w:val="left" w:pos="840"/>
      </w:tabs>
      <w:adjustRightInd w:val="0"/>
      <w:snapToGrid w:val="0"/>
      <w:spacing w:before="0" w:after="0"/>
      <w:ind w:left="840" w:hanging="840"/>
    </w:pPr>
    <w:rPr>
      <w:rFonts w:ascii="Times New Roman" w:hAnsi="Times New Roman" w:cs="宋体"/>
      <w:bCs w:val="0"/>
      <w:color w:val="FF0000"/>
      <w:szCs w:val="20"/>
      <w:lang w:val="en-US"/>
    </w:rPr>
  </w:style>
  <w:style w:type="paragraph" w:customStyle="1" w:styleId="2175">
    <w:name w:val="样式 标题 1 + 黑体 小二 居中 行距: 1.5 倍行距"/>
    <w:basedOn w:val="85"/>
    <w:qFormat/>
    <w:uiPriority w:val="0"/>
    <w:pPr>
      <w:spacing w:before="0" w:after="0" w:line="360" w:lineRule="auto"/>
      <w:ind w:firstLine="200" w:firstLineChars="200"/>
    </w:pPr>
    <w:rPr>
      <w:rFonts w:ascii="Arial" w:hAnsi="Arial" w:eastAsia="Times New Roman" w:cs="Times New Roman"/>
      <w:bCs w:val="0"/>
      <w:kern w:val="0"/>
      <w:sz w:val="32"/>
    </w:rPr>
  </w:style>
  <w:style w:type="paragraph" w:customStyle="1" w:styleId="2176">
    <w:name w:val="样式 样式 表名 + (中文) 宋体 小五 两端对齐 段前: 7.8 磅 + Times New Roman 段前: 6 磅"/>
    <w:basedOn w:val="1"/>
    <w:qFormat/>
    <w:uiPriority w:val="0"/>
    <w:pPr>
      <w:tabs>
        <w:tab w:val="left" w:pos="1680"/>
      </w:tabs>
      <w:autoSpaceDE w:val="0"/>
      <w:autoSpaceDN w:val="0"/>
      <w:adjustRightInd w:val="0"/>
      <w:snapToGrid w:val="0"/>
      <w:spacing w:line="500" w:lineRule="exact"/>
      <w:ind w:firstLine="200" w:firstLineChars="200"/>
      <w:jc w:val="center"/>
    </w:pPr>
    <w:rPr>
      <w:rFonts w:ascii="Times" w:hAnsi="Times" w:eastAsia="黑体" w:cs="宋体"/>
      <w:kern w:val="0"/>
      <w:sz w:val="24"/>
      <w:szCs w:val="21"/>
    </w:rPr>
  </w:style>
  <w:style w:type="paragraph" w:customStyle="1" w:styleId="2177">
    <w:name w:val="表5号字"/>
    <w:qFormat/>
    <w:uiPriority w:val="0"/>
    <w:pPr>
      <w:keepNext/>
      <w:widowControl w:val="0"/>
      <w:adjustRightInd w:val="0"/>
      <w:spacing w:before="120" w:after="120" w:line="60" w:lineRule="atLeast"/>
      <w:jc w:val="center"/>
    </w:pPr>
    <w:rPr>
      <w:rFonts w:ascii="Times New Roman" w:hAnsi="Times New Roman" w:eastAsia="宋体" w:cs="Times New Roman"/>
      <w:sz w:val="21"/>
      <w:lang w:val="en-US" w:eastAsia="zh-CN" w:bidi="ar-SA"/>
    </w:rPr>
  </w:style>
  <w:style w:type="paragraph" w:customStyle="1" w:styleId="2178">
    <w:name w:val="样式 样式 标题 2 + 行距: 1.5 倍行距 + Times New Roman"/>
    <w:basedOn w:val="1"/>
    <w:qFormat/>
    <w:uiPriority w:val="0"/>
    <w:pPr>
      <w:keepNext/>
      <w:keepLines/>
      <w:tabs>
        <w:tab w:val="left" w:pos="992"/>
        <w:tab w:val="left" w:pos="1320"/>
      </w:tabs>
      <w:adjustRightInd w:val="0"/>
      <w:snapToGrid w:val="0"/>
      <w:spacing w:before="156" w:after="156" w:line="360" w:lineRule="auto"/>
      <w:ind w:left="1320" w:hanging="420" w:firstLineChars="200"/>
      <w:outlineLvl w:val="1"/>
    </w:pPr>
    <w:rPr>
      <w:rFonts w:ascii="仿宋" w:hAnsi="仿宋" w:eastAsia="黑体"/>
      <w:bCs/>
      <w:sz w:val="28"/>
      <w:szCs w:val="20"/>
    </w:rPr>
  </w:style>
  <w:style w:type="paragraph" w:customStyle="1" w:styleId="2179">
    <w:name w:val="样式 小四 行距: 1.5 倍行距 首行缩进:  2 字符"/>
    <w:basedOn w:val="1"/>
    <w:qFormat/>
    <w:uiPriority w:val="0"/>
    <w:pPr>
      <w:adjustRightInd w:val="0"/>
      <w:snapToGrid w:val="0"/>
      <w:spacing w:line="360" w:lineRule="auto"/>
      <w:ind w:firstLine="480" w:firstLineChars="200"/>
    </w:pPr>
    <w:rPr>
      <w:rFonts w:ascii="仿宋" w:hAnsi="仿宋" w:eastAsia="仿宋" w:cs="宋体"/>
      <w:bCs/>
      <w:sz w:val="24"/>
      <w:szCs w:val="20"/>
    </w:rPr>
  </w:style>
  <w:style w:type="paragraph" w:customStyle="1" w:styleId="2180">
    <w:name w:val="表编号"/>
    <w:basedOn w:val="1"/>
    <w:qFormat/>
    <w:uiPriority w:val="0"/>
    <w:pPr>
      <w:adjustRightInd w:val="0"/>
      <w:snapToGrid w:val="0"/>
      <w:spacing w:line="360" w:lineRule="auto"/>
      <w:ind w:firstLine="480" w:firstLineChars="200"/>
      <w:jc w:val="left"/>
    </w:pPr>
    <w:rPr>
      <w:rFonts w:ascii="仿宋" w:hAnsi="仿宋" w:eastAsia="仿宋"/>
      <w:bCs/>
      <w:sz w:val="24"/>
      <w:szCs w:val="20"/>
    </w:rPr>
  </w:style>
  <w:style w:type="paragraph" w:customStyle="1" w:styleId="2181">
    <w:name w:val="样式 标题 2二级标题第一节标题 2XW标题 二级标题 + Times New Roman"/>
    <w:basedOn w:val="4"/>
    <w:qFormat/>
    <w:uiPriority w:val="0"/>
    <w:pPr>
      <w:tabs>
        <w:tab w:val="left" w:pos="420"/>
        <w:tab w:val="left" w:pos="720"/>
      </w:tabs>
      <w:adjustRightInd w:val="0"/>
      <w:snapToGrid w:val="0"/>
      <w:spacing w:before="0" w:after="0"/>
      <w:ind w:left="576" w:hanging="576"/>
      <w:jc w:val="left"/>
    </w:pPr>
    <w:rPr>
      <w:rFonts w:ascii="Times" w:hAnsi="Times"/>
      <w:bCs w:val="0"/>
      <w:sz w:val="28"/>
      <w:szCs w:val="28"/>
      <w:lang w:val="en-US"/>
    </w:rPr>
  </w:style>
  <w:style w:type="paragraph" w:customStyle="1" w:styleId="2182">
    <w:name w:val="样式3 (1)"/>
    <w:basedOn w:val="1"/>
    <w:qFormat/>
    <w:uiPriority w:val="0"/>
    <w:pPr>
      <w:widowControl/>
      <w:numPr>
        <w:ilvl w:val="0"/>
        <w:numId w:val="12"/>
      </w:numPr>
      <w:tabs>
        <w:tab w:val="left" w:pos="510"/>
      </w:tabs>
      <w:adjustRightInd w:val="0"/>
      <w:spacing w:line="360" w:lineRule="auto"/>
      <w:ind w:left="360" w:firstLine="0" w:firstLineChars="200"/>
    </w:pPr>
    <w:rPr>
      <w:rFonts w:ascii="仿宋" w:hAnsi="仿宋" w:eastAsia="仿宋"/>
      <w:bCs/>
      <w:kern w:val="0"/>
      <w:sz w:val="24"/>
      <w:szCs w:val="20"/>
    </w:rPr>
  </w:style>
  <w:style w:type="paragraph" w:customStyle="1" w:styleId="2183">
    <w:name w:val="样式 标题 3 + (中文) 宋体"/>
    <w:basedOn w:val="5"/>
    <w:qFormat/>
    <w:uiPriority w:val="0"/>
    <w:pPr>
      <w:keepNext w:val="0"/>
      <w:keepLines w:val="0"/>
      <w:adjustRightInd w:val="0"/>
      <w:snapToGrid w:val="0"/>
      <w:spacing w:beforeLines="0" w:afterLines="0"/>
      <w:ind w:left="720" w:firstLine="598" w:firstLineChars="249"/>
      <w:outlineLvl w:val="9"/>
    </w:pPr>
    <w:rPr>
      <w:bCs/>
      <w:kern w:val="2"/>
      <w:lang w:val="en-US"/>
    </w:rPr>
  </w:style>
  <w:style w:type="paragraph" w:customStyle="1" w:styleId="2184">
    <w:name w:val="报告图名编号"/>
    <w:basedOn w:val="1"/>
    <w:next w:val="1"/>
    <w:qFormat/>
    <w:uiPriority w:val="0"/>
    <w:pPr>
      <w:tabs>
        <w:tab w:val="left" w:pos="870"/>
      </w:tabs>
      <w:wordWrap w:val="0"/>
      <w:overflowPunct w:val="0"/>
      <w:adjustRightInd w:val="0"/>
      <w:snapToGrid w:val="0"/>
      <w:spacing w:after="100" w:afterAutospacing="1" w:line="360" w:lineRule="auto"/>
      <w:ind w:firstLine="510" w:firstLineChars="200"/>
      <w:jc w:val="center"/>
    </w:pPr>
    <w:rPr>
      <w:rFonts w:ascii="仿宋" w:hAnsi="仿宋" w:eastAsia="黑体"/>
      <w:b/>
      <w:sz w:val="24"/>
      <w:szCs w:val="21"/>
    </w:rPr>
  </w:style>
  <w:style w:type="paragraph" w:customStyle="1" w:styleId="2185">
    <w:name w:val="表文 Char Char Char Char Char Char Char"/>
    <w:basedOn w:val="1"/>
    <w:qFormat/>
    <w:uiPriority w:val="0"/>
    <w:pPr>
      <w:overflowPunct w:val="0"/>
      <w:spacing w:line="360" w:lineRule="auto"/>
      <w:ind w:firstLine="200" w:firstLineChars="200"/>
      <w:jc w:val="center"/>
    </w:pPr>
    <w:rPr>
      <w:rFonts w:ascii="仿宋" w:hAnsi="仿宋" w:eastAsia="仿宋"/>
      <w:bCs/>
      <w:sz w:val="18"/>
      <w:szCs w:val="20"/>
    </w:rPr>
  </w:style>
  <w:style w:type="paragraph" w:customStyle="1" w:styleId="2186">
    <w:name w:val="表名称 Char"/>
    <w:basedOn w:val="1"/>
    <w:qFormat/>
    <w:uiPriority w:val="0"/>
    <w:pPr>
      <w:spacing w:line="360" w:lineRule="auto"/>
      <w:ind w:firstLine="200" w:firstLineChars="200"/>
      <w:jc w:val="center"/>
    </w:pPr>
    <w:rPr>
      <w:rFonts w:ascii="黑体" w:hAnsi="黑体" w:eastAsia="黑体"/>
      <w:bCs/>
      <w:sz w:val="24"/>
      <w:szCs w:val="28"/>
      <w:lang w:val="zh-CN"/>
    </w:rPr>
  </w:style>
  <w:style w:type="paragraph" w:customStyle="1" w:styleId="2187">
    <w:name w:val="样式 标题 3三级标题 Char + 右侧:  2 字符"/>
    <w:basedOn w:val="5"/>
    <w:qFormat/>
    <w:uiPriority w:val="0"/>
    <w:pPr>
      <w:tabs>
        <w:tab w:val="left" w:pos="322"/>
        <w:tab w:val="left" w:pos="574"/>
      </w:tabs>
      <w:overflowPunct w:val="0"/>
      <w:autoSpaceDE w:val="0"/>
      <w:autoSpaceDN w:val="0"/>
      <w:adjustRightInd w:val="0"/>
      <w:snapToGrid w:val="0"/>
      <w:spacing w:beforeLines="50" w:afterLines="50"/>
      <w:ind w:left="720" w:hanging="720"/>
    </w:pPr>
    <w:rPr>
      <w:rFonts w:ascii="Times" w:hAnsi="Times" w:cs="宋体"/>
      <w:kern w:val="44"/>
      <w:lang w:val="en-US"/>
    </w:rPr>
  </w:style>
  <w:style w:type="paragraph" w:customStyle="1" w:styleId="2188">
    <w:name w:val="章编号和标题"/>
    <w:basedOn w:val="1"/>
    <w:qFormat/>
    <w:uiPriority w:val="0"/>
    <w:pPr>
      <w:adjustRightInd w:val="0"/>
      <w:snapToGrid w:val="0"/>
      <w:spacing w:beforeLines="50" w:line="360" w:lineRule="auto"/>
      <w:ind w:firstLine="200" w:firstLineChars="200"/>
      <w:jc w:val="center"/>
      <w:outlineLvl w:val="0"/>
    </w:pPr>
    <w:rPr>
      <w:rFonts w:ascii="宋体" w:hAnsi="宋体" w:eastAsia="黑体"/>
      <w:b/>
      <w:bCs/>
      <w:sz w:val="32"/>
      <w:szCs w:val="28"/>
    </w:rPr>
  </w:style>
  <w:style w:type="paragraph" w:customStyle="1" w:styleId="2189">
    <w:name w:val="表类文字"/>
    <w:basedOn w:val="2172"/>
    <w:qFormat/>
    <w:uiPriority w:val="0"/>
    <w:pPr>
      <w:numPr>
        <w:ilvl w:val="0"/>
        <w:numId w:val="13"/>
      </w:numPr>
      <w:adjustRightInd w:val="0"/>
      <w:snapToGrid w:val="0"/>
      <w:spacing w:after="0" w:line="440" w:lineRule="atLeast"/>
      <w:ind w:left="840" w:hanging="360" w:firstLineChars="0"/>
      <w:jc w:val="center"/>
    </w:pPr>
    <w:rPr>
      <w:rFonts w:ascii="文鼎书宋简" w:hAnsi="宋体" w:eastAsia="文鼎书宋简"/>
      <w:spacing w:val="12"/>
      <w:sz w:val="24"/>
    </w:rPr>
  </w:style>
  <w:style w:type="paragraph" w:customStyle="1" w:styleId="2190">
    <w:name w:val="列出段落12"/>
    <w:basedOn w:val="1"/>
    <w:qFormat/>
    <w:uiPriority w:val="0"/>
    <w:pPr>
      <w:spacing w:line="360" w:lineRule="auto"/>
      <w:ind w:firstLine="420" w:firstLineChars="200"/>
    </w:pPr>
    <w:rPr>
      <w:rFonts w:ascii="仿宋" w:hAnsi="仿宋" w:eastAsia="仿宋"/>
      <w:bCs/>
      <w:sz w:val="24"/>
      <w:szCs w:val="28"/>
    </w:rPr>
  </w:style>
  <w:style w:type="paragraph" w:customStyle="1" w:styleId="2191">
    <w:name w:val="样式 标题4 + 左侧:  4 字符 首行缩进:  2 字符"/>
    <w:basedOn w:val="1"/>
    <w:qFormat/>
    <w:uiPriority w:val="0"/>
    <w:pPr>
      <w:spacing w:line="360" w:lineRule="auto"/>
      <w:ind w:firstLine="200" w:firstLineChars="200"/>
    </w:pPr>
    <w:rPr>
      <w:rFonts w:ascii="仿宋" w:hAnsi="仿宋" w:eastAsia="仿宋" w:cs="宋体"/>
      <w:b/>
      <w:sz w:val="24"/>
      <w:szCs w:val="20"/>
    </w:rPr>
  </w:style>
  <w:style w:type="paragraph" w:customStyle="1" w:styleId="2192">
    <w:name w:val="21212"/>
    <w:basedOn w:val="1"/>
    <w:qFormat/>
    <w:uiPriority w:val="0"/>
    <w:pPr>
      <w:spacing w:line="500" w:lineRule="exact"/>
      <w:ind w:firstLine="200" w:firstLineChars="200"/>
      <w:outlineLvl w:val="0"/>
    </w:pPr>
    <w:rPr>
      <w:rFonts w:ascii="仿宋" w:hAnsi="仿宋" w:eastAsia="黑体"/>
      <w:b/>
      <w:bCs/>
      <w:sz w:val="28"/>
      <w:szCs w:val="28"/>
    </w:rPr>
  </w:style>
  <w:style w:type="paragraph" w:customStyle="1" w:styleId="2193">
    <w:name w:val="样式 居中 首行缩进:  2 字符"/>
    <w:basedOn w:val="1"/>
    <w:qFormat/>
    <w:uiPriority w:val="0"/>
    <w:pPr>
      <w:spacing w:line="360" w:lineRule="auto"/>
      <w:ind w:firstLine="200" w:firstLineChars="200"/>
      <w:jc w:val="center"/>
    </w:pPr>
    <w:rPr>
      <w:rFonts w:ascii="仿宋" w:hAnsi="仿宋" w:eastAsia="仿宋" w:cs="宋体"/>
      <w:bCs/>
      <w:sz w:val="24"/>
      <w:szCs w:val="20"/>
    </w:rPr>
  </w:style>
  <w:style w:type="paragraph" w:customStyle="1" w:styleId="2194">
    <w:name w:val="表格内容及编号"/>
    <w:basedOn w:val="1"/>
    <w:qFormat/>
    <w:uiPriority w:val="0"/>
    <w:pPr>
      <w:adjustRightInd w:val="0"/>
      <w:snapToGrid w:val="0"/>
      <w:spacing w:line="360" w:lineRule="auto"/>
      <w:ind w:firstLine="200" w:firstLineChars="200"/>
    </w:pPr>
    <w:rPr>
      <w:rFonts w:ascii="仿宋" w:hAnsi="仿宋" w:eastAsia="仿宋"/>
      <w:bCs/>
      <w:sz w:val="24"/>
      <w:szCs w:val="20"/>
    </w:rPr>
  </w:style>
  <w:style w:type="paragraph" w:customStyle="1" w:styleId="2195">
    <w:name w:val="样式 首行缩进:  2 字符 行距: 多倍行距 1.25 字行"/>
    <w:basedOn w:val="1"/>
    <w:qFormat/>
    <w:uiPriority w:val="0"/>
    <w:pPr>
      <w:adjustRightInd w:val="0"/>
      <w:snapToGrid w:val="0"/>
      <w:spacing w:line="360" w:lineRule="auto"/>
      <w:ind w:firstLine="200" w:firstLineChars="200"/>
    </w:pPr>
    <w:rPr>
      <w:rFonts w:ascii="仿宋" w:hAnsi="仿宋" w:eastAsia="仿宋"/>
      <w:bCs/>
      <w:sz w:val="24"/>
      <w:szCs w:val="20"/>
    </w:rPr>
  </w:style>
  <w:style w:type="paragraph" w:customStyle="1" w:styleId="2196">
    <w:name w:val="AAA正文"/>
    <w:basedOn w:val="1"/>
    <w:qFormat/>
    <w:uiPriority w:val="0"/>
    <w:pPr>
      <w:tabs>
        <w:tab w:val="left" w:pos="774"/>
        <w:tab w:val="left" w:pos="3090"/>
      </w:tabs>
      <w:spacing w:line="360" w:lineRule="auto"/>
      <w:ind w:firstLine="200" w:firstLineChars="200"/>
      <w:jc w:val="center"/>
    </w:pPr>
    <w:rPr>
      <w:rFonts w:ascii="仿宋" w:hAnsi="仿宋" w:eastAsia="仿宋"/>
      <w:bCs/>
      <w:kern w:val="0"/>
      <w:sz w:val="24"/>
      <w:szCs w:val="28"/>
    </w:rPr>
  </w:style>
  <w:style w:type="paragraph" w:customStyle="1" w:styleId="2197">
    <w:name w:val="样式 右侧:  4 字符1"/>
    <w:basedOn w:val="1"/>
    <w:qFormat/>
    <w:uiPriority w:val="0"/>
    <w:pPr>
      <w:adjustRightInd w:val="0"/>
      <w:snapToGrid w:val="0"/>
      <w:spacing w:line="360" w:lineRule="auto"/>
      <w:ind w:firstLine="100" w:firstLineChars="100"/>
    </w:pPr>
    <w:rPr>
      <w:rFonts w:ascii="仿宋" w:hAnsi="仿宋" w:eastAsia="仿宋"/>
      <w:bCs/>
      <w:sz w:val="24"/>
      <w:szCs w:val="20"/>
    </w:rPr>
  </w:style>
  <w:style w:type="paragraph" w:customStyle="1" w:styleId="2198">
    <w:name w:val="样式 表号 + Times New Roman 小五 行距: 固定值 16 磅"/>
    <w:basedOn w:val="1"/>
    <w:qFormat/>
    <w:uiPriority w:val="0"/>
    <w:pPr>
      <w:autoSpaceDE w:val="0"/>
      <w:autoSpaceDN w:val="0"/>
      <w:adjustRightInd w:val="0"/>
      <w:snapToGrid w:val="0"/>
      <w:spacing w:line="320" w:lineRule="exact"/>
      <w:ind w:firstLine="200" w:firstLineChars="200"/>
      <w:jc w:val="left"/>
    </w:pPr>
    <w:rPr>
      <w:rFonts w:ascii="Times" w:hAnsi="Times" w:eastAsia="仿宋"/>
      <w:bCs/>
      <w:spacing w:val="6"/>
      <w:kern w:val="0"/>
      <w:sz w:val="18"/>
      <w:szCs w:val="18"/>
    </w:rPr>
  </w:style>
  <w:style w:type="paragraph" w:customStyle="1" w:styleId="2199">
    <w:name w:val="样式 标题 3三级标题 + 段前: 0 磅 段后: 0 磅 行距: 1.5 倍行距"/>
    <w:basedOn w:val="5"/>
    <w:qFormat/>
    <w:uiPriority w:val="0"/>
    <w:pPr>
      <w:spacing w:beforeLines="0" w:afterLines="0"/>
      <w:ind w:left="720" w:hanging="720"/>
    </w:pPr>
    <w:rPr>
      <w:rFonts w:cs="黑体"/>
      <w:kern w:val="2"/>
      <w:lang w:val="en-US"/>
    </w:rPr>
  </w:style>
  <w:style w:type="paragraph" w:customStyle="1" w:styleId="2200">
    <w:name w:val="表格标题 Char Char Char"/>
    <w:basedOn w:val="1"/>
    <w:qFormat/>
    <w:uiPriority w:val="0"/>
    <w:pPr>
      <w:overflowPunct w:val="0"/>
      <w:autoSpaceDE w:val="0"/>
      <w:autoSpaceDN w:val="0"/>
      <w:adjustRightInd w:val="0"/>
      <w:spacing w:line="400" w:lineRule="exact"/>
      <w:ind w:firstLine="200" w:firstLineChars="200"/>
      <w:jc w:val="center"/>
    </w:pPr>
    <w:rPr>
      <w:rFonts w:ascii="仿宋" w:hAnsi="仿宋" w:eastAsia="黑体"/>
      <w:bCs/>
      <w:sz w:val="24"/>
      <w:szCs w:val="28"/>
    </w:rPr>
  </w:style>
  <w:style w:type="paragraph" w:customStyle="1" w:styleId="2201">
    <w:name w:val="样式 AAA表格 + 五号"/>
    <w:basedOn w:val="2196"/>
    <w:qFormat/>
    <w:uiPriority w:val="0"/>
    <w:rPr>
      <w:szCs w:val="20"/>
    </w:rPr>
  </w:style>
  <w:style w:type="paragraph" w:customStyle="1" w:styleId="2202">
    <w:name w:val="正文编号"/>
    <w:basedOn w:val="1"/>
    <w:qFormat/>
    <w:uiPriority w:val="0"/>
    <w:pPr>
      <w:tabs>
        <w:tab w:val="left" w:pos="360"/>
        <w:tab w:val="left" w:pos="980"/>
      </w:tabs>
      <w:adjustRightInd w:val="0"/>
      <w:snapToGrid w:val="0"/>
      <w:spacing w:line="500" w:lineRule="exact"/>
      <w:ind w:firstLine="454" w:firstLineChars="200"/>
    </w:pPr>
    <w:rPr>
      <w:rFonts w:ascii="仿宋" w:hAnsi="仿宋" w:eastAsia="仿宋"/>
      <w:bCs/>
      <w:sz w:val="24"/>
      <w:szCs w:val="20"/>
    </w:rPr>
  </w:style>
  <w:style w:type="paragraph" w:customStyle="1" w:styleId="2203">
    <w:name w:val="样式 标题 3标题 3 Char + Times New Roman 四号 左侧:  0 厘米 首行缩进:  0 厘米..."/>
    <w:basedOn w:val="5"/>
    <w:qFormat/>
    <w:uiPriority w:val="0"/>
    <w:pPr>
      <w:keepNext w:val="0"/>
      <w:keepLines w:val="0"/>
      <w:adjustRightInd w:val="0"/>
      <w:snapToGrid w:val="0"/>
      <w:spacing w:beforeLines="0" w:after="120" w:afterLines="0"/>
      <w:ind w:left="720" w:hanging="720"/>
    </w:pPr>
    <w:rPr>
      <w:rFonts w:ascii="Times" w:hAnsi="Times" w:cs="宋体"/>
      <w:bCs/>
      <w:kern w:val="2"/>
      <w:lang w:val="en-US"/>
    </w:rPr>
  </w:style>
  <w:style w:type="paragraph" w:customStyle="1" w:styleId="2204">
    <w:name w:val="样式 样式 首行缩进:  2 字符 行距: 1.5 倍行距 + 首行缩进:  2 字符"/>
    <w:basedOn w:val="1"/>
    <w:qFormat/>
    <w:uiPriority w:val="0"/>
    <w:pPr>
      <w:adjustRightInd w:val="0"/>
      <w:snapToGrid w:val="0"/>
      <w:spacing w:line="360" w:lineRule="auto"/>
      <w:ind w:firstLine="200" w:firstLineChars="200"/>
    </w:pPr>
    <w:rPr>
      <w:rFonts w:ascii="Times" w:hAnsi="Times" w:eastAsia="仿宋" w:cs="宋体"/>
      <w:bCs/>
      <w:sz w:val="24"/>
      <w:szCs w:val="20"/>
    </w:rPr>
  </w:style>
  <w:style w:type="paragraph" w:customStyle="1" w:styleId="2205">
    <w:name w:val="样式 标题 3 + 小三"/>
    <w:basedOn w:val="5"/>
    <w:next w:val="26"/>
    <w:qFormat/>
    <w:uiPriority w:val="0"/>
    <w:pPr>
      <w:adjustRightInd w:val="0"/>
      <w:snapToGrid w:val="0"/>
      <w:spacing w:beforeLines="0" w:after="260" w:afterLines="0" w:line="410" w:lineRule="auto"/>
      <w:ind w:left="720" w:hanging="720"/>
    </w:pPr>
    <w:rPr>
      <w:b w:val="0"/>
      <w:kern w:val="2"/>
      <w:sz w:val="30"/>
      <w:szCs w:val="32"/>
      <w:lang w:val="en-US"/>
    </w:rPr>
  </w:style>
  <w:style w:type="paragraph" w:customStyle="1" w:styleId="2206">
    <w:name w:val="zw"/>
    <w:basedOn w:val="1"/>
    <w:qFormat/>
    <w:uiPriority w:val="0"/>
    <w:pPr>
      <w:autoSpaceDE w:val="0"/>
      <w:autoSpaceDN w:val="0"/>
      <w:adjustRightInd w:val="0"/>
      <w:snapToGrid w:val="0"/>
      <w:spacing w:line="440" w:lineRule="atLeast"/>
      <w:ind w:firstLine="601" w:firstLineChars="200"/>
    </w:pPr>
    <w:rPr>
      <w:rFonts w:ascii="Arial Narrow" w:hAnsi="Arial" w:eastAsia="昆仑楷体"/>
      <w:bCs/>
      <w:kern w:val="0"/>
      <w:sz w:val="28"/>
      <w:szCs w:val="20"/>
    </w:rPr>
  </w:style>
  <w:style w:type="paragraph" w:customStyle="1" w:styleId="2207">
    <w:name w:val="样式  Char + 宋体 首行缩进:  2 字符"/>
    <w:basedOn w:val="1"/>
    <w:qFormat/>
    <w:uiPriority w:val="0"/>
    <w:pPr>
      <w:spacing w:line="500" w:lineRule="exact"/>
      <w:ind w:firstLine="200" w:firstLineChars="200"/>
    </w:pPr>
    <w:rPr>
      <w:rFonts w:ascii="宋体" w:hAnsi="宋体" w:eastAsia="仿宋"/>
      <w:bCs/>
      <w:sz w:val="24"/>
      <w:szCs w:val="20"/>
    </w:rPr>
  </w:style>
  <w:style w:type="paragraph" w:customStyle="1" w:styleId="2208">
    <w:name w:val="正文文本缩进 23"/>
    <w:basedOn w:val="1"/>
    <w:qFormat/>
    <w:uiPriority w:val="0"/>
    <w:pPr>
      <w:adjustRightInd w:val="0"/>
      <w:snapToGrid w:val="0"/>
      <w:spacing w:before="120" w:line="360" w:lineRule="auto"/>
      <w:ind w:firstLine="600" w:firstLineChars="200"/>
    </w:pPr>
    <w:rPr>
      <w:rFonts w:ascii="仿宋" w:hAnsi="仿宋" w:eastAsia="仿宋"/>
      <w:bCs/>
      <w:sz w:val="24"/>
      <w:szCs w:val="20"/>
    </w:rPr>
  </w:style>
  <w:style w:type="paragraph" w:customStyle="1" w:styleId="2209">
    <w:name w:val="样式 样式 样式 宋体 小四 行距: 1.5 倍行距 + 首行缩进:  2 字符 + 首行缩进:  2 字符"/>
    <w:basedOn w:val="1"/>
    <w:qFormat/>
    <w:uiPriority w:val="0"/>
    <w:pPr>
      <w:adjustRightInd w:val="0"/>
      <w:snapToGrid w:val="0"/>
      <w:spacing w:line="360" w:lineRule="auto"/>
      <w:ind w:firstLine="200" w:firstLineChars="200"/>
    </w:pPr>
    <w:rPr>
      <w:rFonts w:ascii="仿宋" w:hAnsi="仿宋" w:eastAsia="仿宋" w:cs="黑体"/>
      <w:bCs/>
      <w:sz w:val="24"/>
      <w:szCs w:val="20"/>
    </w:rPr>
  </w:style>
  <w:style w:type="paragraph" w:customStyle="1" w:styleId="2210">
    <w:name w:val="雅1"/>
    <w:basedOn w:val="1"/>
    <w:qFormat/>
    <w:uiPriority w:val="0"/>
    <w:pPr>
      <w:adjustRightInd w:val="0"/>
      <w:snapToGrid w:val="0"/>
      <w:spacing w:before="280" w:after="40" w:line="360" w:lineRule="auto"/>
      <w:ind w:firstLine="200" w:firstLineChars="200"/>
      <w:jc w:val="center"/>
    </w:pPr>
    <w:rPr>
      <w:rFonts w:ascii="黑体" w:hAnsi="仿宋" w:eastAsia="黑体"/>
      <w:bCs/>
      <w:kern w:val="0"/>
      <w:sz w:val="36"/>
      <w:szCs w:val="20"/>
    </w:rPr>
  </w:style>
  <w:style w:type="paragraph" w:customStyle="1" w:styleId="2211">
    <w:name w:val="表首"/>
    <w:basedOn w:val="1"/>
    <w:qFormat/>
    <w:uiPriority w:val="0"/>
    <w:pPr>
      <w:spacing w:before="120" w:after="120" w:line="360" w:lineRule="auto"/>
      <w:ind w:firstLine="200" w:firstLineChars="200"/>
      <w:jc w:val="center"/>
    </w:pPr>
    <w:rPr>
      <w:rFonts w:ascii="仿宋" w:hAnsi="仿宋" w:eastAsia="仿宋"/>
      <w:bCs/>
      <w:sz w:val="24"/>
      <w:szCs w:val="20"/>
    </w:rPr>
  </w:style>
  <w:style w:type="paragraph" w:customStyle="1" w:styleId="2212">
    <w:name w:val="4小框图16磅"/>
    <w:basedOn w:val="1"/>
    <w:qFormat/>
    <w:uiPriority w:val="0"/>
    <w:pPr>
      <w:spacing w:line="320" w:lineRule="exact"/>
      <w:ind w:firstLine="200" w:firstLineChars="200"/>
      <w:jc w:val="center"/>
    </w:pPr>
    <w:rPr>
      <w:rFonts w:ascii="仿宋" w:hAnsi="仿宋" w:eastAsia="仿宋_GB2312"/>
      <w:bCs/>
      <w:sz w:val="24"/>
      <w:szCs w:val="28"/>
    </w:rPr>
  </w:style>
  <w:style w:type="paragraph" w:customStyle="1" w:styleId="2213">
    <w:name w:val="样式 标题 3 + 右侧:  2 字符"/>
    <w:basedOn w:val="5"/>
    <w:qFormat/>
    <w:uiPriority w:val="0"/>
    <w:pPr>
      <w:tabs>
        <w:tab w:val="left" w:pos="-720"/>
        <w:tab w:val="left" w:pos="0"/>
        <w:tab w:val="left" w:pos="574"/>
        <w:tab w:val="left" w:pos="1260"/>
      </w:tabs>
      <w:overflowPunct w:val="0"/>
      <w:autoSpaceDE w:val="0"/>
      <w:autoSpaceDN w:val="0"/>
      <w:adjustRightInd w:val="0"/>
      <w:snapToGrid w:val="0"/>
      <w:spacing w:beforeLines="50" w:afterLines="50"/>
      <w:ind w:left="1260" w:hanging="420"/>
      <w:jc w:val="left"/>
    </w:pPr>
    <w:rPr>
      <w:rFonts w:ascii="Times" w:hAnsi="Times" w:cs="宋体"/>
      <w:szCs w:val="20"/>
      <w:lang w:val="en-US"/>
    </w:rPr>
  </w:style>
  <w:style w:type="paragraph" w:customStyle="1" w:styleId="2214">
    <w:name w:val="样式 小四 两端对齐 首行缩进:  0.85 厘米 行距: 1.5 倍行距1"/>
    <w:basedOn w:val="1"/>
    <w:qFormat/>
    <w:uiPriority w:val="0"/>
    <w:pPr>
      <w:widowControl/>
      <w:adjustRightInd w:val="0"/>
      <w:snapToGrid w:val="0"/>
      <w:spacing w:line="360" w:lineRule="auto"/>
      <w:ind w:firstLine="482" w:firstLineChars="200"/>
    </w:pPr>
    <w:rPr>
      <w:rFonts w:ascii="仿宋" w:hAnsi="仿宋" w:eastAsia="仿宋" w:cs="宋体"/>
      <w:bCs/>
      <w:kern w:val="0"/>
      <w:sz w:val="24"/>
      <w:szCs w:val="20"/>
    </w:rPr>
  </w:style>
  <w:style w:type="paragraph" w:customStyle="1" w:styleId="2215">
    <w:name w:val="Definition Term"/>
    <w:basedOn w:val="1"/>
    <w:next w:val="356"/>
    <w:qFormat/>
    <w:uiPriority w:val="0"/>
    <w:pPr>
      <w:autoSpaceDE w:val="0"/>
      <w:autoSpaceDN w:val="0"/>
      <w:adjustRightInd w:val="0"/>
      <w:snapToGrid w:val="0"/>
      <w:spacing w:line="500" w:lineRule="exact"/>
      <w:ind w:firstLine="200" w:firstLineChars="200"/>
      <w:jc w:val="left"/>
    </w:pPr>
    <w:rPr>
      <w:rFonts w:ascii="仿宋" w:hAnsi="仿宋" w:eastAsia="仿宋"/>
      <w:bCs/>
      <w:kern w:val="0"/>
      <w:sz w:val="24"/>
      <w:szCs w:val="20"/>
    </w:rPr>
  </w:style>
  <w:style w:type="paragraph" w:customStyle="1" w:styleId="2216">
    <w:name w:val="样式 正文首行缩进正文首行缩进 Char Char Char Char Char正文首行缩进 Char Char Char ..."/>
    <w:basedOn w:val="87"/>
    <w:qFormat/>
    <w:uiPriority w:val="0"/>
    <w:pPr>
      <w:spacing w:after="120" w:line="240" w:lineRule="auto"/>
      <w:ind w:firstLine="420" w:firstLineChars="100"/>
    </w:pPr>
    <w:rPr>
      <w:rFonts w:ascii="Times New Roman" w:hAnsi="Times New Roman" w:cs="Times New Roman"/>
      <w:kern w:val="0"/>
      <w:sz w:val="20"/>
    </w:rPr>
  </w:style>
  <w:style w:type="paragraph" w:customStyle="1" w:styleId="2217">
    <w:name w:val="4黑框图名称"/>
    <w:basedOn w:val="1"/>
    <w:qFormat/>
    <w:uiPriority w:val="0"/>
    <w:pPr>
      <w:spacing w:line="320" w:lineRule="exact"/>
      <w:ind w:firstLine="200" w:firstLineChars="200"/>
      <w:jc w:val="center"/>
    </w:pPr>
    <w:rPr>
      <w:rFonts w:ascii="仿宋" w:hAnsi="仿宋" w:eastAsia="黑体"/>
      <w:bCs/>
      <w:sz w:val="24"/>
      <w:szCs w:val="28"/>
    </w:rPr>
  </w:style>
  <w:style w:type="paragraph" w:customStyle="1" w:styleId="2218">
    <w:name w:val="白鹤滩表格内容"/>
    <w:basedOn w:val="1"/>
    <w:qFormat/>
    <w:uiPriority w:val="0"/>
    <w:pPr>
      <w:snapToGrid w:val="0"/>
      <w:spacing w:line="360" w:lineRule="auto"/>
      <w:ind w:firstLine="200" w:firstLineChars="200"/>
      <w:jc w:val="center"/>
    </w:pPr>
    <w:rPr>
      <w:rFonts w:ascii="仿宋" w:hAnsi="仿宋" w:eastAsia="仿宋"/>
      <w:bCs/>
      <w:spacing w:val="14"/>
      <w:kern w:val="0"/>
      <w:sz w:val="18"/>
      <w:szCs w:val="18"/>
    </w:rPr>
  </w:style>
  <w:style w:type="paragraph" w:customStyle="1" w:styleId="2219">
    <w:name w:val="表格样式"/>
    <w:basedOn w:val="1"/>
    <w:qFormat/>
    <w:uiPriority w:val="0"/>
    <w:pPr>
      <w:adjustRightInd w:val="0"/>
      <w:snapToGrid w:val="0"/>
      <w:spacing w:line="360" w:lineRule="auto"/>
      <w:ind w:firstLine="480" w:firstLineChars="200"/>
      <w:jc w:val="center"/>
    </w:pPr>
    <w:rPr>
      <w:rFonts w:ascii="Times" w:hAnsi="Times" w:eastAsia="仿宋"/>
      <w:bCs/>
      <w:sz w:val="18"/>
      <w:szCs w:val="18"/>
    </w:rPr>
  </w:style>
  <w:style w:type="paragraph" w:customStyle="1" w:styleId="2220">
    <w:name w:val="样式 样式 宋体 小四 行距: 1.5 倍行距 + 首行缩进:  2 字符"/>
    <w:basedOn w:val="1"/>
    <w:qFormat/>
    <w:uiPriority w:val="0"/>
    <w:pPr>
      <w:adjustRightInd w:val="0"/>
      <w:snapToGrid w:val="0"/>
      <w:spacing w:line="360" w:lineRule="auto"/>
      <w:ind w:firstLine="200" w:firstLineChars="200"/>
    </w:pPr>
    <w:rPr>
      <w:rFonts w:ascii="仿宋" w:hAnsi="仿宋" w:eastAsia="仿宋" w:cs="黑体"/>
      <w:bCs/>
      <w:sz w:val="24"/>
      <w:szCs w:val="20"/>
    </w:rPr>
  </w:style>
  <w:style w:type="paragraph" w:customStyle="1" w:styleId="2221">
    <w:name w:val="样式 正文文本 + 小四 行距: 固定值 25 磅"/>
    <w:basedOn w:val="1"/>
    <w:qFormat/>
    <w:uiPriority w:val="0"/>
    <w:pPr>
      <w:spacing w:line="500" w:lineRule="exact"/>
      <w:ind w:firstLine="200" w:firstLineChars="200"/>
    </w:pPr>
    <w:rPr>
      <w:rFonts w:ascii="仿宋" w:hAnsi="仿宋" w:eastAsia="仿宋" w:cs="宋体"/>
      <w:bCs/>
      <w:sz w:val="24"/>
      <w:szCs w:val="20"/>
    </w:rPr>
  </w:style>
  <w:style w:type="paragraph" w:customStyle="1" w:styleId="2222">
    <w:name w:val="样式 题注 + 左"/>
    <w:basedOn w:val="22"/>
    <w:qFormat/>
    <w:uiPriority w:val="0"/>
    <w:pPr>
      <w:adjustRightInd w:val="0"/>
      <w:snapToGrid w:val="0"/>
      <w:ind w:left="200" w:leftChars="200"/>
      <w:jc w:val="left"/>
    </w:pPr>
    <w:rPr>
      <w:rFonts w:ascii="Times New Roman" w:hAnsi="Times New Roman" w:cs="黑体"/>
      <w:kern w:val="0"/>
      <w:szCs w:val="21"/>
    </w:rPr>
  </w:style>
  <w:style w:type="paragraph" w:customStyle="1" w:styleId="2223">
    <w:name w:val="Char Char Char1 Char Char Char1 Char Char Char Char"/>
    <w:basedOn w:val="1"/>
    <w:qFormat/>
    <w:uiPriority w:val="0"/>
    <w:pPr>
      <w:spacing w:line="360" w:lineRule="auto"/>
      <w:ind w:firstLine="200" w:firstLineChars="200"/>
    </w:pPr>
    <w:rPr>
      <w:rFonts w:ascii="仿宋" w:hAnsi="仿宋" w:eastAsia="仿宋"/>
      <w:bCs/>
      <w:sz w:val="24"/>
      <w:szCs w:val="28"/>
    </w:rPr>
  </w:style>
  <w:style w:type="paragraph" w:customStyle="1" w:styleId="2224">
    <w:name w:val="小四正文"/>
    <w:basedOn w:val="1"/>
    <w:qFormat/>
    <w:uiPriority w:val="0"/>
    <w:pPr>
      <w:snapToGrid w:val="0"/>
      <w:spacing w:line="300" w:lineRule="auto"/>
      <w:ind w:left="1021" w:firstLine="200" w:firstLineChars="200"/>
    </w:pPr>
    <w:rPr>
      <w:rFonts w:ascii="仿宋" w:hAnsi="仿宋" w:eastAsia="仿宋"/>
      <w:bCs/>
      <w:kern w:val="0"/>
      <w:sz w:val="24"/>
      <w:szCs w:val="28"/>
    </w:rPr>
  </w:style>
  <w:style w:type="paragraph" w:customStyle="1" w:styleId="2225">
    <w:name w:val="样式 标题 2 + 段前: 0 磅"/>
    <w:basedOn w:val="4"/>
    <w:qFormat/>
    <w:uiPriority w:val="0"/>
    <w:pPr>
      <w:adjustRightInd w:val="0"/>
      <w:snapToGrid w:val="0"/>
      <w:spacing w:before="0" w:beforeLines="100" w:after="0"/>
      <w:ind w:left="576" w:hanging="576"/>
    </w:pPr>
    <w:rPr>
      <w:rFonts w:ascii="Times" w:hAnsi="Times"/>
      <w:bCs w:val="0"/>
      <w:sz w:val="28"/>
      <w:szCs w:val="28"/>
      <w:lang w:val="en-US"/>
    </w:rPr>
  </w:style>
  <w:style w:type="paragraph" w:customStyle="1" w:styleId="2226">
    <w:name w:val="样式 小表文居中 + 首行缩进:  2 字符"/>
    <w:basedOn w:val="1"/>
    <w:qFormat/>
    <w:uiPriority w:val="0"/>
    <w:pPr>
      <w:autoSpaceDE w:val="0"/>
      <w:autoSpaceDN w:val="0"/>
      <w:adjustRightInd w:val="0"/>
      <w:snapToGrid w:val="0"/>
      <w:spacing w:before="20" w:line="500" w:lineRule="exact"/>
      <w:ind w:firstLine="200" w:firstLineChars="200"/>
      <w:jc w:val="center"/>
    </w:pPr>
    <w:rPr>
      <w:rFonts w:ascii="仿宋" w:hAnsi="仿宋" w:eastAsia="仿宋"/>
      <w:bCs/>
      <w:kern w:val="0"/>
      <w:sz w:val="18"/>
      <w:szCs w:val="20"/>
    </w:rPr>
  </w:style>
  <w:style w:type="paragraph" w:customStyle="1" w:styleId="2227">
    <w:name w:val="FM-BTH"/>
    <w:qFormat/>
    <w:uiPriority w:val="0"/>
    <w:pPr>
      <w:widowControl w:val="0"/>
      <w:tabs>
        <w:tab w:val="center" w:pos="6720"/>
        <w:tab w:val="right" w:pos="13440"/>
      </w:tabs>
      <w:adjustRightInd w:val="0"/>
      <w:snapToGrid w:val="0"/>
      <w:spacing w:line="500" w:lineRule="exact"/>
      <w:ind w:firstLine="100" w:firstLineChars="100"/>
      <w:jc w:val="both"/>
    </w:pPr>
    <w:rPr>
      <w:rFonts w:ascii="Times New Roman" w:hAnsi="Times New Roman" w:eastAsia="黑体" w:cs="Times New Roman"/>
      <w:b/>
      <w:kern w:val="2"/>
      <w:sz w:val="24"/>
      <w:szCs w:val="30"/>
      <w:lang w:val="en-US" w:eastAsia="zh-CN" w:bidi="ar-SA"/>
    </w:rPr>
  </w:style>
  <w:style w:type="paragraph" w:customStyle="1" w:styleId="2228">
    <w:name w:val="FM-TM"/>
    <w:qFormat/>
    <w:uiPriority w:val="0"/>
    <w:pPr>
      <w:widowControl w:val="0"/>
      <w:adjustRightInd w:val="0"/>
      <w:snapToGrid w:val="0"/>
      <w:spacing w:line="480" w:lineRule="exact"/>
      <w:jc w:val="center"/>
    </w:pPr>
    <w:rPr>
      <w:rFonts w:ascii="Times New Roman" w:hAnsi="Times New Roman" w:eastAsia="黑体" w:cs="Times New Roman"/>
      <w:b/>
      <w:kern w:val="2"/>
      <w:sz w:val="24"/>
      <w:szCs w:val="30"/>
      <w:lang w:val="en-US" w:eastAsia="zh-CN" w:bidi="ar-SA"/>
    </w:rPr>
  </w:style>
  <w:style w:type="character" w:customStyle="1" w:styleId="2229">
    <w:name w:val="LL-BT Char"/>
    <w:link w:val="2230"/>
    <w:qFormat/>
    <w:locked/>
    <w:uiPriority w:val="0"/>
    <w:rPr>
      <w:rFonts w:ascii="黑体" w:hAnsi="黑体" w:eastAsia="黑体"/>
      <w:b/>
      <w:bCs/>
      <w:sz w:val="24"/>
      <w:szCs w:val="24"/>
    </w:rPr>
  </w:style>
  <w:style w:type="paragraph" w:customStyle="1" w:styleId="2230">
    <w:name w:val="LL-BT"/>
    <w:basedOn w:val="1"/>
    <w:link w:val="2229"/>
    <w:qFormat/>
    <w:uiPriority w:val="0"/>
    <w:pPr>
      <w:tabs>
        <w:tab w:val="center" w:pos="4410"/>
        <w:tab w:val="right" w:pos="8820"/>
      </w:tabs>
      <w:adjustRightInd w:val="0"/>
      <w:snapToGrid w:val="0"/>
      <w:spacing w:line="500" w:lineRule="exact"/>
      <w:ind w:firstLine="200" w:firstLineChars="200"/>
    </w:pPr>
    <w:rPr>
      <w:rFonts w:ascii="黑体" w:hAnsi="黑体" w:eastAsia="黑体" w:cstheme="minorBidi"/>
      <w:b/>
      <w:bCs/>
      <w:sz w:val="24"/>
    </w:rPr>
  </w:style>
  <w:style w:type="character" w:customStyle="1" w:styleId="2231">
    <w:name w:val="DTX-05 Char"/>
    <w:link w:val="2232"/>
    <w:qFormat/>
    <w:locked/>
    <w:uiPriority w:val="0"/>
    <w:rPr>
      <w:b/>
      <w:sz w:val="24"/>
      <w:szCs w:val="24"/>
    </w:rPr>
  </w:style>
  <w:style w:type="paragraph" w:customStyle="1" w:styleId="2232">
    <w:name w:val="DTX-05"/>
    <w:link w:val="2231"/>
    <w:qFormat/>
    <w:uiPriority w:val="0"/>
    <w:pPr>
      <w:widowControl w:val="0"/>
      <w:adjustRightInd w:val="0"/>
      <w:snapToGrid w:val="0"/>
      <w:spacing w:line="500" w:lineRule="exact"/>
      <w:ind w:firstLine="482"/>
      <w:jc w:val="both"/>
    </w:pPr>
    <w:rPr>
      <w:rFonts w:asciiTheme="minorHAnsi" w:hAnsiTheme="minorHAnsi" w:eastAsiaTheme="minorEastAsia" w:cstheme="minorBidi"/>
      <w:b/>
      <w:kern w:val="2"/>
      <w:sz w:val="24"/>
      <w:szCs w:val="24"/>
      <w:lang w:val="en-US" w:eastAsia="zh-CN" w:bidi="ar-SA"/>
    </w:rPr>
  </w:style>
  <w:style w:type="paragraph" w:customStyle="1" w:styleId="2233">
    <w:name w:val="DTX-HBT"/>
    <w:qFormat/>
    <w:uiPriority w:val="0"/>
    <w:pPr>
      <w:widowControl w:val="0"/>
      <w:tabs>
        <w:tab w:val="center" w:pos="6825"/>
        <w:tab w:val="right" w:pos="13650"/>
      </w:tabs>
      <w:adjustRightInd w:val="0"/>
      <w:snapToGrid w:val="0"/>
      <w:spacing w:line="500" w:lineRule="exact"/>
      <w:ind w:left="100" w:leftChars="100"/>
      <w:jc w:val="both"/>
    </w:pPr>
    <w:rPr>
      <w:rFonts w:ascii="Times New Roman" w:hAnsi="Times New Roman" w:eastAsia="黑体" w:cs="Times New Roman"/>
      <w:b/>
      <w:sz w:val="24"/>
      <w:szCs w:val="24"/>
      <w:lang w:val="en-US" w:eastAsia="zh-CN" w:bidi="ar-SA"/>
    </w:rPr>
  </w:style>
  <w:style w:type="character" w:customStyle="1" w:styleId="2234">
    <w:name w:val="威居中 Char"/>
    <w:link w:val="2235"/>
    <w:qFormat/>
    <w:locked/>
    <w:uiPriority w:val="0"/>
    <w:rPr>
      <w:b/>
      <w:sz w:val="24"/>
      <w:szCs w:val="24"/>
    </w:rPr>
  </w:style>
  <w:style w:type="paragraph" w:customStyle="1" w:styleId="2235">
    <w:name w:val="威居中"/>
    <w:basedOn w:val="1"/>
    <w:link w:val="2234"/>
    <w:qFormat/>
    <w:uiPriority w:val="0"/>
    <w:pPr>
      <w:adjustRightInd w:val="0"/>
      <w:snapToGrid w:val="0"/>
      <w:spacing w:line="360" w:lineRule="auto"/>
      <w:ind w:firstLine="200" w:firstLineChars="200"/>
      <w:jc w:val="center"/>
    </w:pPr>
    <w:rPr>
      <w:rFonts w:asciiTheme="minorHAnsi" w:hAnsiTheme="minorHAnsi" w:eastAsiaTheme="minorEastAsia" w:cstheme="minorBidi"/>
      <w:b/>
      <w:sz w:val="24"/>
    </w:rPr>
  </w:style>
  <w:style w:type="character" w:customStyle="1" w:styleId="2236">
    <w:name w:val="a1 Char"/>
    <w:link w:val="2237"/>
    <w:qFormat/>
    <w:locked/>
    <w:uiPriority w:val="0"/>
    <w:rPr>
      <w:rFonts w:ascii="黑体" w:hAnsi="黑体" w:eastAsia="黑体"/>
      <w:b/>
      <w:bCs/>
      <w:sz w:val="30"/>
      <w:szCs w:val="30"/>
    </w:rPr>
  </w:style>
  <w:style w:type="paragraph" w:customStyle="1" w:styleId="2237">
    <w:name w:val="a1"/>
    <w:basedOn w:val="1"/>
    <w:link w:val="2236"/>
    <w:qFormat/>
    <w:uiPriority w:val="0"/>
    <w:pPr>
      <w:adjustRightInd w:val="0"/>
      <w:snapToGrid w:val="0"/>
      <w:spacing w:line="700" w:lineRule="exact"/>
      <w:ind w:firstLine="200" w:firstLineChars="200"/>
    </w:pPr>
    <w:rPr>
      <w:rFonts w:ascii="黑体" w:hAnsi="黑体" w:eastAsia="黑体" w:cstheme="minorBidi"/>
      <w:b/>
      <w:bCs/>
      <w:sz w:val="30"/>
      <w:szCs w:val="30"/>
    </w:rPr>
  </w:style>
  <w:style w:type="character" w:customStyle="1" w:styleId="2238">
    <w:name w:val="a2 Char"/>
    <w:link w:val="2239"/>
    <w:qFormat/>
    <w:locked/>
    <w:uiPriority w:val="0"/>
    <w:rPr>
      <w:rFonts w:ascii="黑体" w:hAnsi="黑体" w:eastAsia="黑体"/>
      <w:b/>
      <w:bCs/>
      <w:sz w:val="28"/>
      <w:szCs w:val="28"/>
    </w:rPr>
  </w:style>
  <w:style w:type="paragraph" w:customStyle="1" w:styleId="2239">
    <w:name w:val="a2"/>
    <w:basedOn w:val="1"/>
    <w:link w:val="2238"/>
    <w:qFormat/>
    <w:uiPriority w:val="0"/>
    <w:pPr>
      <w:adjustRightInd w:val="0"/>
      <w:snapToGrid w:val="0"/>
      <w:spacing w:line="560" w:lineRule="exact"/>
      <w:ind w:firstLine="200" w:firstLineChars="200"/>
      <w:outlineLvl w:val="0"/>
    </w:pPr>
    <w:rPr>
      <w:rFonts w:ascii="黑体" w:hAnsi="黑体" w:eastAsia="黑体" w:cstheme="minorBidi"/>
      <w:b/>
      <w:bCs/>
      <w:sz w:val="28"/>
      <w:szCs w:val="28"/>
    </w:rPr>
  </w:style>
  <w:style w:type="character" w:customStyle="1" w:styleId="2240">
    <w:name w:val="a-tm Char"/>
    <w:link w:val="2241"/>
    <w:qFormat/>
    <w:locked/>
    <w:uiPriority w:val="0"/>
    <w:rPr>
      <w:rFonts w:ascii="黑体" w:hAnsi="宋体" w:eastAsia="黑体"/>
      <w:b/>
      <w:sz w:val="24"/>
      <w:szCs w:val="24"/>
    </w:rPr>
  </w:style>
  <w:style w:type="paragraph" w:customStyle="1" w:styleId="2241">
    <w:name w:val="a-tm"/>
    <w:basedOn w:val="1"/>
    <w:link w:val="2240"/>
    <w:qFormat/>
    <w:uiPriority w:val="0"/>
    <w:pPr>
      <w:tabs>
        <w:tab w:val="left" w:pos="540"/>
        <w:tab w:val="left" w:pos="720"/>
      </w:tabs>
      <w:adjustRightInd w:val="0"/>
      <w:snapToGrid w:val="0"/>
      <w:spacing w:line="500" w:lineRule="exact"/>
      <w:ind w:firstLine="723" w:firstLineChars="300"/>
      <w:jc w:val="center"/>
    </w:pPr>
    <w:rPr>
      <w:rFonts w:ascii="黑体" w:hAnsi="宋体" w:eastAsia="黑体" w:cstheme="minorBidi"/>
      <w:b/>
      <w:sz w:val="24"/>
    </w:rPr>
  </w:style>
  <w:style w:type="character" w:customStyle="1" w:styleId="2242">
    <w:name w:val="中水东北公司报告正文 Char"/>
    <w:link w:val="2243"/>
    <w:qFormat/>
    <w:locked/>
    <w:uiPriority w:val="0"/>
    <w:rPr>
      <w:sz w:val="24"/>
      <w:szCs w:val="24"/>
    </w:rPr>
  </w:style>
  <w:style w:type="paragraph" w:customStyle="1" w:styleId="2243">
    <w:name w:val="中水东北公司报告正文"/>
    <w:basedOn w:val="1"/>
    <w:link w:val="2242"/>
    <w:qFormat/>
    <w:uiPriority w:val="0"/>
    <w:pPr>
      <w:spacing w:line="500" w:lineRule="exact"/>
      <w:ind w:firstLine="200" w:firstLineChars="200"/>
    </w:pPr>
    <w:rPr>
      <w:rFonts w:asciiTheme="minorHAnsi" w:hAnsiTheme="minorHAnsi" w:eastAsiaTheme="minorEastAsia" w:cstheme="minorBidi"/>
      <w:sz w:val="24"/>
    </w:rPr>
  </w:style>
  <w:style w:type="paragraph" w:customStyle="1" w:styleId="2244">
    <w:name w:val="Char2 Char Char Char8"/>
    <w:basedOn w:val="1"/>
    <w:qFormat/>
    <w:uiPriority w:val="0"/>
    <w:pPr>
      <w:spacing w:beforeLines="50" w:line="360" w:lineRule="auto"/>
      <w:ind w:firstLine="200" w:firstLineChars="200"/>
    </w:pPr>
    <w:rPr>
      <w:rFonts w:ascii="宋体" w:hAnsi="宋体" w:eastAsia="仿宋" w:cs="宋体"/>
      <w:bCs/>
      <w:color w:val="000000"/>
      <w:sz w:val="24"/>
      <w:szCs w:val="28"/>
    </w:rPr>
  </w:style>
  <w:style w:type="paragraph" w:customStyle="1" w:styleId="2245">
    <w:name w:val="纯文本21"/>
    <w:basedOn w:val="1"/>
    <w:qFormat/>
    <w:uiPriority w:val="0"/>
    <w:pPr>
      <w:adjustRightInd w:val="0"/>
      <w:spacing w:line="360" w:lineRule="auto"/>
      <w:ind w:firstLine="200" w:firstLineChars="200"/>
    </w:pPr>
    <w:rPr>
      <w:rFonts w:ascii="宋体" w:hAnsi="Courier New" w:eastAsia="仿宋"/>
      <w:bCs/>
      <w:sz w:val="24"/>
      <w:szCs w:val="20"/>
    </w:rPr>
  </w:style>
  <w:style w:type="paragraph" w:customStyle="1" w:styleId="2246">
    <w:name w:val="Char Char Char Char Char1 Char Char Char Char Char Char Char2"/>
    <w:basedOn w:val="26"/>
    <w:qFormat/>
    <w:uiPriority w:val="0"/>
  </w:style>
  <w:style w:type="paragraph" w:customStyle="1" w:styleId="2247">
    <w:name w:val="Char2 Char Char Char7"/>
    <w:basedOn w:val="1"/>
    <w:qFormat/>
    <w:uiPriority w:val="0"/>
    <w:pPr>
      <w:spacing w:beforeLines="50" w:line="360" w:lineRule="auto"/>
      <w:ind w:firstLine="200" w:firstLineChars="200"/>
    </w:pPr>
    <w:rPr>
      <w:rFonts w:ascii="宋体" w:hAnsi="宋体" w:eastAsia="仿宋" w:cs="宋体"/>
      <w:bCs/>
      <w:color w:val="000000"/>
      <w:sz w:val="24"/>
      <w:szCs w:val="28"/>
    </w:rPr>
  </w:style>
  <w:style w:type="paragraph" w:customStyle="1" w:styleId="2248">
    <w:name w:val="Char Char Char Char Char1 Char Char Char Char Char Char Char1"/>
    <w:basedOn w:val="26"/>
    <w:qFormat/>
    <w:uiPriority w:val="0"/>
  </w:style>
  <w:style w:type="paragraph" w:customStyle="1" w:styleId="2249">
    <w:name w:val="font23"/>
    <w:basedOn w:val="1"/>
    <w:qFormat/>
    <w:uiPriority w:val="0"/>
    <w:pPr>
      <w:widowControl/>
      <w:spacing w:before="100" w:beforeAutospacing="1" w:after="100" w:afterAutospacing="1" w:line="360" w:lineRule="auto"/>
      <w:ind w:firstLine="200" w:firstLineChars="200"/>
      <w:jc w:val="left"/>
    </w:pPr>
    <w:rPr>
      <w:rFonts w:ascii="宋体" w:hAnsi="宋体" w:eastAsia="仿宋" w:cs="宋体"/>
      <w:bCs/>
      <w:color w:val="000000"/>
      <w:kern w:val="0"/>
      <w:sz w:val="18"/>
      <w:szCs w:val="18"/>
    </w:rPr>
  </w:style>
  <w:style w:type="paragraph" w:customStyle="1" w:styleId="2250">
    <w:name w:val="font24"/>
    <w:basedOn w:val="1"/>
    <w:qFormat/>
    <w:uiPriority w:val="0"/>
    <w:pPr>
      <w:widowControl/>
      <w:spacing w:before="100" w:beforeAutospacing="1" w:after="100" w:afterAutospacing="1" w:line="360" w:lineRule="auto"/>
      <w:ind w:firstLine="200" w:firstLineChars="200"/>
      <w:jc w:val="left"/>
    </w:pPr>
    <w:rPr>
      <w:rFonts w:ascii="宋体" w:hAnsi="宋体" w:eastAsia="仿宋" w:cs="宋体"/>
      <w:b/>
      <w:color w:val="000000"/>
      <w:kern w:val="0"/>
      <w:sz w:val="18"/>
      <w:szCs w:val="18"/>
    </w:rPr>
  </w:style>
  <w:style w:type="paragraph" w:customStyle="1" w:styleId="2251">
    <w:name w:val="font25"/>
    <w:basedOn w:val="1"/>
    <w:qFormat/>
    <w:uiPriority w:val="0"/>
    <w:pPr>
      <w:widowControl/>
      <w:spacing w:before="100" w:beforeAutospacing="1" w:after="100" w:afterAutospacing="1" w:line="360" w:lineRule="auto"/>
      <w:ind w:firstLine="200" w:firstLineChars="200"/>
      <w:jc w:val="left"/>
    </w:pPr>
    <w:rPr>
      <w:rFonts w:ascii="宋体" w:hAnsi="宋体" w:eastAsia="仿宋" w:cs="宋体"/>
      <w:bCs/>
      <w:color w:val="000000"/>
      <w:kern w:val="0"/>
      <w:sz w:val="18"/>
      <w:szCs w:val="18"/>
    </w:rPr>
  </w:style>
  <w:style w:type="paragraph" w:customStyle="1" w:styleId="2252">
    <w:name w:val="font26"/>
    <w:basedOn w:val="1"/>
    <w:qFormat/>
    <w:uiPriority w:val="0"/>
    <w:pPr>
      <w:widowControl/>
      <w:spacing w:before="100" w:beforeAutospacing="1" w:after="100" w:afterAutospacing="1" w:line="360" w:lineRule="auto"/>
      <w:ind w:firstLine="200" w:firstLineChars="200"/>
      <w:jc w:val="left"/>
    </w:pPr>
    <w:rPr>
      <w:rFonts w:ascii="宋体" w:hAnsi="宋体" w:eastAsia="仿宋" w:cs="宋体"/>
      <w:bCs/>
      <w:kern w:val="0"/>
      <w:sz w:val="24"/>
      <w:szCs w:val="28"/>
    </w:rPr>
  </w:style>
  <w:style w:type="paragraph" w:customStyle="1" w:styleId="2253">
    <w:name w:val="列出段落4"/>
    <w:basedOn w:val="1"/>
    <w:qFormat/>
    <w:uiPriority w:val="0"/>
    <w:pPr>
      <w:spacing w:line="360" w:lineRule="auto"/>
      <w:ind w:firstLine="420" w:firstLineChars="200"/>
    </w:pPr>
    <w:rPr>
      <w:rFonts w:ascii="仿宋" w:hAnsi="仿宋" w:eastAsia="仿宋"/>
      <w:bCs/>
      <w:sz w:val="24"/>
      <w:szCs w:val="28"/>
    </w:rPr>
  </w:style>
  <w:style w:type="paragraph" w:customStyle="1" w:styleId="2254">
    <w:name w:val="xl145"/>
    <w:basedOn w:val="1"/>
    <w:qFormat/>
    <w:uiPriority w:val="0"/>
    <w:pPr>
      <w:widowControl/>
      <w:pBdr>
        <w:left w:val="single" w:color="auto" w:sz="4" w:space="0"/>
        <w:bottom w:val="single" w:color="auto" w:sz="4" w:space="0"/>
        <w:right w:val="single" w:color="auto" w:sz="4" w:space="0"/>
      </w:pBdr>
      <w:spacing w:before="100" w:beforeAutospacing="1" w:after="100" w:afterAutospacing="1" w:line="360" w:lineRule="auto"/>
      <w:ind w:firstLine="200" w:firstLineChars="200"/>
      <w:jc w:val="center"/>
    </w:pPr>
    <w:rPr>
      <w:rFonts w:ascii="Arial Unicode MS" w:hAnsi="Arial Unicode MS" w:eastAsia="Arial Unicode MS" w:cs="Arial Unicode MS"/>
      <w:bCs/>
      <w:kern w:val="0"/>
      <w:sz w:val="24"/>
      <w:szCs w:val="28"/>
    </w:rPr>
  </w:style>
  <w:style w:type="paragraph" w:customStyle="1" w:styleId="2255">
    <w:name w:val="xl142"/>
    <w:basedOn w:val="1"/>
    <w:qFormat/>
    <w:uiPriority w:val="0"/>
    <w:pPr>
      <w:widowControl/>
      <w:pBdr>
        <w:left w:val="single" w:color="auto" w:sz="8" w:space="0"/>
        <w:bottom w:val="single" w:color="auto" w:sz="8" w:space="0"/>
        <w:right w:val="single" w:color="auto" w:sz="8" w:space="0"/>
      </w:pBdr>
      <w:spacing w:before="100" w:beforeAutospacing="1" w:after="100" w:afterAutospacing="1" w:line="360" w:lineRule="auto"/>
      <w:ind w:firstLine="200" w:firstLineChars="200"/>
      <w:jc w:val="center"/>
    </w:pPr>
    <w:rPr>
      <w:rFonts w:ascii="仿宋" w:hAnsi="仿宋" w:eastAsia="仿宋"/>
      <w:bCs/>
      <w:kern w:val="0"/>
      <w:sz w:val="24"/>
      <w:szCs w:val="21"/>
    </w:rPr>
  </w:style>
  <w:style w:type="paragraph" w:customStyle="1" w:styleId="2256">
    <w:name w:val="xl143"/>
    <w:basedOn w:val="1"/>
    <w:qFormat/>
    <w:uiPriority w:val="0"/>
    <w:pPr>
      <w:widowControl/>
      <w:pBdr>
        <w:bottom w:val="single" w:color="auto" w:sz="8" w:space="0"/>
        <w:right w:val="single" w:color="auto" w:sz="8" w:space="0"/>
      </w:pBdr>
      <w:spacing w:before="100" w:beforeAutospacing="1" w:after="100" w:afterAutospacing="1" w:line="360" w:lineRule="auto"/>
      <w:ind w:firstLine="200" w:firstLineChars="200"/>
      <w:jc w:val="center"/>
    </w:pPr>
    <w:rPr>
      <w:rFonts w:ascii="宋体" w:hAnsi="宋体" w:eastAsia="仿宋" w:cs="宋体"/>
      <w:bCs/>
      <w:kern w:val="0"/>
      <w:sz w:val="24"/>
      <w:szCs w:val="21"/>
    </w:rPr>
  </w:style>
  <w:style w:type="paragraph" w:customStyle="1" w:styleId="2257">
    <w:name w:val="xl144"/>
    <w:basedOn w:val="1"/>
    <w:qFormat/>
    <w:uiPriority w:val="0"/>
    <w:pPr>
      <w:widowControl/>
      <w:pBdr>
        <w:bottom w:val="single" w:color="auto" w:sz="8" w:space="0"/>
        <w:right w:val="single" w:color="auto" w:sz="8" w:space="0"/>
      </w:pBdr>
      <w:spacing w:before="100" w:beforeAutospacing="1" w:after="100" w:afterAutospacing="1" w:line="360" w:lineRule="auto"/>
      <w:ind w:firstLine="200" w:firstLineChars="200"/>
      <w:jc w:val="center"/>
    </w:pPr>
    <w:rPr>
      <w:rFonts w:ascii="仿宋" w:hAnsi="仿宋" w:eastAsia="仿宋"/>
      <w:bCs/>
      <w:kern w:val="0"/>
      <w:sz w:val="24"/>
      <w:szCs w:val="21"/>
    </w:rPr>
  </w:style>
  <w:style w:type="paragraph" w:customStyle="1" w:styleId="2258">
    <w:name w:val="xl146"/>
    <w:basedOn w:val="1"/>
    <w:qFormat/>
    <w:uiPriority w:val="0"/>
    <w:pPr>
      <w:widowControl/>
      <w:pBdr>
        <w:bottom w:val="single" w:color="auto" w:sz="8" w:space="0"/>
      </w:pBdr>
      <w:spacing w:before="100" w:beforeAutospacing="1" w:after="100" w:afterAutospacing="1" w:line="360" w:lineRule="auto"/>
      <w:ind w:firstLine="200" w:firstLineChars="200"/>
      <w:jc w:val="center"/>
    </w:pPr>
    <w:rPr>
      <w:rFonts w:ascii="仿宋" w:hAnsi="仿宋" w:eastAsia="仿宋"/>
      <w:b/>
      <w:kern w:val="0"/>
      <w:sz w:val="24"/>
      <w:szCs w:val="21"/>
    </w:rPr>
  </w:style>
  <w:style w:type="paragraph" w:customStyle="1" w:styleId="2259">
    <w:name w:val="xl147"/>
    <w:basedOn w:val="1"/>
    <w:qFormat/>
    <w:uiPriority w:val="0"/>
    <w:pPr>
      <w:widowControl/>
      <w:pBdr>
        <w:left w:val="single" w:color="auto" w:sz="8" w:space="0"/>
        <w:bottom w:val="single" w:color="auto" w:sz="8" w:space="0"/>
        <w:right w:val="single" w:color="auto" w:sz="8" w:space="0"/>
      </w:pBdr>
      <w:spacing w:before="100" w:beforeAutospacing="1" w:after="100" w:afterAutospacing="1" w:line="360" w:lineRule="auto"/>
      <w:ind w:firstLine="200" w:firstLineChars="200"/>
      <w:jc w:val="center"/>
    </w:pPr>
    <w:rPr>
      <w:rFonts w:ascii="宋体" w:hAnsi="宋体" w:eastAsia="仿宋" w:cs="宋体"/>
      <w:bCs/>
      <w:kern w:val="0"/>
      <w:sz w:val="24"/>
      <w:szCs w:val="21"/>
    </w:rPr>
  </w:style>
  <w:style w:type="paragraph" w:customStyle="1" w:styleId="2260">
    <w:name w:val="xl148"/>
    <w:basedOn w:val="1"/>
    <w:qFormat/>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line="360" w:lineRule="auto"/>
      <w:ind w:firstLine="200" w:firstLineChars="200"/>
      <w:jc w:val="center"/>
    </w:pPr>
    <w:rPr>
      <w:rFonts w:ascii="宋体" w:hAnsi="宋体" w:eastAsia="仿宋" w:cs="宋体"/>
      <w:bCs/>
      <w:kern w:val="0"/>
      <w:sz w:val="24"/>
      <w:szCs w:val="21"/>
    </w:rPr>
  </w:style>
  <w:style w:type="paragraph" w:customStyle="1" w:styleId="2261">
    <w:name w:val="xl14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ind w:firstLine="200" w:firstLineChars="200"/>
      <w:jc w:val="center"/>
    </w:pPr>
    <w:rPr>
      <w:rFonts w:ascii="仿宋" w:hAnsi="仿宋" w:eastAsia="仿宋"/>
      <w:bCs/>
      <w:kern w:val="0"/>
      <w:sz w:val="24"/>
      <w:szCs w:val="21"/>
    </w:rPr>
  </w:style>
  <w:style w:type="paragraph" w:customStyle="1" w:styleId="2262">
    <w:name w:val="xl15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ind w:firstLine="200" w:firstLineChars="200"/>
      <w:jc w:val="center"/>
    </w:pPr>
    <w:rPr>
      <w:rFonts w:ascii="仿宋" w:hAnsi="仿宋" w:eastAsia="仿宋"/>
      <w:b/>
      <w:kern w:val="0"/>
      <w:sz w:val="24"/>
      <w:szCs w:val="21"/>
    </w:rPr>
  </w:style>
  <w:style w:type="paragraph" w:customStyle="1" w:styleId="2263">
    <w:name w:val="样式 标题 1Head 1wsah1一、标题 1 Char Char标题0标题 1（报告）(小2黑)标题 1 Ch..."/>
    <w:basedOn w:val="3"/>
    <w:qFormat/>
    <w:uiPriority w:val="0"/>
    <w:pPr>
      <w:pageBreakBefore/>
      <w:spacing w:before="0"/>
      <w:ind w:left="432" w:hanging="432"/>
      <w:jc w:val="center"/>
    </w:pPr>
    <w:rPr>
      <w:rFonts w:ascii="Times New Roman" w:hAnsi="Times New Roman" w:cs="宋体"/>
      <w:kern w:val="0"/>
      <w:sz w:val="44"/>
      <w:szCs w:val="20"/>
      <w:lang w:val="en-US"/>
    </w:rPr>
  </w:style>
  <w:style w:type="paragraph" w:customStyle="1" w:styleId="2264">
    <w:name w:val="样式 表中文字 + 行距: 固定值 14 磅"/>
    <w:basedOn w:val="1"/>
    <w:qFormat/>
    <w:uiPriority w:val="0"/>
    <w:pPr>
      <w:widowControl/>
      <w:adjustRightInd w:val="0"/>
      <w:snapToGrid w:val="0"/>
      <w:spacing w:line="280" w:lineRule="exact"/>
      <w:ind w:firstLine="200" w:firstLineChars="200"/>
      <w:jc w:val="center"/>
    </w:pPr>
    <w:rPr>
      <w:rFonts w:ascii="仿宋" w:hAnsi="仿宋" w:eastAsia="华文中宋"/>
      <w:bCs/>
      <w:kern w:val="0"/>
      <w:sz w:val="24"/>
      <w:szCs w:val="20"/>
    </w:rPr>
  </w:style>
  <w:style w:type="paragraph" w:customStyle="1" w:styleId="2265">
    <w:name w:val="表1表2"/>
    <w:basedOn w:val="1"/>
    <w:qFormat/>
    <w:uiPriority w:val="0"/>
    <w:pPr>
      <w:autoSpaceDE w:val="0"/>
      <w:autoSpaceDN w:val="0"/>
      <w:adjustRightInd w:val="0"/>
      <w:spacing w:line="360" w:lineRule="auto"/>
      <w:jc w:val="center"/>
    </w:pPr>
    <w:rPr>
      <w:rFonts w:ascii="仿宋" w:hAnsi="仿宋" w:eastAsia="仿宋体"/>
      <w:bCs/>
      <w:kern w:val="0"/>
      <w:sz w:val="24"/>
      <w:szCs w:val="20"/>
    </w:rPr>
  </w:style>
  <w:style w:type="paragraph" w:customStyle="1" w:styleId="2266">
    <w:name w:val="body"/>
    <w:basedOn w:val="1"/>
    <w:qFormat/>
    <w:uiPriority w:val="0"/>
    <w:pPr>
      <w:spacing w:line="360" w:lineRule="auto"/>
    </w:pPr>
    <w:rPr>
      <w:rFonts w:ascii="宋体" w:hAnsi="宋体" w:eastAsia="仿宋"/>
      <w:bCs/>
      <w:sz w:val="24"/>
      <w:szCs w:val="20"/>
    </w:rPr>
  </w:style>
  <w:style w:type="paragraph" w:customStyle="1" w:styleId="2267">
    <w:name w:val="样式 样式 样式 样式 (西文) 仿宋_GB2312 (中文) 仿宋_GB2312 加粗 段前: 0.5 行 段后: 6 磅 行..."/>
    <w:basedOn w:val="1"/>
    <w:qFormat/>
    <w:uiPriority w:val="0"/>
    <w:pPr>
      <w:adjustRightInd w:val="0"/>
      <w:snapToGrid w:val="0"/>
      <w:spacing w:line="300" w:lineRule="auto"/>
      <w:ind w:firstLine="200" w:firstLineChars="200"/>
    </w:pPr>
    <w:rPr>
      <w:rFonts w:ascii="仿宋" w:hAnsi="仿宋" w:eastAsia="仿宋_GB2312" w:cs="宋体"/>
      <w:b/>
      <w:sz w:val="28"/>
      <w:szCs w:val="20"/>
    </w:rPr>
  </w:style>
  <w:style w:type="paragraph" w:customStyle="1" w:styleId="2268">
    <w:name w:val="Char Char Char Char Char Char Char Char Char Char Char Char Char Char Char Char Char Char Char Char Char Char Char Char Char Char Char Char Char Char Char Char Char Char Char Char Char Char Char Char Char Char Char Char Char Char"/>
    <w:basedOn w:val="1"/>
    <w:next w:val="1"/>
    <w:qFormat/>
    <w:uiPriority w:val="0"/>
    <w:pPr>
      <w:pBdr>
        <w:right w:val="single" w:color="auto" w:sz="12" w:space="4"/>
      </w:pBdr>
      <w:spacing w:line="360" w:lineRule="auto"/>
      <w:ind w:firstLine="200" w:firstLineChars="200"/>
    </w:pPr>
    <w:rPr>
      <w:rFonts w:ascii="仿宋" w:hAnsi="仿宋" w:eastAsia="仿宋"/>
      <w:bCs/>
      <w:sz w:val="28"/>
      <w:szCs w:val="20"/>
    </w:rPr>
  </w:style>
  <w:style w:type="paragraph" w:customStyle="1" w:styleId="2269">
    <w:name w:val="Char18"/>
    <w:basedOn w:val="1"/>
    <w:qFormat/>
    <w:uiPriority w:val="0"/>
    <w:pPr>
      <w:adjustRightInd w:val="0"/>
      <w:snapToGrid w:val="0"/>
      <w:ind w:firstLine="200" w:firstLineChars="200"/>
    </w:pPr>
    <w:rPr>
      <w:rFonts w:ascii="Tahoma" w:hAnsi="Tahoma" w:eastAsia="仿宋_GB2312"/>
      <w:bCs/>
      <w:kern w:val="0"/>
      <w:sz w:val="24"/>
      <w:szCs w:val="20"/>
    </w:rPr>
  </w:style>
  <w:style w:type="paragraph" w:customStyle="1" w:styleId="2270">
    <w:name w:val="样式 正文文本 + 四号 段后: 0 磅 行距: 固定值 24 磅"/>
    <w:basedOn w:val="34"/>
    <w:qFormat/>
    <w:uiPriority w:val="0"/>
    <w:pPr>
      <w:spacing w:after="0" w:line="480" w:lineRule="exact"/>
      <w:ind w:firstLine="630" w:firstLineChars="225"/>
    </w:pPr>
    <w:rPr>
      <w:rFonts w:ascii="仿宋" w:hAnsi="仿宋" w:eastAsia="宋体" w:cs="Times New Roman"/>
      <w:bCs/>
      <w:sz w:val="28"/>
      <w:szCs w:val="20"/>
    </w:rPr>
  </w:style>
  <w:style w:type="paragraph" w:customStyle="1" w:styleId="2271">
    <w:name w:val="样式 文字 + 段前: 7.8 磅"/>
    <w:basedOn w:val="1"/>
    <w:qFormat/>
    <w:uiPriority w:val="0"/>
    <w:pPr>
      <w:adjustRightInd w:val="0"/>
      <w:snapToGrid w:val="0"/>
      <w:spacing w:line="360" w:lineRule="auto"/>
      <w:ind w:firstLine="480" w:firstLineChars="200"/>
    </w:pPr>
    <w:rPr>
      <w:rFonts w:ascii="仿宋" w:hAnsi="仿宋" w:eastAsia="仿宋"/>
      <w:bCs/>
      <w:sz w:val="24"/>
      <w:szCs w:val="20"/>
    </w:rPr>
  </w:style>
  <w:style w:type="character" w:customStyle="1" w:styleId="2272">
    <w:name w:val="样式 正文（首行缩进两字） + 首行缩进:  2 字符 Char"/>
    <w:link w:val="2273"/>
    <w:qFormat/>
    <w:locked/>
    <w:uiPriority w:val="0"/>
    <w:rPr>
      <w:sz w:val="24"/>
    </w:rPr>
  </w:style>
  <w:style w:type="paragraph" w:customStyle="1" w:styleId="2273">
    <w:name w:val="样式 正文（首行缩进两字） + 首行缩进:  2 字符"/>
    <w:basedOn w:val="21"/>
    <w:link w:val="2272"/>
    <w:qFormat/>
    <w:uiPriority w:val="0"/>
    <w:pPr>
      <w:adjustRightInd w:val="0"/>
      <w:spacing w:line="360" w:lineRule="auto"/>
      <w:ind w:firstLine="480" w:firstLineChars="200"/>
    </w:pPr>
    <w:rPr>
      <w:sz w:val="24"/>
    </w:rPr>
  </w:style>
  <w:style w:type="paragraph" w:customStyle="1" w:styleId="2274">
    <w:name w:val="样式 标题 2SeHead wsa2ChapterChapter Title + 黑体 段前: 6 磅"/>
    <w:basedOn w:val="4"/>
    <w:qFormat/>
    <w:uiPriority w:val="0"/>
    <w:pPr>
      <w:widowControl/>
      <w:tabs>
        <w:tab w:val="left" w:pos="1320"/>
      </w:tabs>
      <w:snapToGrid w:val="0"/>
      <w:spacing w:before="0" w:after="0"/>
      <w:ind w:left="1320" w:hanging="420"/>
      <w:jc w:val="left"/>
    </w:pPr>
    <w:rPr>
      <w:rFonts w:ascii="黑体"/>
      <w:bCs w:val="0"/>
      <w:lang w:val="en-US"/>
    </w:rPr>
  </w:style>
  <w:style w:type="paragraph" w:customStyle="1" w:styleId="2275">
    <w:name w:val="样式 标题 2SeHead wsa2ChapterChapter Title + 宋体"/>
    <w:basedOn w:val="4"/>
    <w:qFormat/>
    <w:uiPriority w:val="0"/>
    <w:pPr>
      <w:widowControl/>
      <w:tabs>
        <w:tab w:val="left" w:pos="1320"/>
      </w:tabs>
      <w:snapToGrid w:val="0"/>
      <w:spacing w:before="0" w:after="0"/>
      <w:ind w:left="1320" w:hanging="420"/>
      <w:jc w:val="left"/>
    </w:pPr>
    <w:rPr>
      <w:rFonts w:ascii="黑体"/>
      <w:bCs w:val="0"/>
      <w:lang w:val="en-US"/>
    </w:rPr>
  </w:style>
  <w:style w:type="paragraph" w:customStyle="1" w:styleId="2276">
    <w:name w:val="样式 标题 3 + 五号"/>
    <w:basedOn w:val="5"/>
    <w:semiHidden/>
    <w:qFormat/>
    <w:uiPriority w:val="0"/>
    <w:pPr>
      <w:tabs>
        <w:tab w:val="left" w:pos="5580"/>
      </w:tabs>
      <w:snapToGrid w:val="0"/>
      <w:spacing w:beforeLines="0" w:afterLines="0"/>
      <w:ind w:left="720" w:hanging="720"/>
    </w:pPr>
    <w:rPr>
      <w:b w:val="0"/>
      <w:kern w:val="44"/>
      <w:lang w:val="en-US"/>
    </w:rPr>
  </w:style>
  <w:style w:type="paragraph" w:customStyle="1" w:styleId="2277">
    <w:name w:val="Title.2"/>
    <w:qFormat/>
    <w:uiPriority w:val="0"/>
    <w:pPr>
      <w:keepNext/>
      <w:keepLines/>
      <w:spacing w:beforeLines="50"/>
      <w:outlineLvl w:val="1"/>
    </w:pPr>
    <w:rPr>
      <w:rFonts w:ascii="Times New Roman" w:hAnsi="Times New Roman" w:eastAsia="黑体" w:cs="Times New Roman"/>
      <w:sz w:val="28"/>
      <w:lang w:val="en-US" w:eastAsia="zh-CN" w:bidi="ar-SA"/>
    </w:rPr>
  </w:style>
  <w:style w:type="paragraph" w:customStyle="1" w:styleId="2278">
    <w:name w:val="正文-G Char Char"/>
    <w:basedOn w:val="1"/>
    <w:qFormat/>
    <w:uiPriority w:val="0"/>
    <w:pPr>
      <w:spacing w:line="400" w:lineRule="exact"/>
      <w:ind w:firstLine="480" w:firstLineChars="200"/>
    </w:pPr>
    <w:rPr>
      <w:rFonts w:ascii="仿宋" w:hAnsi="仿宋" w:eastAsia="仿宋_GB2312"/>
      <w:bCs/>
      <w:kern w:val="0"/>
      <w:sz w:val="24"/>
      <w:szCs w:val="20"/>
    </w:rPr>
  </w:style>
  <w:style w:type="paragraph" w:customStyle="1" w:styleId="2279">
    <w:name w:val="样式 标题 2标题 2 Char标题 2 Char Char节标题 1.11.1标题2b2SeHead wsa2..."/>
    <w:basedOn w:val="4"/>
    <w:qFormat/>
    <w:uiPriority w:val="0"/>
    <w:pPr>
      <w:tabs>
        <w:tab w:val="left" w:pos="576"/>
      </w:tabs>
      <w:spacing w:before="0" w:after="0"/>
      <w:ind w:left="578" w:hanging="578"/>
    </w:pPr>
    <w:rPr>
      <w:b w:val="0"/>
      <w:sz w:val="32"/>
      <w:szCs w:val="32"/>
      <w:lang w:val="en-US"/>
    </w:rPr>
  </w:style>
  <w:style w:type="paragraph" w:customStyle="1" w:styleId="2280">
    <w:name w:val="样式 标题 3条标题1.1.13h33rd levelH3l3CTReHead 3 WSA标题 3 Char..."/>
    <w:basedOn w:val="5"/>
    <w:qFormat/>
    <w:uiPriority w:val="0"/>
    <w:pPr>
      <w:tabs>
        <w:tab w:val="left" w:pos="720"/>
      </w:tabs>
      <w:spacing w:beforeLines="0" w:after="120" w:afterLines="0"/>
      <w:ind w:left="1797" w:hanging="720"/>
    </w:pPr>
    <w:rPr>
      <w:kern w:val="2"/>
      <w:sz w:val="30"/>
      <w:szCs w:val="32"/>
      <w:lang w:val="en-US"/>
    </w:rPr>
  </w:style>
  <w:style w:type="paragraph" w:customStyle="1" w:styleId="2281">
    <w:name w:val="样式 标题 2 + 小三 加粗"/>
    <w:basedOn w:val="4"/>
    <w:qFormat/>
    <w:uiPriority w:val="0"/>
    <w:pPr>
      <w:spacing w:before="0" w:beforeLines="50" w:after="0" w:afterLines="50" w:line="240" w:lineRule="auto"/>
      <w:ind w:left="576" w:hanging="576"/>
      <w:jc w:val="left"/>
    </w:pPr>
    <w:rPr>
      <w:b w:val="0"/>
      <w:szCs w:val="32"/>
      <w:lang w:val="en-US"/>
    </w:rPr>
  </w:style>
  <w:style w:type="paragraph" w:customStyle="1" w:styleId="2282">
    <w:name w:val="样式 正文首行缩进 2 + 首行缩进:  2 字符"/>
    <w:basedOn w:val="88"/>
    <w:qFormat/>
    <w:uiPriority w:val="0"/>
    <w:pPr>
      <w:ind w:left="0" w:leftChars="0" w:firstLine="480"/>
    </w:pPr>
    <w:rPr>
      <w:rFonts w:cs="宋体"/>
      <w:szCs w:val="20"/>
    </w:rPr>
  </w:style>
  <w:style w:type="paragraph" w:customStyle="1" w:styleId="2283">
    <w:name w:val="+标题2"/>
    <w:basedOn w:val="4"/>
    <w:qFormat/>
    <w:uiPriority w:val="0"/>
    <w:pPr>
      <w:tabs>
        <w:tab w:val="left" w:pos="992"/>
      </w:tabs>
    </w:pPr>
    <w:rPr>
      <w:rFonts w:ascii="Times New Roman" w:hAnsi="Times New Roman"/>
      <w:b w:val="0"/>
      <w:sz w:val="28"/>
      <w:szCs w:val="28"/>
      <w:lang w:val="en-US"/>
    </w:rPr>
  </w:style>
  <w:style w:type="paragraph" w:customStyle="1" w:styleId="2284">
    <w:name w:val="样式 题注 + 居中"/>
    <w:basedOn w:val="22"/>
    <w:qFormat/>
    <w:uiPriority w:val="0"/>
    <w:pPr>
      <w:spacing w:before="152" w:after="160"/>
      <w:ind w:firstLine="0" w:firstLineChars="0"/>
      <w:jc w:val="center"/>
    </w:pPr>
    <w:rPr>
      <w:b/>
      <w:bCs/>
      <w:sz w:val="22"/>
    </w:rPr>
  </w:style>
  <w:style w:type="paragraph" w:customStyle="1" w:styleId="2285">
    <w:name w:val="我的表头"/>
    <w:basedOn w:val="1"/>
    <w:qFormat/>
    <w:uiPriority w:val="0"/>
    <w:pPr>
      <w:spacing w:before="156"/>
      <w:jc w:val="center"/>
    </w:pPr>
    <w:rPr>
      <w:rFonts w:ascii="宋体" w:hAnsi="宋体" w:eastAsia="仿宋" w:cs="宋体"/>
      <w:sz w:val="28"/>
      <w:szCs w:val="21"/>
      <w:lang w:val="zh-CN"/>
    </w:rPr>
  </w:style>
  <w:style w:type="paragraph" w:customStyle="1" w:styleId="2286">
    <w:name w:val="列表接续 21"/>
    <w:basedOn w:val="1"/>
    <w:qFormat/>
    <w:uiPriority w:val="0"/>
    <w:pPr>
      <w:spacing w:after="120" w:line="440" w:lineRule="exact"/>
      <w:ind w:left="400" w:leftChars="400"/>
    </w:pPr>
    <w:rPr>
      <w:rFonts w:ascii="仿宋" w:hAnsi="仿宋" w:eastAsia="仿宋"/>
      <w:bCs/>
      <w:sz w:val="24"/>
      <w:szCs w:val="28"/>
    </w:rPr>
  </w:style>
  <w:style w:type="paragraph" w:customStyle="1" w:styleId="2287">
    <w:name w:val="文本块1"/>
    <w:basedOn w:val="1"/>
    <w:qFormat/>
    <w:uiPriority w:val="0"/>
    <w:pPr>
      <w:spacing w:line="500" w:lineRule="exact"/>
      <w:ind w:left="-20" w:leftChars="-20" w:right="-20" w:rightChars="-20"/>
      <w:jc w:val="center"/>
    </w:pPr>
    <w:rPr>
      <w:rFonts w:ascii="仿宋" w:hAnsi="仿宋" w:eastAsia="仿宋"/>
      <w:bCs/>
      <w:sz w:val="24"/>
      <w:szCs w:val="28"/>
    </w:rPr>
  </w:style>
  <w:style w:type="paragraph" w:customStyle="1" w:styleId="2288">
    <w:name w:val="文档结构图1"/>
    <w:basedOn w:val="1"/>
    <w:qFormat/>
    <w:uiPriority w:val="0"/>
    <w:pPr>
      <w:shd w:val="clear" w:color="auto" w:fill="000080"/>
      <w:adjustRightInd w:val="0"/>
      <w:snapToGrid w:val="0"/>
      <w:spacing w:line="360" w:lineRule="auto"/>
      <w:ind w:firstLine="200" w:firstLineChars="200"/>
    </w:pPr>
    <w:rPr>
      <w:rFonts w:ascii="仿宋" w:hAnsi="仿宋" w:eastAsia="仿宋"/>
      <w:bCs/>
      <w:kern w:val="0"/>
      <w:sz w:val="20"/>
      <w:szCs w:val="28"/>
    </w:rPr>
  </w:style>
  <w:style w:type="paragraph" w:customStyle="1" w:styleId="2289">
    <w:name w:val="列表接续 41"/>
    <w:basedOn w:val="1"/>
    <w:qFormat/>
    <w:uiPriority w:val="0"/>
    <w:pPr>
      <w:spacing w:after="120" w:line="440" w:lineRule="exact"/>
      <w:ind w:left="800" w:leftChars="800"/>
    </w:pPr>
    <w:rPr>
      <w:rFonts w:ascii="仿宋" w:hAnsi="仿宋" w:eastAsia="仿宋"/>
      <w:bCs/>
      <w:sz w:val="24"/>
      <w:szCs w:val="28"/>
    </w:rPr>
  </w:style>
  <w:style w:type="paragraph" w:customStyle="1" w:styleId="2290">
    <w:name w:val="列表 31"/>
    <w:basedOn w:val="1"/>
    <w:qFormat/>
    <w:uiPriority w:val="0"/>
    <w:pPr>
      <w:spacing w:line="440" w:lineRule="exact"/>
      <w:ind w:left="400" w:leftChars="400" w:hanging="200" w:hangingChars="200"/>
    </w:pPr>
    <w:rPr>
      <w:rFonts w:ascii="仿宋" w:hAnsi="仿宋" w:eastAsia="仿宋"/>
      <w:bCs/>
      <w:kern w:val="0"/>
      <w:sz w:val="24"/>
      <w:szCs w:val="28"/>
    </w:rPr>
  </w:style>
  <w:style w:type="paragraph" w:customStyle="1" w:styleId="2291">
    <w:name w:val="普通(网站)1"/>
    <w:basedOn w:val="1"/>
    <w:qFormat/>
    <w:uiPriority w:val="0"/>
    <w:pPr>
      <w:widowControl/>
      <w:adjustRightInd w:val="0"/>
      <w:snapToGrid w:val="0"/>
      <w:spacing w:before="100" w:beforeAutospacing="1" w:after="100" w:afterAutospacing="1" w:line="360" w:lineRule="auto"/>
      <w:ind w:firstLine="480" w:firstLineChars="200"/>
      <w:jc w:val="left"/>
    </w:pPr>
    <w:rPr>
      <w:rFonts w:ascii="宋体" w:hAnsi="宋体" w:eastAsia="仿宋" w:cs="宋体"/>
      <w:bCs/>
      <w:kern w:val="0"/>
      <w:sz w:val="24"/>
      <w:szCs w:val="21"/>
    </w:rPr>
  </w:style>
  <w:style w:type="paragraph" w:customStyle="1" w:styleId="2292">
    <w:name w:val="注释标题1"/>
    <w:basedOn w:val="1"/>
    <w:next w:val="1"/>
    <w:qFormat/>
    <w:uiPriority w:val="0"/>
    <w:pPr>
      <w:jc w:val="center"/>
    </w:pPr>
    <w:rPr>
      <w:rFonts w:ascii="宋体" w:hAnsi="宋体" w:eastAsia="仿宋"/>
      <w:bCs/>
      <w:color w:val="000000"/>
      <w:kern w:val="0"/>
      <w:sz w:val="20"/>
      <w:szCs w:val="21"/>
    </w:rPr>
  </w:style>
  <w:style w:type="paragraph" w:customStyle="1" w:styleId="2293">
    <w:name w:val="列表接续 51"/>
    <w:basedOn w:val="1"/>
    <w:qFormat/>
    <w:uiPriority w:val="0"/>
    <w:pPr>
      <w:spacing w:after="120" w:line="440" w:lineRule="exact"/>
      <w:ind w:left="1000" w:leftChars="1000"/>
    </w:pPr>
    <w:rPr>
      <w:rFonts w:ascii="仿宋" w:hAnsi="仿宋" w:eastAsia="仿宋"/>
      <w:bCs/>
      <w:sz w:val="24"/>
      <w:szCs w:val="28"/>
    </w:rPr>
  </w:style>
  <w:style w:type="paragraph" w:customStyle="1" w:styleId="2294">
    <w:name w:val="列表 21"/>
    <w:basedOn w:val="1"/>
    <w:qFormat/>
    <w:uiPriority w:val="0"/>
    <w:pPr>
      <w:adjustRightInd w:val="0"/>
      <w:snapToGrid w:val="0"/>
      <w:spacing w:line="360" w:lineRule="auto"/>
      <w:ind w:left="200" w:leftChars="200" w:hanging="200" w:hangingChars="200"/>
    </w:pPr>
    <w:rPr>
      <w:rFonts w:ascii="仿宋" w:hAnsi="仿宋" w:eastAsia="仿宋"/>
      <w:bCs/>
      <w:kern w:val="0"/>
      <w:sz w:val="24"/>
      <w:szCs w:val="21"/>
    </w:rPr>
  </w:style>
  <w:style w:type="paragraph" w:customStyle="1" w:styleId="2295">
    <w:name w:val="列表 41"/>
    <w:basedOn w:val="1"/>
    <w:qFormat/>
    <w:uiPriority w:val="0"/>
    <w:pPr>
      <w:spacing w:line="440" w:lineRule="exact"/>
      <w:ind w:left="600" w:leftChars="600" w:hanging="200" w:hangingChars="200"/>
    </w:pPr>
    <w:rPr>
      <w:rFonts w:ascii="仿宋" w:hAnsi="仿宋" w:eastAsia="仿宋"/>
      <w:bCs/>
      <w:sz w:val="24"/>
      <w:szCs w:val="28"/>
    </w:rPr>
  </w:style>
  <w:style w:type="paragraph" w:customStyle="1" w:styleId="2296">
    <w:name w:val="正文首行缩进 21"/>
    <w:basedOn w:val="35"/>
    <w:qFormat/>
    <w:uiPriority w:val="0"/>
    <w:pPr>
      <w:widowControl w:val="0"/>
      <w:spacing w:before="0" w:after="120" w:line="240" w:lineRule="auto"/>
      <w:ind w:firstLine="420"/>
      <w:jc w:val="both"/>
    </w:pPr>
  </w:style>
  <w:style w:type="paragraph" w:customStyle="1" w:styleId="2297">
    <w:name w:val="正文首行缩进1"/>
    <w:basedOn w:val="34"/>
    <w:qFormat/>
    <w:uiPriority w:val="0"/>
    <w:pPr>
      <w:adjustRightInd w:val="0"/>
      <w:snapToGrid w:val="0"/>
      <w:spacing w:line="360" w:lineRule="auto"/>
      <w:ind w:firstLine="420" w:firstLineChars="100"/>
    </w:pPr>
    <w:rPr>
      <w:rFonts w:ascii="仿宋" w:hAnsi="仿宋" w:eastAsia="宋体" w:cs="Times New Roman"/>
      <w:bCs/>
      <w:kern w:val="0"/>
      <w:sz w:val="28"/>
      <w:szCs w:val="28"/>
    </w:rPr>
  </w:style>
  <w:style w:type="paragraph" w:customStyle="1" w:styleId="2298">
    <w:name w:val="索引 11"/>
    <w:basedOn w:val="1"/>
    <w:next w:val="1"/>
    <w:qFormat/>
    <w:uiPriority w:val="0"/>
    <w:rPr>
      <w:rFonts w:ascii="仿宋" w:hAnsi="仿宋" w:eastAsia="仿宋"/>
      <w:bCs/>
      <w:sz w:val="28"/>
      <w:szCs w:val="28"/>
    </w:rPr>
  </w:style>
  <w:style w:type="paragraph" w:customStyle="1" w:styleId="2299">
    <w:name w:val="寄信人地址1"/>
    <w:basedOn w:val="1"/>
    <w:qFormat/>
    <w:uiPriority w:val="0"/>
    <w:pPr>
      <w:adjustRightInd w:val="0"/>
      <w:snapToGrid w:val="0"/>
      <w:spacing w:line="360" w:lineRule="auto"/>
      <w:ind w:firstLine="200" w:firstLineChars="200"/>
    </w:pPr>
    <w:rPr>
      <w:rFonts w:ascii="Arial" w:hAnsi="Arial" w:eastAsia="仿宋" w:cs="Arial"/>
      <w:bCs/>
      <w:sz w:val="24"/>
      <w:szCs w:val="21"/>
    </w:rPr>
  </w:style>
  <w:style w:type="paragraph" w:customStyle="1" w:styleId="2300">
    <w:name w:val="列表 51"/>
    <w:basedOn w:val="1"/>
    <w:qFormat/>
    <w:uiPriority w:val="0"/>
    <w:pPr>
      <w:spacing w:line="440" w:lineRule="exact"/>
      <w:ind w:left="800" w:leftChars="800" w:hanging="200" w:hangingChars="200"/>
    </w:pPr>
    <w:rPr>
      <w:rFonts w:ascii="仿宋" w:hAnsi="仿宋" w:eastAsia="仿宋"/>
      <w:bCs/>
      <w:sz w:val="24"/>
      <w:szCs w:val="28"/>
    </w:rPr>
  </w:style>
  <w:style w:type="paragraph" w:customStyle="1" w:styleId="2301">
    <w:name w:val="HTML 预设格式1"/>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eastAsia="仿宋"/>
      <w:bCs/>
      <w:kern w:val="0"/>
      <w:sz w:val="24"/>
      <w:szCs w:val="28"/>
    </w:rPr>
  </w:style>
  <w:style w:type="paragraph" w:customStyle="1" w:styleId="2302">
    <w:name w:val="列表2"/>
    <w:basedOn w:val="1"/>
    <w:qFormat/>
    <w:uiPriority w:val="0"/>
    <w:pPr>
      <w:adjustRightInd w:val="0"/>
      <w:snapToGrid w:val="0"/>
      <w:spacing w:line="360" w:lineRule="auto"/>
      <w:ind w:left="200" w:hanging="200" w:hangingChars="200"/>
    </w:pPr>
    <w:rPr>
      <w:rFonts w:ascii="仿宋" w:hAnsi="仿宋" w:eastAsia="仿宋"/>
      <w:bCs/>
      <w:kern w:val="0"/>
      <w:sz w:val="24"/>
      <w:szCs w:val="21"/>
    </w:rPr>
  </w:style>
  <w:style w:type="paragraph" w:customStyle="1" w:styleId="2303">
    <w:name w:val="列表接续 31"/>
    <w:basedOn w:val="1"/>
    <w:qFormat/>
    <w:uiPriority w:val="0"/>
    <w:pPr>
      <w:spacing w:after="120" w:line="360" w:lineRule="auto"/>
      <w:ind w:left="600" w:leftChars="600"/>
      <w:jc w:val="left"/>
    </w:pPr>
    <w:rPr>
      <w:rFonts w:ascii="仿宋" w:hAnsi="仿宋" w:eastAsia="仿宋"/>
      <w:bCs/>
      <w:sz w:val="24"/>
      <w:szCs w:val="20"/>
    </w:rPr>
  </w:style>
  <w:style w:type="paragraph" w:customStyle="1" w:styleId="2304">
    <w:name w:val="结束语1"/>
    <w:basedOn w:val="1"/>
    <w:qFormat/>
    <w:uiPriority w:val="0"/>
    <w:pPr>
      <w:widowControl/>
      <w:spacing w:line="520" w:lineRule="exact"/>
      <w:ind w:left="2100" w:leftChars="2100" w:firstLine="700" w:firstLineChars="250"/>
    </w:pPr>
    <w:rPr>
      <w:rFonts w:ascii="宋体" w:hAnsi="宋体" w:eastAsia="仿宋"/>
      <w:kern w:val="0"/>
      <w:sz w:val="28"/>
      <w:szCs w:val="32"/>
    </w:rPr>
  </w:style>
  <w:style w:type="paragraph" w:customStyle="1" w:styleId="2305">
    <w:name w:val="TOC 标题1"/>
    <w:basedOn w:val="3"/>
    <w:next w:val="1"/>
    <w:qFormat/>
    <w:uiPriority w:val="0"/>
    <w:pPr>
      <w:widowControl/>
      <w:tabs>
        <w:tab w:val="left" w:pos="630"/>
      </w:tabs>
      <w:spacing w:before="0" w:line="276" w:lineRule="auto"/>
      <w:ind w:left="432" w:hanging="432"/>
      <w:jc w:val="left"/>
      <w:outlineLvl w:val="9"/>
    </w:pPr>
    <w:rPr>
      <w:rFonts w:ascii="Cambria" w:hAnsi="Cambria"/>
      <w:color w:val="365F91"/>
      <w:kern w:val="0"/>
      <w:sz w:val="28"/>
      <w:szCs w:val="28"/>
      <w:lang w:val="en-US"/>
    </w:rPr>
  </w:style>
  <w:style w:type="paragraph" w:customStyle="1" w:styleId="2306">
    <w:name w:val="索引 51"/>
    <w:basedOn w:val="1"/>
    <w:next w:val="1"/>
    <w:qFormat/>
    <w:uiPriority w:val="0"/>
    <w:pPr>
      <w:ind w:left="1050" w:hanging="210"/>
      <w:jc w:val="left"/>
    </w:pPr>
    <w:rPr>
      <w:rFonts w:ascii="仿宋" w:hAnsi="仿宋" w:eastAsia="仿宋"/>
      <w:bCs/>
      <w:sz w:val="20"/>
      <w:szCs w:val="20"/>
    </w:rPr>
  </w:style>
  <w:style w:type="paragraph" w:customStyle="1" w:styleId="2307">
    <w:name w:val="列表编号 51"/>
    <w:basedOn w:val="1"/>
    <w:qFormat/>
    <w:uiPriority w:val="0"/>
    <w:pPr>
      <w:widowControl/>
      <w:tabs>
        <w:tab w:val="left" w:pos="2040"/>
      </w:tabs>
      <w:spacing w:line="520" w:lineRule="exact"/>
      <w:ind w:left="800" w:leftChars="800" w:hanging="360" w:hangingChars="200"/>
    </w:pPr>
    <w:rPr>
      <w:rFonts w:ascii="宋体" w:hAnsi="宋体" w:eastAsia="仿宋" w:cs="宋体"/>
      <w:kern w:val="0"/>
      <w:sz w:val="28"/>
      <w:szCs w:val="32"/>
    </w:rPr>
  </w:style>
  <w:style w:type="paragraph" w:customStyle="1" w:styleId="2308">
    <w:name w:val="索引 91"/>
    <w:basedOn w:val="1"/>
    <w:next w:val="1"/>
    <w:qFormat/>
    <w:uiPriority w:val="0"/>
    <w:pPr>
      <w:ind w:left="1890" w:hanging="210"/>
      <w:jc w:val="left"/>
    </w:pPr>
    <w:rPr>
      <w:rFonts w:ascii="仿宋" w:hAnsi="仿宋" w:eastAsia="仿宋"/>
      <w:bCs/>
      <w:sz w:val="20"/>
      <w:szCs w:val="20"/>
    </w:rPr>
  </w:style>
  <w:style w:type="paragraph" w:customStyle="1" w:styleId="2309">
    <w:name w:val="HTML 地址1"/>
    <w:basedOn w:val="1"/>
    <w:qFormat/>
    <w:uiPriority w:val="0"/>
    <w:pPr>
      <w:widowControl/>
      <w:spacing w:line="520" w:lineRule="exact"/>
      <w:ind w:firstLine="700" w:firstLineChars="250"/>
    </w:pPr>
    <w:rPr>
      <w:rFonts w:ascii="宋体" w:hAnsi="宋体" w:eastAsia="仿宋"/>
      <w:i/>
      <w:iCs/>
      <w:kern w:val="0"/>
      <w:sz w:val="28"/>
      <w:szCs w:val="32"/>
    </w:rPr>
  </w:style>
  <w:style w:type="paragraph" w:customStyle="1" w:styleId="2310">
    <w:name w:val="索引 21"/>
    <w:basedOn w:val="1"/>
    <w:next w:val="1"/>
    <w:qFormat/>
    <w:uiPriority w:val="0"/>
    <w:pPr>
      <w:ind w:left="420" w:hanging="210"/>
      <w:jc w:val="left"/>
    </w:pPr>
    <w:rPr>
      <w:rFonts w:ascii="仿宋" w:hAnsi="仿宋" w:eastAsia="仿宋"/>
      <w:bCs/>
      <w:sz w:val="20"/>
      <w:szCs w:val="20"/>
    </w:rPr>
  </w:style>
  <w:style w:type="paragraph" w:customStyle="1" w:styleId="2311">
    <w:name w:val="列表编号 21"/>
    <w:basedOn w:val="1"/>
    <w:qFormat/>
    <w:uiPriority w:val="0"/>
    <w:pPr>
      <w:widowControl/>
      <w:tabs>
        <w:tab w:val="left" w:pos="780"/>
      </w:tabs>
      <w:spacing w:line="520" w:lineRule="exact"/>
      <w:ind w:left="200" w:leftChars="200" w:hanging="360" w:hangingChars="200"/>
    </w:pPr>
    <w:rPr>
      <w:rFonts w:ascii="宋体" w:hAnsi="宋体" w:eastAsia="仿宋" w:cs="宋体"/>
      <w:kern w:val="0"/>
      <w:sz w:val="28"/>
      <w:szCs w:val="32"/>
    </w:rPr>
  </w:style>
  <w:style w:type="paragraph" w:customStyle="1" w:styleId="2312">
    <w:name w:val="引文目录标题1"/>
    <w:basedOn w:val="1"/>
    <w:next w:val="1"/>
    <w:qFormat/>
    <w:uiPriority w:val="0"/>
    <w:pPr>
      <w:spacing w:before="120"/>
    </w:pPr>
    <w:rPr>
      <w:rFonts w:ascii="Arial" w:hAnsi="Arial" w:eastAsia="仿宋"/>
      <w:bCs/>
      <w:sz w:val="24"/>
      <w:szCs w:val="20"/>
    </w:rPr>
  </w:style>
  <w:style w:type="paragraph" w:customStyle="1" w:styleId="2313">
    <w:name w:val="索引标题1"/>
    <w:basedOn w:val="1"/>
    <w:next w:val="2298"/>
    <w:qFormat/>
    <w:uiPriority w:val="0"/>
    <w:pPr>
      <w:spacing w:before="120" w:after="120"/>
      <w:jc w:val="left"/>
    </w:pPr>
    <w:rPr>
      <w:rFonts w:ascii="仿宋" w:hAnsi="仿宋" w:eastAsia="仿宋"/>
      <w:b/>
      <w:i/>
      <w:iCs/>
      <w:sz w:val="20"/>
      <w:szCs w:val="20"/>
    </w:rPr>
  </w:style>
  <w:style w:type="paragraph" w:customStyle="1" w:styleId="2314">
    <w:name w:val="图表目录1"/>
    <w:basedOn w:val="1"/>
    <w:next w:val="1"/>
    <w:qFormat/>
    <w:uiPriority w:val="0"/>
    <w:pPr>
      <w:tabs>
        <w:tab w:val="left" w:pos="425"/>
        <w:tab w:val="left" w:pos="4144"/>
      </w:tabs>
      <w:spacing w:beforeLines="50" w:line="260" w:lineRule="exact"/>
      <w:ind w:left="425" w:hanging="137" w:firstLineChars="200"/>
      <w:jc w:val="center"/>
    </w:pPr>
    <w:rPr>
      <w:rFonts w:ascii="仿宋" w:hAnsi="仿宋" w:eastAsia="仿宋"/>
      <w:bCs/>
      <w:spacing w:val="3"/>
      <w:kern w:val="0"/>
      <w:sz w:val="15"/>
      <w:szCs w:val="20"/>
    </w:rPr>
  </w:style>
  <w:style w:type="paragraph" w:customStyle="1" w:styleId="2315">
    <w:name w:val="索引 61"/>
    <w:basedOn w:val="1"/>
    <w:next w:val="1"/>
    <w:qFormat/>
    <w:uiPriority w:val="0"/>
    <w:pPr>
      <w:ind w:left="1260" w:hanging="210"/>
      <w:jc w:val="left"/>
    </w:pPr>
    <w:rPr>
      <w:rFonts w:ascii="仿宋" w:hAnsi="仿宋" w:eastAsia="仿宋"/>
      <w:bCs/>
      <w:sz w:val="20"/>
      <w:szCs w:val="20"/>
    </w:rPr>
  </w:style>
  <w:style w:type="paragraph" w:customStyle="1" w:styleId="2316">
    <w:name w:val="签名1"/>
    <w:basedOn w:val="1"/>
    <w:qFormat/>
    <w:uiPriority w:val="0"/>
    <w:pPr>
      <w:widowControl/>
      <w:spacing w:line="520" w:lineRule="exact"/>
      <w:ind w:left="2100" w:leftChars="2100" w:firstLine="700" w:firstLineChars="250"/>
    </w:pPr>
    <w:rPr>
      <w:rFonts w:ascii="宋体" w:hAnsi="宋体" w:eastAsia="仿宋"/>
      <w:kern w:val="0"/>
      <w:sz w:val="28"/>
      <w:szCs w:val="32"/>
    </w:rPr>
  </w:style>
  <w:style w:type="paragraph" w:customStyle="1" w:styleId="2317">
    <w:name w:val="z-窗体底端1"/>
    <w:basedOn w:val="1"/>
    <w:next w:val="1"/>
    <w:qFormat/>
    <w:uiPriority w:val="0"/>
    <w:pPr>
      <w:pBdr>
        <w:top w:val="single" w:color="auto" w:sz="6" w:space="0"/>
      </w:pBdr>
      <w:jc w:val="center"/>
    </w:pPr>
    <w:rPr>
      <w:rFonts w:ascii="Arial" w:hAnsi="Arial" w:eastAsia="仿宋"/>
      <w:bCs/>
      <w:vanish/>
      <w:kern w:val="0"/>
      <w:sz w:val="16"/>
      <w:szCs w:val="16"/>
    </w:rPr>
  </w:style>
  <w:style w:type="paragraph" w:customStyle="1" w:styleId="2318">
    <w:name w:val="索引 71"/>
    <w:basedOn w:val="1"/>
    <w:next w:val="1"/>
    <w:qFormat/>
    <w:uiPriority w:val="0"/>
    <w:pPr>
      <w:ind w:left="1470" w:hanging="210"/>
      <w:jc w:val="left"/>
    </w:pPr>
    <w:rPr>
      <w:rFonts w:ascii="仿宋" w:hAnsi="仿宋" w:eastAsia="仿宋"/>
      <w:bCs/>
      <w:sz w:val="20"/>
      <w:szCs w:val="20"/>
    </w:rPr>
  </w:style>
  <w:style w:type="paragraph" w:customStyle="1" w:styleId="2319">
    <w:name w:val="收信人地址1"/>
    <w:basedOn w:val="1"/>
    <w:qFormat/>
    <w:uiPriority w:val="0"/>
    <w:pPr>
      <w:widowControl/>
      <w:snapToGrid w:val="0"/>
      <w:spacing w:line="520" w:lineRule="exact"/>
      <w:ind w:left="1400" w:leftChars="1400" w:firstLine="700" w:firstLineChars="250"/>
    </w:pPr>
    <w:rPr>
      <w:rFonts w:ascii="Arial" w:hAnsi="Arial" w:eastAsia="仿宋" w:cs="Arial"/>
      <w:kern w:val="0"/>
      <w:sz w:val="24"/>
      <w:szCs w:val="28"/>
    </w:rPr>
  </w:style>
  <w:style w:type="paragraph" w:customStyle="1" w:styleId="2320">
    <w:name w:val="称呼1"/>
    <w:basedOn w:val="1"/>
    <w:next w:val="1"/>
    <w:qFormat/>
    <w:uiPriority w:val="0"/>
    <w:pPr>
      <w:widowControl/>
      <w:spacing w:line="520" w:lineRule="exact"/>
      <w:ind w:firstLine="700" w:firstLineChars="250"/>
    </w:pPr>
    <w:rPr>
      <w:rFonts w:ascii="宋体" w:hAnsi="宋体" w:eastAsia="仿宋"/>
      <w:kern w:val="0"/>
      <w:sz w:val="28"/>
      <w:szCs w:val="32"/>
    </w:rPr>
  </w:style>
  <w:style w:type="paragraph" w:customStyle="1" w:styleId="2321">
    <w:name w:val="索引 31"/>
    <w:basedOn w:val="1"/>
    <w:next w:val="1"/>
    <w:qFormat/>
    <w:uiPriority w:val="0"/>
    <w:pPr>
      <w:ind w:left="630" w:hanging="210"/>
      <w:jc w:val="left"/>
    </w:pPr>
    <w:rPr>
      <w:rFonts w:ascii="仿宋" w:hAnsi="仿宋" w:eastAsia="仿宋"/>
      <w:bCs/>
      <w:sz w:val="20"/>
      <w:szCs w:val="20"/>
    </w:rPr>
  </w:style>
  <w:style w:type="paragraph" w:customStyle="1" w:styleId="2322">
    <w:name w:val="列表编号 31"/>
    <w:basedOn w:val="1"/>
    <w:qFormat/>
    <w:uiPriority w:val="0"/>
    <w:pPr>
      <w:widowControl/>
      <w:tabs>
        <w:tab w:val="left" w:pos="1200"/>
      </w:tabs>
      <w:spacing w:line="520" w:lineRule="exact"/>
      <w:ind w:left="400" w:leftChars="400" w:hanging="360" w:hangingChars="200"/>
    </w:pPr>
    <w:rPr>
      <w:rFonts w:ascii="宋体" w:hAnsi="宋体" w:eastAsia="仿宋" w:cs="宋体"/>
      <w:kern w:val="0"/>
      <w:sz w:val="28"/>
      <w:szCs w:val="32"/>
    </w:rPr>
  </w:style>
  <w:style w:type="paragraph" w:customStyle="1" w:styleId="2323">
    <w:name w:val="批注主题1"/>
    <w:basedOn w:val="28"/>
    <w:next w:val="28"/>
    <w:qFormat/>
    <w:uiPriority w:val="0"/>
    <w:rPr>
      <w:b/>
      <w:bCs/>
      <w:kern w:val="0"/>
      <w:sz w:val="20"/>
    </w:rPr>
  </w:style>
  <w:style w:type="paragraph" w:customStyle="1" w:styleId="2324">
    <w:name w:val="索引 41"/>
    <w:basedOn w:val="1"/>
    <w:next w:val="1"/>
    <w:qFormat/>
    <w:uiPriority w:val="0"/>
    <w:pPr>
      <w:ind w:left="840" w:hanging="210"/>
      <w:jc w:val="left"/>
    </w:pPr>
    <w:rPr>
      <w:rFonts w:ascii="仿宋" w:hAnsi="仿宋" w:eastAsia="仿宋"/>
      <w:bCs/>
      <w:sz w:val="20"/>
      <w:szCs w:val="20"/>
    </w:rPr>
  </w:style>
  <w:style w:type="paragraph" w:customStyle="1" w:styleId="2325">
    <w:name w:val="列表编号 41"/>
    <w:basedOn w:val="1"/>
    <w:qFormat/>
    <w:uiPriority w:val="0"/>
    <w:pPr>
      <w:widowControl/>
      <w:tabs>
        <w:tab w:val="left" w:pos="1620"/>
      </w:tabs>
      <w:spacing w:line="520" w:lineRule="exact"/>
      <w:ind w:left="600" w:leftChars="600" w:hanging="360" w:hangingChars="200"/>
    </w:pPr>
    <w:rPr>
      <w:rFonts w:ascii="宋体" w:hAnsi="宋体" w:eastAsia="仿宋" w:cs="宋体"/>
      <w:kern w:val="0"/>
      <w:sz w:val="28"/>
      <w:szCs w:val="32"/>
    </w:rPr>
  </w:style>
  <w:style w:type="paragraph" w:customStyle="1" w:styleId="2326">
    <w:name w:val="索引 81"/>
    <w:basedOn w:val="1"/>
    <w:next w:val="1"/>
    <w:qFormat/>
    <w:uiPriority w:val="0"/>
    <w:pPr>
      <w:ind w:left="1680" w:hanging="210"/>
      <w:jc w:val="left"/>
    </w:pPr>
    <w:rPr>
      <w:rFonts w:ascii="仿宋" w:hAnsi="仿宋" w:eastAsia="仿宋"/>
      <w:bCs/>
      <w:sz w:val="20"/>
      <w:szCs w:val="20"/>
    </w:rPr>
  </w:style>
  <w:style w:type="paragraph" w:customStyle="1" w:styleId="2327">
    <w:name w:val="信息标题1"/>
    <w:basedOn w:val="1"/>
    <w:qFormat/>
    <w:uiPriority w:val="0"/>
    <w:pPr>
      <w:widowControl/>
      <w:pBdr>
        <w:top w:val="single" w:color="auto" w:sz="6" w:space="0"/>
        <w:left w:val="single" w:color="auto" w:sz="6" w:space="1"/>
        <w:bottom w:val="single" w:color="auto" w:sz="6" w:space="1"/>
        <w:right w:val="single" w:color="auto" w:sz="6" w:space="1"/>
      </w:pBdr>
      <w:shd w:val="pct20" w:color="auto" w:fill="auto"/>
      <w:spacing w:line="520" w:lineRule="exact"/>
      <w:ind w:left="500" w:leftChars="500" w:hanging="1080" w:hangingChars="500"/>
    </w:pPr>
    <w:rPr>
      <w:rFonts w:ascii="Arial" w:hAnsi="Arial" w:eastAsia="仿宋"/>
      <w:kern w:val="0"/>
      <w:sz w:val="24"/>
      <w:szCs w:val="28"/>
    </w:rPr>
  </w:style>
  <w:style w:type="paragraph" w:customStyle="1" w:styleId="2328">
    <w:name w:val="z-窗体顶端1"/>
    <w:basedOn w:val="1"/>
    <w:next w:val="1"/>
    <w:qFormat/>
    <w:uiPriority w:val="0"/>
    <w:pPr>
      <w:pBdr>
        <w:bottom w:val="single" w:color="auto" w:sz="6" w:space="1"/>
      </w:pBdr>
      <w:jc w:val="center"/>
    </w:pPr>
    <w:rPr>
      <w:rFonts w:ascii="Arial" w:hAnsi="Arial" w:eastAsia="仿宋"/>
      <w:bCs/>
      <w:vanish/>
      <w:kern w:val="0"/>
      <w:sz w:val="16"/>
      <w:szCs w:val="16"/>
    </w:rPr>
  </w:style>
  <w:style w:type="paragraph" w:customStyle="1" w:styleId="2329">
    <w:name w:val="电子邮件签名1"/>
    <w:basedOn w:val="1"/>
    <w:qFormat/>
    <w:uiPriority w:val="0"/>
    <w:pPr>
      <w:widowControl/>
      <w:spacing w:line="520" w:lineRule="exact"/>
      <w:ind w:firstLine="700" w:firstLineChars="250"/>
    </w:pPr>
    <w:rPr>
      <w:rFonts w:ascii="宋体" w:hAnsi="宋体" w:eastAsia="仿宋"/>
      <w:kern w:val="0"/>
      <w:sz w:val="28"/>
      <w:szCs w:val="32"/>
    </w:rPr>
  </w:style>
  <w:style w:type="paragraph" w:customStyle="1" w:styleId="2330">
    <w:name w:val="列表接续1"/>
    <w:basedOn w:val="1"/>
    <w:qFormat/>
    <w:uiPriority w:val="0"/>
    <w:pPr>
      <w:spacing w:after="120"/>
      <w:ind w:left="200" w:leftChars="200"/>
    </w:pPr>
    <w:rPr>
      <w:rFonts w:ascii="仿宋" w:hAnsi="仿宋" w:eastAsia="仿宋"/>
      <w:bCs/>
      <w:sz w:val="28"/>
      <w:szCs w:val="28"/>
    </w:rPr>
  </w:style>
  <w:style w:type="paragraph" w:customStyle="1" w:styleId="2331">
    <w:name w:val="明显引用1"/>
    <w:basedOn w:val="1"/>
    <w:next w:val="1"/>
    <w:qFormat/>
    <w:uiPriority w:val="0"/>
    <w:pPr>
      <w:pBdr>
        <w:bottom w:val="single" w:color="4F81BD" w:sz="4" w:space="4"/>
      </w:pBdr>
      <w:spacing w:before="200" w:after="280"/>
      <w:ind w:left="936" w:right="936"/>
    </w:pPr>
    <w:rPr>
      <w:rFonts w:ascii="Calibri" w:hAnsi="Calibri" w:eastAsia="仿宋"/>
      <w:b/>
      <w:i/>
      <w:iCs/>
      <w:color w:val="4F81BD"/>
      <w:sz w:val="28"/>
      <w:szCs w:val="28"/>
    </w:rPr>
  </w:style>
  <w:style w:type="paragraph" w:customStyle="1" w:styleId="2332">
    <w:name w:val="yy"/>
    <w:basedOn w:val="1"/>
    <w:qFormat/>
    <w:uiPriority w:val="0"/>
    <w:pPr>
      <w:adjustRightInd w:val="0"/>
      <w:spacing w:after="60" w:line="266" w:lineRule="auto"/>
      <w:ind w:firstLine="510"/>
    </w:pPr>
    <w:rPr>
      <w:rFonts w:ascii="仿宋" w:hAnsi="仿宋" w:eastAsia="仿宋"/>
      <w:bCs/>
      <w:kern w:val="0"/>
      <w:sz w:val="24"/>
      <w:szCs w:val="20"/>
    </w:rPr>
  </w:style>
  <w:style w:type="paragraph" w:customStyle="1" w:styleId="2333">
    <w:name w:val="Char Char Char Char Char Char Char Char Char Char Char Char Char Char Char Char Char Char Char Char Char Char Char Char Char Char Char Char Char Char Char Char Char Char Char Char Char Char Char Char Char Char Char Char Char Char2"/>
    <w:basedOn w:val="1"/>
    <w:next w:val="1"/>
    <w:semiHidden/>
    <w:qFormat/>
    <w:uiPriority w:val="0"/>
    <w:pPr>
      <w:pBdr>
        <w:right w:val="single" w:color="auto" w:sz="12" w:space="4"/>
      </w:pBdr>
      <w:spacing w:line="360" w:lineRule="auto"/>
      <w:ind w:firstLine="200" w:firstLineChars="200"/>
    </w:pPr>
    <w:rPr>
      <w:rFonts w:ascii="仿宋" w:hAnsi="仿宋" w:eastAsia="仿宋"/>
      <w:bCs/>
      <w:sz w:val="28"/>
      <w:szCs w:val="20"/>
    </w:rPr>
  </w:style>
  <w:style w:type="paragraph" w:customStyle="1" w:styleId="2334">
    <w:name w:val="Char Char Char Char Char Char Char Char Char Char Char Char Char Char Char Char Char Char Char2"/>
    <w:basedOn w:val="1"/>
    <w:qFormat/>
    <w:uiPriority w:val="0"/>
    <w:rPr>
      <w:rFonts w:ascii="仿宋" w:hAnsi="仿宋" w:eastAsia="仿宋"/>
      <w:bCs/>
      <w:sz w:val="28"/>
      <w:szCs w:val="28"/>
    </w:rPr>
  </w:style>
  <w:style w:type="paragraph" w:customStyle="1" w:styleId="2335">
    <w:name w:val="样式 正文首行缩进:  2 字符 + 首行缩进:  2 字符"/>
    <w:basedOn w:val="1"/>
    <w:qFormat/>
    <w:uiPriority w:val="0"/>
    <w:pPr>
      <w:spacing w:line="360" w:lineRule="auto"/>
      <w:ind w:firstLine="480" w:firstLineChars="200"/>
    </w:pPr>
    <w:rPr>
      <w:rFonts w:ascii="仿宋" w:hAnsi="仿宋" w:eastAsia="仿宋" w:cs="宋体"/>
      <w:bCs/>
      <w:sz w:val="24"/>
      <w:szCs w:val="20"/>
    </w:rPr>
  </w:style>
  <w:style w:type="paragraph" w:customStyle="1" w:styleId="2336">
    <w:name w:val="Char Char Char Char Char Char Char Char Char Char Char Char Char Char Char Char Char Char Char Char Char Char Char Char Char Char Char Char Char Char Char Char Char Char Char Char Char Char Char Char Char Char Char Char Char Char1"/>
    <w:basedOn w:val="1"/>
    <w:next w:val="1"/>
    <w:qFormat/>
    <w:uiPriority w:val="0"/>
    <w:pPr>
      <w:pBdr>
        <w:right w:val="single" w:color="auto" w:sz="12" w:space="4"/>
      </w:pBdr>
      <w:spacing w:line="360" w:lineRule="auto"/>
      <w:ind w:firstLine="200" w:firstLineChars="200"/>
    </w:pPr>
    <w:rPr>
      <w:rFonts w:ascii="仿宋" w:hAnsi="仿宋" w:eastAsia="仿宋"/>
      <w:bCs/>
      <w:sz w:val="28"/>
      <w:szCs w:val="20"/>
    </w:rPr>
  </w:style>
  <w:style w:type="paragraph" w:customStyle="1" w:styleId="2337">
    <w:name w:val="Char Char Char Char Char Char Char Char Char Char Char Char Char Char Char Char Char Char Char1"/>
    <w:basedOn w:val="1"/>
    <w:semiHidden/>
    <w:qFormat/>
    <w:uiPriority w:val="0"/>
    <w:rPr>
      <w:rFonts w:ascii="仿宋" w:hAnsi="仿宋" w:eastAsia="仿宋"/>
      <w:bCs/>
      <w:sz w:val="28"/>
      <w:szCs w:val="28"/>
    </w:rPr>
  </w:style>
  <w:style w:type="character" w:customStyle="1" w:styleId="2338">
    <w:name w:val="1.标题 Char"/>
    <w:link w:val="2339"/>
    <w:qFormat/>
    <w:locked/>
    <w:uiPriority w:val="0"/>
    <w:rPr>
      <w:b/>
      <w:bCs/>
      <w:kern w:val="44"/>
      <w:sz w:val="44"/>
      <w:szCs w:val="44"/>
    </w:rPr>
  </w:style>
  <w:style w:type="paragraph" w:customStyle="1" w:styleId="2339">
    <w:name w:val="1.标题"/>
    <w:basedOn w:val="3"/>
    <w:link w:val="2338"/>
    <w:qFormat/>
    <w:uiPriority w:val="0"/>
    <w:pPr>
      <w:spacing w:before="0" w:line="576" w:lineRule="auto"/>
      <w:ind w:left="425" w:hanging="425"/>
      <w:jc w:val="center"/>
    </w:pPr>
    <w:rPr>
      <w:rFonts w:asciiTheme="minorHAnsi" w:hAnsiTheme="minorHAnsi" w:eastAsiaTheme="minorEastAsia" w:cstheme="minorBidi"/>
      <w:bCs w:val="0"/>
      <w:sz w:val="44"/>
      <w:szCs w:val="44"/>
      <w:lang w:val="en-US"/>
    </w:rPr>
  </w:style>
  <w:style w:type="paragraph" w:customStyle="1" w:styleId="2340">
    <w:name w:val="1.1标题"/>
    <w:basedOn w:val="4"/>
    <w:qFormat/>
    <w:uiPriority w:val="0"/>
    <w:pPr>
      <w:spacing w:before="260" w:after="260" w:line="412" w:lineRule="auto"/>
      <w:ind w:left="576" w:hanging="576"/>
    </w:pPr>
    <w:rPr>
      <w:rFonts w:ascii="Cambria" w:hAnsi="Cambria"/>
      <w:b w:val="0"/>
      <w:sz w:val="32"/>
      <w:szCs w:val="32"/>
      <w:lang w:val="en-US"/>
    </w:rPr>
  </w:style>
  <w:style w:type="character" w:customStyle="1" w:styleId="2341">
    <w:name w:val="1.1.1标题 Char"/>
    <w:link w:val="2342"/>
    <w:qFormat/>
    <w:locked/>
    <w:uiPriority w:val="0"/>
    <w:rPr>
      <w:b/>
      <w:bCs/>
      <w:sz w:val="32"/>
      <w:szCs w:val="32"/>
    </w:rPr>
  </w:style>
  <w:style w:type="paragraph" w:customStyle="1" w:styleId="2342">
    <w:name w:val="1.1.1标题"/>
    <w:basedOn w:val="5"/>
    <w:link w:val="2341"/>
    <w:qFormat/>
    <w:uiPriority w:val="0"/>
    <w:pPr>
      <w:spacing w:before="260" w:beforeLines="0" w:after="260" w:afterLines="0" w:line="412" w:lineRule="auto"/>
      <w:ind w:left="720" w:hanging="720"/>
    </w:pPr>
    <w:rPr>
      <w:rFonts w:asciiTheme="minorHAnsi" w:hAnsiTheme="minorHAnsi" w:eastAsiaTheme="minorEastAsia" w:cstheme="minorBidi"/>
      <w:b w:val="0"/>
      <w:bCs/>
      <w:kern w:val="2"/>
      <w:sz w:val="32"/>
      <w:szCs w:val="32"/>
      <w:lang w:val="en-US"/>
    </w:rPr>
  </w:style>
  <w:style w:type="character" w:customStyle="1" w:styleId="2343">
    <w:name w:val="表头标题 Char"/>
    <w:link w:val="2344"/>
    <w:qFormat/>
    <w:locked/>
    <w:uiPriority w:val="0"/>
    <w:rPr>
      <w:rFonts w:ascii="黑体" w:hAnsi="黑体" w:eastAsia="黑体"/>
      <w:sz w:val="24"/>
      <w:szCs w:val="24"/>
    </w:rPr>
  </w:style>
  <w:style w:type="paragraph" w:customStyle="1" w:styleId="2344">
    <w:name w:val="表头标题"/>
    <w:basedOn w:val="87"/>
    <w:link w:val="2343"/>
    <w:qFormat/>
    <w:uiPriority w:val="0"/>
    <w:pPr>
      <w:spacing w:after="120" w:line="240" w:lineRule="auto"/>
      <w:ind w:firstLine="420" w:firstLineChars="100"/>
    </w:pPr>
    <w:rPr>
      <w:rFonts w:ascii="黑体" w:hAnsi="黑体" w:eastAsia="黑体" w:cstheme="minorBidi"/>
      <w:bCs w:val="0"/>
      <w:szCs w:val="24"/>
    </w:rPr>
  </w:style>
  <w:style w:type="character" w:customStyle="1" w:styleId="2345">
    <w:name w:val="（1）标题 Char"/>
    <w:link w:val="2346"/>
    <w:qFormat/>
    <w:locked/>
    <w:uiPriority w:val="0"/>
    <w:rPr>
      <w:color w:val="000000"/>
      <w:sz w:val="24"/>
      <w:szCs w:val="24"/>
    </w:rPr>
  </w:style>
  <w:style w:type="paragraph" w:customStyle="1" w:styleId="2346">
    <w:name w:val="（1）标题"/>
    <w:basedOn w:val="1"/>
    <w:link w:val="2345"/>
    <w:qFormat/>
    <w:uiPriority w:val="0"/>
    <w:pPr>
      <w:spacing w:line="360" w:lineRule="auto"/>
      <w:ind w:firstLine="480" w:firstLineChars="200"/>
    </w:pPr>
    <w:rPr>
      <w:rFonts w:asciiTheme="minorHAnsi" w:hAnsiTheme="minorHAnsi" w:eastAsiaTheme="minorEastAsia" w:cstheme="minorBidi"/>
      <w:color w:val="000000"/>
      <w:sz w:val="24"/>
    </w:rPr>
  </w:style>
  <w:style w:type="character" w:customStyle="1" w:styleId="2347">
    <w:name w:val="1、标题 Char"/>
    <w:link w:val="2348"/>
    <w:qFormat/>
    <w:locked/>
    <w:uiPriority w:val="0"/>
    <w:rPr>
      <w:b/>
      <w:color w:val="000000"/>
      <w:sz w:val="24"/>
      <w:szCs w:val="24"/>
    </w:rPr>
  </w:style>
  <w:style w:type="paragraph" w:customStyle="1" w:styleId="2348">
    <w:name w:val="1、标题"/>
    <w:basedOn w:val="1"/>
    <w:link w:val="2347"/>
    <w:qFormat/>
    <w:uiPriority w:val="0"/>
    <w:pPr>
      <w:spacing w:line="360" w:lineRule="auto"/>
      <w:ind w:firstLine="482" w:firstLineChars="200"/>
    </w:pPr>
    <w:rPr>
      <w:rFonts w:asciiTheme="minorHAnsi" w:hAnsiTheme="minorHAnsi" w:eastAsiaTheme="minorEastAsia" w:cstheme="minorBidi"/>
      <w:b/>
      <w:color w:val="000000"/>
      <w:sz w:val="24"/>
    </w:rPr>
  </w:style>
  <w:style w:type="character" w:customStyle="1" w:styleId="2349">
    <w:name w:val="1标题 Char"/>
    <w:link w:val="2350"/>
    <w:qFormat/>
    <w:locked/>
    <w:uiPriority w:val="0"/>
    <w:rPr>
      <w:rFonts w:ascii="黑体" w:hAnsi="黑体" w:eastAsia="黑体"/>
      <w:bCs/>
      <w:kern w:val="44"/>
      <w:sz w:val="32"/>
      <w:szCs w:val="44"/>
    </w:rPr>
  </w:style>
  <w:style w:type="paragraph" w:customStyle="1" w:styleId="2350">
    <w:name w:val="1标题"/>
    <w:basedOn w:val="3"/>
    <w:link w:val="2349"/>
    <w:qFormat/>
    <w:uiPriority w:val="0"/>
    <w:pPr>
      <w:keepLines w:val="0"/>
      <w:pageBreakBefore/>
      <w:widowControl/>
      <w:spacing w:before="0" w:beforeLines="150" w:after="0" w:afterLines="150"/>
      <w:ind w:left="432" w:hanging="432"/>
      <w:contextualSpacing/>
      <w:jc w:val="center"/>
    </w:pPr>
    <w:rPr>
      <w:rFonts w:ascii="黑体" w:hAnsi="黑体" w:cstheme="minorBidi"/>
      <w:b w:val="0"/>
      <w:bCs w:val="0"/>
      <w:szCs w:val="44"/>
      <w:lang w:val="en-US"/>
    </w:rPr>
  </w:style>
  <w:style w:type="character" w:customStyle="1" w:styleId="2351">
    <w:name w:val="彩色网格 - 强调文字颜色 1 Char"/>
    <w:link w:val="2352"/>
    <w:qFormat/>
    <w:locked/>
    <w:uiPriority w:val="0"/>
    <w:rPr>
      <w:i/>
      <w:iCs/>
      <w:color w:val="000000"/>
      <w:sz w:val="24"/>
      <w:szCs w:val="24"/>
    </w:rPr>
  </w:style>
  <w:style w:type="paragraph" w:customStyle="1" w:styleId="2352">
    <w:name w:val="彩色网格 - 强调文字颜色 11"/>
    <w:basedOn w:val="1"/>
    <w:next w:val="1"/>
    <w:link w:val="2351"/>
    <w:qFormat/>
    <w:uiPriority w:val="0"/>
    <w:pPr>
      <w:adjustRightInd w:val="0"/>
      <w:snapToGrid w:val="0"/>
      <w:spacing w:line="312" w:lineRule="auto"/>
      <w:ind w:firstLine="200" w:firstLineChars="200"/>
    </w:pPr>
    <w:rPr>
      <w:rFonts w:asciiTheme="minorHAnsi" w:hAnsiTheme="minorHAnsi" w:eastAsiaTheme="minorEastAsia" w:cstheme="minorBidi"/>
      <w:i/>
      <w:iCs/>
      <w:color w:val="000000"/>
      <w:sz w:val="24"/>
    </w:rPr>
  </w:style>
  <w:style w:type="paragraph" w:customStyle="1" w:styleId="2353">
    <w:name w:val="彩色列表 - 强调文字颜色 11"/>
    <w:basedOn w:val="1"/>
    <w:qFormat/>
    <w:uiPriority w:val="0"/>
    <w:pPr>
      <w:ind w:firstLine="420" w:firstLineChars="200"/>
    </w:pPr>
    <w:rPr>
      <w:rFonts w:ascii="仿宋" w:hAnsi="仿宋" w:eastAsia="仿宋"/>
      <w:bCs/>
      <w:sz w:val="28"/>
      <w:szCs w:val="28"/>
    </w:rPr>
  </w:style>
  <w:style w:type="paragraph" w:customStyle="1" w:styleId="2354">
    <w:name w:val="文档结构图 1"/>
    <w:basedOn w:val="1"/>
    <w:qFormat/>
    <w:uiPriority w:val="0"/>
    <w:rPr>
      <w:rFonts w:ascii="宋体" w:hAnsi="仿宋" w:eastAsia="仿宋"/>
      <w:bCs/>
      <w:sz w:val="18"/>
      <w:szCs w:val="18"/>
    </w:rPr>
  </w:style>
  <w:style w:type="paragraph" w:customStyle="1" w:styleId="2355">
    <w:name w:val="talbe123"/>
    <w:basedOn w:val="1"/>
    <w:qFormat/>
    <w:uiPriority w:val="0"/>
    <w:pPr>
      <w:autoSpaceDE w:val="0"/>
      <w:autoSpaceDN w:val="0"/>
      <w:snapToGrid w:val="0"/>
      <w:jc w:val="center"/>
    </w:pPr>
    <w:rPr>
      <w:rFonts w:ascii="仿宋" w:hAnsi="仿宋" w:eastAsia="仿宋_GB2312"/>
      <w:bCs/>
      <w:color w:val="000000"/>
      <w:kern w:val="0"/>
      <w:sz w:val="28"/>
      <w:szCs w:val="17"/>
    </w:rPr>
  </w:style>
  <w:style w:type="character" w:customStyle="1" w:styleId="2356">
    <w:name w:val="表ma Char1"/>
    <w:link w:val="2357"/>
    <w:qFormat/>
    <w:locked/>
    <w:uiPriority w:val="0"/>
    <w:rPr>
      <w:rFonts w:ascii="宋体" w:hAnsi="宋体" w:eastAsia="宋体"/>
    </w:rPr>
  </w:style>
  <w:style w:type="paragraph" w:customStyle="1" w:styleId="2357">
    <w:name w:val="表ma"/>
    <w:basedOn w:val="1"/>
    <w:link w:val="2356"/>
    <w:qFormat/>
    <w:uiPriority w:val="0"/>
    <w:pPr>
      <w:jc w:val="center"/>
    </w:pPr>
    <w:rPr>
      <w:rFonts w:ascii="宋体" w:hAnsi="宋体" w:cstheme="minorBidi"/>
      <w:szCs w:val="22"/>
    </w:rPr>
  </w:style>
  <w:style w:type="character" w:customStyle="1" w:styleId="2358">
    <w:name w:val="图题表题 Char"/>
    <w:link w:val="2359"/>
    <w:qFormat/>
    <w:locked/>
    <w:uiPriority w:val="0"/>
    <w:rPr>
      <w:b/>
      <w:szCs w:val="21"/>
    </w:rPr>
  </w:style>
  <w:style w:type="paragraph" w:customStyle="1" w:styleId="2359">
    <w:name w:val="图题表题"/>
    <w:basedOn w:val="1"/>
    <w:link w:val="2358"/>
    <w:qFormat/>
    <w:uiPriority w:val="0"/>
    <w:pPr>
      <w:spacing w:beforeLines="100"/>
      <w:jc w:val="center"/>
    </w:pPr>
    <w:rPr>
      <w:rFonts w:asciiTheme="minorHAnsi" w:hAnsiTheme="minorHAnsi" w:eastAsiaTheme="minorEastAsia" w:cstheme="minorBidi"/>
      <w:b/>
      <w:szCs w:val="21"/>
    </w:rPr>
  </w:style>
  <w:style w:type="paragraph" w:customStyle="1" w:styleId="2360">
    <w:name w:val="Char Char1 Char Char Char"/>
    <w:basedOn w:val="1"/>
    <w:qFormat/>
    <w:uiPriority w:val="0"/>
    <w:rPr>
      <w:rFonts w:ascii="仿宋" w:hAnsi="仿宋" w:eastAsia="仿宋"/>
      <w:bCs/>
      <w:sz w:val="28"/>
      <w:szCs w:val="28"/>
    </w:rPr>
  </w:style>
  <w:style w:type="paragraph" w:customStyle="1" w:styleId="2361">
    <w:name w:val="表式样"/>
    <w:basedOn w:val="1"/>
    <w:qFormat/>
    <w:uiPriority w:val="0"/>
    <w:pPr>
      <w:jc w:val="center"/>
    </w:pPr>
    <w:rPr>
      <w:rFonts w:ascii="仿宋" w:hAnsi="仿宋" w:eastAsia="仿宋"/>
      <w:bCs/>
      <w:kern w:val="0"/>
      <w:sz w:val="28"/>
      <w:szCs w:val="20"/>
      <w:lang w:bidi="he-IL"/>
    </w:rPr>
  </w:style>
  <w:style w:type="paragraph" w:customStyle="1" w:styleId="2362">
    <w:name w:val="表格首行"/>
    <w:basedOn w:val="1"/>
    <w:qFormat/>
    <w:uiPriority w:val="0"/>
    <w:pPr>
      <w:jc w:val="center"/>
    </w:pPr>
    <w:rPr>
      <w:rFonts w:ascii="仿宋" w:hAnsi="宋体" w:eastAsia="仿宋" w:cs="宋体"/>
      <w:b/>
      <w:sz w:val="28"/>
      <w:szCs w:val="21"/>
    </w:rPr>
  </w:style>
  <w:style w:type="paragraph" w:customStyle="1" w:styleId="2363">
    <w:name w:val="样式6 正文"/>
    <w:qFormat/>
    <w:uiPriority w:val="0"/>
    <w:pPr>
      <w:spacing w:line="360" w:lineRule="auto"/>
      <w:ind w:firstLine="510"/>
      <w:jc w:val="both"/>
    </w:pPr>
    <w:rPr>
      <w:rFonts w:ascii="Times New Roman" w:hAnsi="Times New Roman" w:eastAsia="宋体" w:cs="Times New Roman"/>
      <w:sz w:val="24"/>
      <w:lang w:val="en-US" w:eastAsia="zh-CN" w:bidi="ar-SA"/>
    </w:rPr>
  </w:style>
  <w:style w:type="paragraph" w:customStyle="1" w:styleId="2364">
    <w:name w:val="表注"/>
    <w:basedOn w:val="1"/>
    <w:next w:val="1"/>
    <w:qFormat/>
    <w:uiPriority w:val="0"/>
    <w:pPr>
      <w:snapToGrid w:val="0"/>
      <w:ind w:firstLine="420" w:firstLineChars="200"/>
    </w:pPr>
    <w:rPr>
      <w:rFonts w:ascii="仿宋" w:hAnsi="仿宋" w:eastAsia="仿宋"/>
      <w:bCs/>
      <w:kern w:val="0"/>
      <w:sz w:val="28"/>
      <w:szCs w:val="28"/>
    </w:rPr>
  </w:style>
  <w:style w:type="paragraph" w:customStyle="1" w:styleId="2365">
    <w:name w:val="样式7表名"/>
    <w:next w:val="1"/>
    <w:qFormat/>
    <w:uiPriority w:val="0"/>
    <w:pPr>
      <w:spacing w:before="120" w:line="360" w:lineRule="auto"/>
      <w:jc w:val="center"/>
    </w:pPr>
    <w:rPr>
      <w:rFonts w:ascii="黑体" w:hAnsi="Times New Roman" w:eastAsia="黑体" w:cs="Times New Roman"/>
      <w:spacing w:val="60"/>
      <w:sz w:val="24"/>
      <w:lang w:val="en-US" w:eastAsia="zh-CN" w:bidi="ar-SA"/>
    </w:rPr>
  </w:style>
  <w:style w:type="paragraph" w:customStyle="1" w:styleId="2366">
    <w:name w:val="白鹤滩，标题5"/>
    <w:basedOn w:val="7"/>
    <w:next w:val="1"/>
    <w:qFormat/>
    <w:uiPriority w:val="0"/>
    <w:pPr>
      <w:numPr>
        <w:ilvl w:val="0"/>
        <w:numId w:val="0"/>
      </w:numPr>
      <w:spacing w:line="372" w:lineRule="auto"/>
      <w:ind w:left="1008" w:firstLine="480"/>
    </w:pPr>
    <w:rPr>
      <w:b w:val="0"/>
      <w:bCs/>
      <w:sz w:val="24"/>
      <w:szCs w:val="20"/>
      <w:lang w:val="en-US"/>
    </w:rPr>
  </w:style>
  <w:style w:type="paragraph" w:customStyle="1" w:styleId="2367">
    <w:name w:val="范正文"/>
    <w:basedOn w:val="87"/>
    <w:qFormat/>
    <w:uiPriority w:val="0"/>
    <w:pPr>
      <w:spacing w:after="120" w:line="240" w:lineRule="auto"/>
      <w:ind w:firstLine="420" w:firstLineChars="100"/>
    </w:pPr>
    <w:rPr>
      <w:rFonts w:ascii="Times New Roman" w:hAnsi="Times New Roman" w:cs="Times New Roman"/>
      <w:kern w:val="0"/>
      <w:sz w:val="20"/>
    </w:rPr>
  </w:style>
  <w:style w:type="paragraph" w:customStyle="1" w:styleId="2368">
    <w:name w:val="报告题目1"/>
    <w:basedOn w:val="1"/>
    <w:next w:val="1"/>
    <w:qFormat/>
    <w:uiPriority w:val="0"/>
    <w:pPr>
      <w:snapToGrid w:val="0"/>
      <w:spacing w:before="1200" w:line="240" w:lineRule="atLeast"/>
      <w:ind w:firstLine="480" w:firstLineChars="200"/>
      <w:jc w:val="center"/>
    </w:pPr>
    <w:rPr>
      <w:rFonts w:ascii="仿宋" w:hAnsi="仿宋" w:eastAsia="黑体"/>
      <w:caps/>
      <w:kern w:val="10"/>
      <w:sz w:val="50"/>
      <w:szCs w:val="20"/>
    </w:rPr>
  </w:style>
  <w:style w:type="paragraph" w:customStyle="1" w:styleId="2369">
    <w:name w:val="送审样式"/>
    <w:basedOn w:val="2368"/>
    <w:next w:val="1"/>
    <w:qFormat/>
    <w:uiPriority w:val="0"/>
  </w:style>
  <w:style w:type="paragraph" w:customStyle="1" w:styleId="2370">
    <w:name w:val="编制单位中文"/>
    <w:basedOn w:val="1"/>
    <w:next w:val="1"/>
    <w:qFormat/>
    <w:uiPriority w:val="0"/>
    <w:pPr>
      <w:adjustRightInd w:val="0"/>
      <w:snapToGrid w:val="0"/>
      <w:spacing w:line="0" w:lineRule="atLeast"/>
    </w:pPr>
    <w:rPr>
      <w:rFonts w:ascii="仿宋" w:hAnsi="仿宋" w:eastAsia="黑体"/>
      <w:bCs/>
      <w:caps/>
      <w:kern w:val="10"/>
      <w:sz w:val="38"/>
      <w:szCs w:val="20"/>
    </w:rPr>
  </w:style>
  <w:style w:type="paragraph" w:customStyle="1" w:styleId="2371">
    <w:name w:val="编制单位英文"/>
    <w:basedOn w:val="1"/>
    <w:next w:val="1"/>
    <w:qFormat/>
    <w:uiPriority w:val="0"/>
    <w:pPr>
      <w:adjustRightInd w:val="0"/>
      <w:snapToGrid w:val="0"/>
      <w:spacing w:line="20" w:lineRule="atLeast"/>
    </w:pPr>
    <w:rPr>
      <w:rFonts w:ascii="黑体" w:hAnsi="仿宋" w:eastAsia="黑体"/>
      <w:bCs/>
      <w:caps/>
      <w:kern w:val="10"/>
      <w:sz w:val="26"/>
      <w:szCs w:val="20"/>
    </w:rPr>
  </w:style>
  <w:style w:type="character" w:customStyle="1" w:styleId="2372">
    <w:name w:val="日期 Char"/>
    <w:basedOn w:val="138"/>
    <w:qFormat/>
    <w:uiPriority w:val="0"/>
    <w:rPr>
      <w:rFonts w:ascii="Times New Roman" w:hAnsi="Times New Roman" w:eastAsia="宋体" w:cs="Times New Roman"/>
      <w:szCs w:val="24"/>
    </w:rPr>
  </w:style>
  <w:style w:type="paragraph" w:customStyle="1" w:styleId="2373">
    <w:name w:val="编制日期"/>
    <w:basedOn w:val="50"/>
    <w:qFormat/>
    <w:uiPriority w:val="0"/>
    <w:pPr>
      <w:ind w:left="0"/>
    </w:pPr>
  </w:style>
  <w:style w:type="paragraph" w:customStyle="1" w:styleId="2374">
    <w:name w:val="责任表"/>
    <w:basedOn w:val="1"/>
    <w:qFormat/>
    <w:uiPriority w:val="0"/>
    <w:pPr>
      <w:snapToGrid w:val="0"/>
      <w:spacing w:line="360" w:lineRule="auto"/>
      <w:ind w:firstLine="480" w:firstLineChars="200"/>
      <w:jc w:val="center"/>
    </w:pPr>
    <w:rPr>
      <w:rFonts w:ascii="仿宋" w:hAnsi="仿宋" w:eastAsia="仿宋"/>
      <w:b/>
      <w:caps/>
      <w:kern w:val="10"/>
      <w:sz w:val="36"/>
      <w:szCs w:val="20"/>
    </w:rPr>
  </w:style>
  <w:style w:type="paragraph" w:customStyle="1" w:styleId="2375">
    <w:name w:val="编制人员表"/>
    <w:basedOn w:val="1"/>
    <w:qFormat/>
    <w:uiPriority w:val="0"/>
    <w:pPr>
      <w:snapToGrid w:val="0"/>
      <w:spacing w:line="360" w:lineRule="auto"/>
      <w:jc w:val="center"/>
    </w:pPr>
    <w:rPr>
      <w:rFonts w:ascii="仿宋" w:hAnsi="仿宋" w:eastAsia="仿宋"/>
      <w:bCs/>
      <w:caps/>
      <w:kern w:val="10"/>
      <w:sz w:val="28"/>
      <w:szCs w:val="20"/>
    </w:rPr>
  </w:style>
  <w:style w:type="paragraph" w:customStyle="1" w:styleId="2376">
    <w:name w:val="编制人员表名"/>
    <w:basedOn w:val="1"/>
    <w:next w:val="2375"/>
    <w:qFormat/>
    <w:uiPriority w:val="0"/>
    <w:pPr>
      <w:snapToGrid w:val="0"/>
      <w:spacing w:line="360" w:lineRule="auto"/>
      <w:ind w:firstLine="480" w:firstLineChars="200"/>
      <w:jc w:val="center"/>
    </w:pPr>
    <w:rPr>
      <w:rFonts w:ascii="仿宋" w:hAnsi="仿宋" w:eastAsia="仿宋"/>
      <w:b/>
      <w:caps/>
      <w:kern w:val="10"/>
      <w:sz w:val="28"/>
      <w:szCs w:val="20"/>
    </w:rPr>
  </w:style>
  <w:style w:type="paragraph" w:customStyle="1" w:styleId="2377">
    <w:name w:val="目录名"/>
    <w:basedOn w:val="1"/>
    <w:next w:val="59"/>
    <w:qFormat/>
    <w:uiPriority w:val="0"/>
    <w:pPr>
      <w:topLinePunct/>
      <w:snapToGrid w:val="0"/>
      <w:spacing w:line="360" w:lineRule="auto"/>
      <w:ind w:firstLine="480" w:firstLineChars="200"/>
      <w:jc w:val="center"/>
    </w:pPr>
    <w:rPr>
      <w:rFonts w:ascii="仿宋" w:hAnsi="仿宋" w:eastAsia="黑体"/>
      <w:bCs/>
      <w:caps/>
      <w:kern w:val="10"/>
      <w:sz w:val="32"/>
      <w:szCs w:val="20"/>
    </w:rPr>
  </w:style>
  <w:style w:type="paragraph" w:customStyle="1" w:styleId="2378">
    <w:name w:val="样式 列表列表 Char Char Char Char列表 Char Char Char Char Char Char Ch..."/>
    <w:basedOn w:val="66"/>
    <w:semiHidden/>
    <w:qFormat/>
    <w:uiPriority w:val="0"/>
    <w:pPr>
      <w:contextualSpacing/>
    </w:pPr>
    <w:rPr>
      <w:kern w:val="0"/>
      <w:sz w:val="24"/>
    </w:rPr>
  </w:style>
  <w:style w:type="paragraph" w:customStyle="1" w:styleId="2379">
    <w:name w:val="表标题2"/>
    <w:basedOn w:val="1"/>
    <w:qFormat/>
    <w:uiPriority w:val="0"/>
    <w:pPr>
      <w:jc w:val="center"/>
    </w:pPr>
    <w:rPr>
      <w:rFonts w:ascii="宋体" w:hAnsi="宋体" w:eastAsia="仿宋" w:cs="宋体"/>
      <w:kern w:val="0"/>
      <w:sz w:val="16"/>
      <w:szCs w:val="18"/>
    </w:rPr>
  </w:style>
  <w:style w:type="paragraph" w:customStyle="1" w:styleId="2380">
    <w:name w:val="表(5号)"/>
    <w:basedOn w:val="1"/>
    <w:qFormat/>
    <w:uiPriority w:val="0"/>
    <w:pPr>
      <w:spacing w:line="360" w:lineRule="auto"/>
      <w:jc w:val="center"/>
    </w:pPr>
    <w:rPr>
      <w:rFonts w:ascii="宋体" w:hAnsi="宋体" w:eastAsia="仿宋"/>
      <w:bCs/>
      <w:sz w:val="28"/>
      <w:szCs w:val="20"/>
    </w:rPr>
  </w:style>
  <w:style w:type="paragraph" w:customStyle="1" w:styleId="2381">
    <w:name w:val="报告书正文 Char Char Char"/>
    <w:basedOn w:val="1"/>
    <w:qFormat/>
    <w:uiPriority w:val="0"/>
    <w:pPr>
      <w:spacing w:line="300" w:lineRule="auto"/>
      <w:ind w:firstLine="480" w:firstLineChars="200"/>
    </w:pPr>
    <w:rPr>
      <w:rFonts w:ascii="宋体" w:hAnsi="宋体" w:eastAsia="仿宋"/>
      <w:bCs/>
      <w:sz w:val="24"/>
      <w:szCs w:val="22"/>
    </w:rPr>
  </w:style>
  <w:style w:type="paragraph" w:customStyle="1" w:styleId="2382">
    <w:name w:val="首行缩进:2 字符"/>
    <w:basedOn w:val="1"/>
    <w:qFormat/>
    <w:uiPriority w:val="0"/>
    <w:pPr>
      <w:spacing w:line="360" w:lineRule="auto"/>
      <w:ind w:firstLine="560" w:firstLineChars="200"/>
    </w:pPr>
    <w:rPr>
      <w:rFonts w:ascii="仿宋" w:hAnsi="仿宋" w:eastAsia="仿宋"/>
      <w:bCs/>
      <w:sz w:val="28"/>
      <w:szCs w:val="20"/>
    </w:rPr>
  </w:style>
  <w:style w:type="paragraph" w:customStyle="1" w:styleId="2383">
    <w:name w:val="样式 首行缩进:  2 字符1"/>
    <w:basedOn w:val="1"/>
    <w:qFormat/>
    <w:uiPriority w:val="0"/>
    <w:pPr>
      <w:spacing w:line="360" w:lineRule="auto"/>
      <w:ind w:firstLine="480" w:firstLineChars="200"/>
    </w:pPr>
    <w:rPr>
      <w:rFonts w:ascii="仿宋" w:hAnsi="仿宋" w:eastAsia="仿宋"/>
      <w:bCs/>
      <w:sz w:val="24"/>
      <w:szCs w:val="20"/>
    </w:rPr>
  </w:style>
  <w:style w:type="paragraph" w:customStyle="1" w:styleId="2384">
    <w:name w:val="hb-正文"/>
    <w:basedOn w:val="1"/>
    <w:qFormat/>
    <w:uiPriority w:val="0"/>
    <w:pPr>
      <w:tabs>
        <w:tab w:val="left" w:pos="7560"/>
      </w:tabs>
      <w:spacing w:line="360" w:lineRule="auto"/>
      <w:ind w:firstLine="470" w:firstLineChars="180"/>
    </w:pPr>
    <w:rPr>
      <w:rFonts w:ascii="仿宋" w:hAnsi="仿宋" w:eastAsia="仿宋"/>
      <w:b/>
      <w:spacing w:val="10"/>
      <w:sz w:val="24"/>
      <w:szCs w:val="28"/>
      <w:lang w:val="zh-CN"/>
    </w:rPr>
  </w:style>
  <w:style w:type="paragraph" w:customStyle="1" w:styleId="2385">
    <w:name w:val="表名图名 Char"/>
    <w:basedOn w:val="1"/>
    <w:qFormat/>
    <w:uiPriority w:val="0"/>
    <w:pPr>
      <w:adjustRightInd w:val="0"/>
      <w:spacing w:line="360" w:lineRule="auto"/>
      <w:jc w:val="center"/>
      <w:outlineLvl w:val="3"/>
    </w:pPr>
    <w:rPr>
      <w:rFonts w:ascii="黑体" w:hAnsi="宋体" w:eastAsia="黑体"/>
      <w:sz w:val="24"/>
      <w:szCs w:val="28"/>
    </w:rPr>
  </w:style>
  <w:style w:type="paragraph" w:customStyle="1" w:styleId="2386">
    <w:name w:val="表名图名 Char Char Char"/>
    <w:basedOn w:val="1"/>
    <w:qFormat/>
    <w:uiPriority w:val="0"/>
    <w:pPr>
      <w:adjustRightInd w:val="0"/>
      <w:spacing w:line="360" w:lineRule="auto"/>
      <w:jc w:val="center"/>
      <w:outlineLvl w:val="3"/>
    </w:pPr>
    <w:rPr>
      <w:rFonts w:ascii="黑体" w:hAnsi="宋体" w:eastAsia="黑体"/>
      <w:spacing w:val="14"/>
      <w:sz w:val="24"/>
      <w:szCs w:val="28"/>
    </w:rPr>
  </w:style>
  <w:style w:type="paragraph" w:customStyle="1" w:styleId="2387">
    <w:name w:val="ld表标题"/>
    <w:basedOn w:val="1"/>
    <w:qFormat/>
    <w:uiPriority w:val="0"/>
    <w:pPr>
      <w:spacing w:line="480" w:lineRule="auto"/>
      <w:jc w:val="center"/>
    </w:pPr>
    <w:rPr>
      <w:rFonts w:ascii="仿宋" w:hAnsi="仿宋" w:eastAsia="黑体"/>
      <w:b/>
      <w:bCs/>
      <w:sz w:val="28"/>
      <w:szCs w:val="28"/>
    </w:rPr>
  </w:style>
  <w:style w:type="paragraph" w:customStyle="1" w:styleId="2388">
    <w:name w:val="样式 表头 + (中文) 宋体"/>
    <w:basedOn w:val="395"/>
    <w:qFormat/>
    <w:uiPriority w:val="0"/>
    <w:pPr>
      <w:keepNext/>
      <w:keepLines/>
      <w:spacing w:beforeLines="50" w:line="240" w:lineRule="auto"/>
      <w:ind w:firstLine="0" w:firstLineChars="0"/>
      <w:jc w:val="center"/>
    </w:pPr>
    <w:rPr>
      <w:rFonts w:ascii="Times New Roman" w:hAnsi="Times New Roman" w:eastAsia="黑体"/>
      <w:b w:val="0"/>
      <w:sz w:val="24"/>
      <w:szCs w:val="21"/>
    </w:rPr>
  </w:style>
  <w:style w:type="paragraph" w:customStyle="1" w:styleId="2389">
    <w:name w:val="样式 样式 首行缩进:  2 字符 + 四号 Char"/>
    <w:basedOn w:val="1"/>
    <w:qFormat/>
    <w:uiPriority w:val="0"/>
    <w:pPr>
      <w:spacing w:line="360" w:lineRule="auto"/>
      <w:ind w:firstLine="520" w:firstLineChars="200"/>
    </w:pPr>
    <w:rPr>
      <w:rFonts w:ascii="仿宋" w:hAnsi="仿宋" w:eastAsia="仿宋"/>
      <w:bCs/>
      <w:spacing w:val="14"/>
      <w:sz w:val="24"/>
      <w:szCs w:val="28"/>
    </w:rPr>
  </w:style>
  <w:style w:type="paragraph" w:customStyle="1" w:styleId="2390">
    <w:name w:val="样式 样式 首行缩进:  2 字符 + 四号"/>
    <w:basedOn w:val="1"/>
    <w:qFormat/>
    <w:uiPriority w:val="0"/>
    <w:pPr>
      <w:spacing w:line="360" w:lineRule="auto"/>
      <w:ind w:firstLine="520" w:firstLineChars="200"/>
    </w:pPr>
    <w:rPr>
      <w:rFonts w:ascii="仿宋" w:hAnsi="仿宋" w:eastAsia="仿宋"/>
      <w:bCs/>
      <w:sz w:val="24"/>
      <w:szCs w:val="28"/>
    </w:rPr>
  </w:style>
  <w:style w:type="paragraph" w:customStyle="1" w:styleId="2391">
    <w:name w:val="xl19"/>
    <w:basedOn w:val="1"/>
    <w:qFormat/>
    <w:uiPriority w:val="0"/>
    <w:pPr>
      <w:widowControl/>
      <w:spacing w:before="100" w:beforeAutospacing="1" w:after="100" w:afterAutospacing="1"/>
      <w:jc w:val="center"/>
    </w:pPr>
    <w:rPr>
      <w:rFonts w:ascii="宋体" w:hAnsi="宋体" w:eastAsia="仿宋"/>
      <w:bCs/>
      <w:kern w:val="0"/>
      <w:sz w:val="24"/>
      <w:szCs w:val="28"/>
    </w:rPr>
  </w:style>
  <w:style w:type="paragraph" w:customStyle="1" w:styleId="2392">
    <w:name w:val="页脚线"/>
    <w:basedOn w:val="57"/>
    <w:qFormat/>
    <w:uiPriority w:val="0"/>
    <w:pPr>
      <w:pBdr>
        <w:bottom w:val="none" w:color="auto" w:sz="0" w:space="0"/>
      </w:pBdr>
      <w:tabs>
        <w:tab w:val="left" w:pos="4224"/>
        <w:tab w:val="center" w:pos="4393"/>
        <w:tab w:val="clear" w:pos="4153"/>
        <w:tab w:val="clear" w:pos="8306"/>
      </w:tabs>
      <w:snapToGrid/>
      <w:spacing w:line="240" w:lineRule="atLeast"/>
    </w:pPr>
    <w:rPr>
      <w:rFonts w:ascii="Calibri" w:hAnsi="Calibri" w:eastAsia="Times New Roman"/>
      <w:bCs/>
      <w:kern w:val="0"/>
      <w:sz w:val="21"/>
    </w:rPr>
  </w:style>
  <w:style w:type="paragraph" w:customStyle="1" w:styleId="2393">
    <w:name w:val="标题3sun"/>
    <w:basedOn w:val="44"/>
    <w:next w:val="1"/>
    <w:semiHidden/>
    <w:qFormat/>
    <w:uiPriority w:val="0"/>
    <w:pPr>
      <w:tabs>
        <w:tab w:val="clear" w:pos="8296"/>
      </w:tabs>
      <w:adjustRightInd w:val="0"/>
      <w:snapToGrid w:val="0"/>
      <w:spacing w:line="312" w:lineRule="auto"/>
      <w:ind w:left="420" w:firstLine="200"/>
      <w:outlineLvl w:val="2"/>
    </w:pPr>
    <w:rPr>
      <w:rFonts w:ascii="Calibri" w:hAnsi="Calibri" w:cs="Calibri"/>
      <w:b/>
      <w:bCs/>
      <w:i/>
      <w:iCs/>
      <w:color w:val="000000"/>
      <w:sz w:val="28"/>
      <w:szCs w:val="20"/>
    </w:rPr>
  </w:style>
  <w:style w:type="paragraph" w:customStyle="1" w:styleId="2394">
    <w:name w:val="正文sun"/>
    <w:basedOn w:val="34"/>
    <w:qFormat/>
    <w:uiPriority w:val="0"/>
    <w:rPr>
      <w:rFonts w:ascii="仿宋" w:hAnsi="仿宋" w:eastAsia="宋体" w:cs="Times New Roman"/>
      <w:bCs/>
      <w:szCs w:val="28"/>
    </w:rPr>
  </w:style>
  <w:style w:type="paragraph" w:customStyle="1" w:styleId="2395">
    <w:name w:val="标题4sun"/>
    <w:basedOn w:val="61"/>
    <w:next w:val="2394"/>
    <w:semiHidden/>
    <w:qFormat/>
    <w:uiPriority w:val="0"/>
    <w:pPr>
      <w:adjustRightInd w:val="0"/>
      <w:snapToGrid w:val="0"/>
      <w:spacing w:line="360" w:lineRule="auto"/>
      <w:ind w:left="0" w:leftChars="0" w:firstLine="200" w:firstLineChars="200"/>
      <w:jc w:val="left"/>
      <w:outlineLvl w:val="3"/>
    </w:pPr>
    <w:rPr>
      <w:rFonts w:ascii="Calibri" w:hAnsi="Calibri" w:cs="Calibri"/>
      <w:sz w:val="24"/>
    </w:rPr>
  </w:style>
  <w:style w:type="character" w:customStyle="1" w:styleId="2396">
    <w:name w:val="标题2sun Char"/>
    <w:link w:val="2397"/>
    <w:semiHidden/>
    <w:qFormat/>
    <w:locked/>
    <w:uiPriority w:val="0"/>
    <w:rPr>
      <w:rFonts w:ascii="黑体" w:hAnsi="黑体" w:eastAsia="黑体"/>
      <w:sz w:val="30"/>
      <w:szCs w:val="24"/>
    </w:rPr>
  </w:style>
  <w:style w:type="paragraph" w:customStyle="1" w:styleId="2397">
    <w:name w:val="标题2sun"/>
    <w:basedOn w:val="74"/>
    <w:link w:val="2396"/>
    <w:semiHidden/>
    <w:qFormat/>
    <w:uiPriority w:val="0"/>
    <w:pPr>
      <w:tabs>
        <w:tab w:val="right" w:leader="dot" w:pos="8681"/>
      </w:tabs>
      <w:adjustRightInd w:val="0"/>
      <w:snapToGrid w:val="0"/>
      <w:spacing w:line="288" w:lineRule="auto"/>
      <w:ind w:left="0" w:leftChars="0" w:firstLine="200" w:firstLineChars="200"/>
      <w:jc w:val="center"/>
      <w:outlineLvl w:val="1"/>
    </w:pPr>
    <w:rPr>
      <w:rFonts w:ascii="黑体" w:hAnsi="黑体" w:eastAsia="黑体" w:cstheme="minorBidi"/>
      <w:sz w:val="30"/>
    </w:rPr>
  </w:style>
  <w:style w:type="paragraph" w:customStyle="1" w:styleId="2398">
    <w:name w:val="规划三级标题"/>
    <w:basedOn w:val="1"/>
    <w:qFormat/>
    <w:uiPriority w:val="0"/>
    <w:pPr>
      <w:spacing w:beforeLines="50" w:line="400" w:lineRule="atLeast"/>
      <w:ind w:firstLine="542" w:firstLineChars="225"/>
    </w:pPr>
    <w:rPr>
      <w:rFonts w:ascii="宋体" w:hAnsi="宋体" w:eastAsia="仿宋"/>
      <w:b/>
      <w:bCs/>
      <w:sz w:val="24"/>
      <w:szCs w:val="28"/>
    </w:rPr>
  </w:style>
  <w:style w:type="paragraph" w:customStyle="1" w:styleId="2399">
    <w:name w:val="规划2级标题"/>
    <w:basedOn w:val="1"/>
    <w:qFormat/>
    <w:uiPriority w:val="0"/>
    <w:pPr>
      <w:spacing w:beforeLines="50"/>
      <w:ind w:firstLine="503" w:firstLineChars="179"/>
      <w:jc w:val="center"/>
      <w:outlineLvl w:val="1"/>
    </w:pPr>
    <w:rPr>
      <w:rFonts w:ascii="仿宋" w:hAnsi="仿宋" w:eastAsia="仿宋"/>
      <w:b/>
      <w:sz w:val="28"/>
      <w:szCs w:val="30"/>
    </w:rPr>
  </w:style>
  <w:style w:type="character" w:customStyle="1" w:styleId="2400">
    <w:name w:val="样式 正文（首行缩进） + Times New Roman Char"/>
    <w:link w:val="2401"/>
    <w:qFormat/>
    <w:locked/>
    <w:uiPriority w:val="0"/>
    <w:rPr>
      <w:sz w:val="28"/>
      <w:szCs w:val="28"/>
    </w:rPr>
  </w:style>
  <w:style w:type="paragraph" w:customStyle="1" w:styleId="2401">
    <w:name w:val="样式 正文（首行缩进） + Times New Roman"/>
    <w:basedOn w:val="1"/>
    <w:link w:val="2400"/>
    <w:qFormat/>
    <w:uiPriority w:val="0"/>
    <w:pPr>
      <w:adjustRightInd w:val="0"/>
      <w:snapToGrid w:val="0"/>
      <w:spacing w:line="360" w:lineRule="auto"/>
      <w:ind w:firstLine="480" w:firstLineChars="200"/>
    </w:pPr>
    <w:rPr>
      <w:rFonts w:asciiTheme="minorHAnsi" w:hAnsiTheme="minorHAnsi" w:eastAsiaTheme="minorEastAsia" w:cstheme="minorBidi"/>
      <w:sz w:val="28"/>
      <w:szCs w:val="28"/>
    </w:rPr>
  </w:style>
  <w:style w:type="character" w:customStyle="1" w:styleId="2402">
    <w:name w:val="正文缩进3 + 自动设置 Char"/>
    <w:link w:val="2403"/>
    <w:qFormat/>
    <w:locked/>
    <w:uiPriority w:val="0"/>
    <w:rPr>
      <w:sz w:val="28"/>
      <w:szCs w:val="24"/>
    </w:rPr>
  </w:style>
  <w:style w:type="paragraph" w:customStyle="1" w:styleId="2403">
    <w:name w:val="正文缩进3 + 自动设置"/>
    <w:basedOn w:val="1"/>
    <w:link w:val="2402"/>
    <w:qFormat/>
    <w:uiPriority w:val="0"/>
    <w:pPr>
      <w:autoSpaceDE w:val="0"/>
      <w:autoSpaceDN w:val="0"/>
      <w:adjustRightInd w:val="0"/>
      <w:snapToGrid w:val="0"/>
      <w:spacing w:line="360" w:lineRule="auto"/>
      <w:ind w:firstLine="200" w:firstLineChars="200"/>
    </w:pPr>
    <w:rPr>
      <w:rFonts w:asciiTheme="minorHAnsi" w:hAnsiTheme="minorHAnsi" w:eastAsiaTheme="minorEastAsia" w:cstheme="minorBidi"/>
      <w:sz w:val="28"/>
    </w:rPr>
  </w:style>
  <w:style w:type="character" w:customStyle="1" w:styleId="2404">
    <w:name w:val="表内字sun Char Char"/>
    <w:link w:val="2405"/>
    <w:semiHidden/>
    <w:qFormat/>
    <w:locked/>
    <w:uiPriority w:val="0"/>
    <w:rPr>
      <w:szCs w:val="24"/>
    </w:rPr>
  </w:style>
  <w:style w:type="paragraph" w:customStyle="1" w:styleId="2405">
    <w:name w:val="表内字sun"/>
    <w:basedOn w:val="2394"/>
    <w:link w:val="2404"/>
    <w:semiHidden/>
    <w:qFormat/>
    <w:uiPriority w:val="0"/>
    <w:pPr>
      <w:spacing w:after="0"/>
      <w:jc w:val="center"/>
    </w:pPr>
    <w:rPr>
      <w:rFonts w:asciiTheme="minorHAnsi" w:hAnsiTheme="minorHAnsi" w:eastAsiaTheme="minorEastAsia" w:cstheme="minorBidi"/>
      <w:bCs w:val="0"/>
      <w:szCs w:val="24"/>
    </w:rPr>
  </w:style>
  <w:style w:type="character" w:customStyle="1" w:styleId="2406">
    <w:name w:val="Q Char"/>
    <w:link w:val="2407"/>
    <w:qFormat/>
    <w:locked/>
    <w:uiPriority w:val="0"/>
    <w:rPr>
      <w:b/>
      <w:bCs/>
      <w:spacing w:val="10"/>
      <w:sz w:val="24"/>
      <w:szCs w:val="24"/>
    </w:rPr>
  </w:style>
  <w:style w:type="paragraph" w:customStyle="1" w:styleId="2407">
    <w:name w:val="Q"/>
    <w:basedOn w:val="1"/>
    <w:link w:val="2406"/>
    <w:qFormat/>
    <w:uiPriority w:val="0"/>
    <w:pPr>
      <w:spacing w:line="440" w:lineRule="exact"/>
      <w:ind w:firstLine="200" w:firstLineChars="200"/>
    </w:pPr>
    <w:rPr>
      <w:rFonts w:asciiTheme="minorHAnsi" w:hAnsiTheme="minorHAnsi" w:eastAsiaTheme="minorEastAsia" w:cstheme="minorBidi"/>
      <w:b/>
      <w:bCs/>
      <w:spacing w:val="10"/>
      <w:sz w:val="24"/>
    </w:rPr>
  </w:style>
  <w:style w:type="paragraph" w:customStyle="1" w:styleId="2408">
    <w:name w:val="横向偶数页眉"/>
    <w:basedOn w:val="57"/>
    <w:qFormat/>
    <w:uiPriority w:val="0"/>
    <w:pPr>
      <w:framePr w:w="471" w:h="8675" w:wrap="around" w:vAnchor="text" w:hAnchor="page" w:x="15117" w:y="114"/>
      <w:pBdr>
        <w:bottom w:val="thinThickLargeGap" w:color="auto" w:sz="24" w:space="0"/>
      </w:pBdr>
      <w:tabs>
        <w:tab w:val="clear" w:pos="4153"/>
        <w:tab w:val="clear" w:pos="8306"/>
      </w:tabs>
      <w:snapToGrid/>
    </w:pPr>
    <w:rPr>
      <w:rFonts w:ascii="Calibri" w:hAnsi="Calibri" w:eastAsia="楷体_GB2312"/>
      <w:bCs/>
      <w:kern w:val="0"/>
      <w:sz w:val="24"/>
      <w:szCs w:val="20"/>
    </w:rPr>
  </w:style>
  <w:style w:type="paragraph" w:customStyle="1" w:styleId="2409">
    <w:name w:val="横向奇数页眉"/>
    <w:basedOn w:val="1"/>
    <w:next w:val="57"/>
    <w:qFormat/>
    <w:uiPriority w:val="0"/>
    <w:pPr>
      <w:framePr w:w="471" w:h="8789" w:wrap="around" w:vAnchor="text" w:hAnchor="page" w:x="15151" w:y="455" w:anchorLock="1"/>
      <w:pBdr>
        <w:bottom w:val="thinThickLargeGap" w:color="auto" w:sz="24" w:space="1"/>
      </w:pBdr>
      <w:jc w:val="center"/>
    </w:pPr>
    <w:rPr>
      <w:rFonts w:ascii="仿宋" w:hAnsi="仿宋" w:eastAsia="楷体_GB2312"/>
      <w:bCs/>
      <w:sz w:val="24"/>
      <w:szCs w:val="20"/>
    </w:rPr>
  </w:style>
  <w:style w:type="character" w:customStyle="1" w:styleId="2410">
    <w:name w:val="样式 标题 3标题 3 CharH3B Head + 宋体 小三 Char Char Char Char Char"/>
    <w:link w:val="2411"/>
    <w:qFormat/>
    <w:locked/>
    <w:uiPriority w:val="0"/>
    <w:rPr>
      <w:rFonts w:ascii="宋体" w:hAnsi="宋体" w:eastAsia="黑体"/>
      <w:sz w:val="30"/>
    </w:rPr>
  </w:style>
  <w:style w:type="paragraph" w:customStyle="1" w:styleId="2411">
    <w:name w:val="样式 标题 3标题 3 CharH3B Head + 宋体 小三 Char Char Char Char"/>
    <w:basedOn w:val="5"/>
    <w:link w:val="2410"/>
    <w:qFormat/>
    <w:uiPriority w:val="0"/>
    <w:pPr>
      <w:tabs>
        <w:tab w:val="left" w:pos="709"/>
        <w:tab w:val="left" w:pos="1412"/>
      </w:tabs>
      <w:autoSpaceDE w:val="0"/>
      <w:autoSpaceDN w:val="0"/>
      <w:spacing w:beforeLines="50" w:after="240" w:afterLines="0"/>
      <w:ind w:left="709" w:hanging="709"/>
    </w:pPr>
    <w:rPr>
      <w:rFonts w:cstheme="minorBidi"/>
      <w:kern w:val="2"/>
      <w:sz w:val="30"/>
      <w:szCs w:val="22"/>
      <w:lang w:val="en-US"/>
    </w:rPr>
  </w:style>
  <w:style w:type="paragraph" w:customStyle="1" w:styleId="2412">
    <w:name w:val="表格（小4）"/>
    <w:basedOn w:val="1"/>
    <w:qFormat/>
    <w:uiPriority w:val="0"/>
    <w:pPr>
      <w:spacing w:line="360" w:lineRule="auto"/>
      <w:jc w:val="center"/>
    </w:pPr>
    <w:rPr>
      <w:rFonts w:ascii="宋体" w:hAnsi="宋体" w:eastAsia="仿宋"/>
      <w:bCs/>
      <w:sz w:val="24"/>
      <w:szCs w:val="20"/>
    </w:rPr>
  </w:style>
  <w:style w:type="paragraph" w:customStyle="1" w:styleId="2413">
    <w:name w:val="Char4 Char Char Char"/>
    <w:basedOn w:val="1"/>
    <w:qFormat/>
    <w:uiPriority w:val="0"/>
    <w:pPr>
      <w:adjustRightInd w:val="0"/>
      <w:snapToGrid w:val="0"/>
      <w:spacing w:line="360" w:lineRule="auto"/>
      <w:ind w:firstLine="200" w:firstLineChars="200"/>
    </w:pPr>
    <w:rPr>
      <w:rFonts w:ascii="宋体" w:hAnsi="宋体" w:eastAsia="仿宋" w:cs="宋体"/>
      <w:bCs/>
      <w:sz w:val="24"/>
      <w:szCs w:val="26"/>
    </w:rPr>
  </w:style>
  <w:style w:type="paragraph" w:customStyle="1" w:styleId="2414">
    <w:name w:val="样式 仿宋_GB2312 四号2"/>
    <w:basedOn w:val="1"/>
    <w:qFormat/>
    <w:uiPriority w:val="0"/>
    <w:pPr>
      <w:spacing w:line="520" w:lineRule="exact"/>
      <w:ind w:firstLine="560" w:firstLineChars="200"/>
    </w:pPr>
    <w:rPr>
      <w:rFonts w:ascii="宋体" w:hAnsi="宋体" w:eastAsia="仿宋" w:cs="宋体"/>
      <w:bCs/>
      <w:kern w:val="28"/>
      <w:sz w:val="28"/>
      <w:szCs w:val="28"/>
    </w:rPr>
  </w:style>
  <w:style w:type="paragraph" w:customStyle="1" w:styleId="2415">
    <w:name w:val="样式 标题 3 + 宋体 小四 段前: 0 磅 段后: 0 磅"/>
    <w:basedOn w:val="5"/>
    <w:qFormat/>
    <w:uiPriority w:val="0"/>
    <w:pPr>
      <w:spacing w:beforeLines="0" w:afterLines="0" w:line="410" w:lineRule="auto"/>
      <w:ind w:left="720" w:right="-64" w:rightChars="-64" w:hanging="720"/>
    </w:pPr>
    <w:rPr>
      <w:rFonts w:cs="宋体"/>
      <w:bCs/>
      <w:kern w:val="2"/>
      <w:szCs w:val="20"/>
      <w:lang w:val="en-US"/>
    </w:rPr>
  </w:style>
  <w:style w:type="paragraph" w:customStyle="1" w:styleId="2416">
    <w:name w:val="样式 标题 3 + 五号 段前: 6 磅 段后: 6 磅 行距: 1.5 倍行距"/>
    <w:basedOn w:val="5"/>
    <w:qFormat/>
    <w:uiPriority w:val="0"/>
    <w:pPr>
      <w:spacing w:beforeLines="0" w:afterLines="0"/>
      <w:ind w:left="720" w:hanging="720"/>
    </w:pPr>
    <w:rPr>
      <w:rFonts w:cs="宋体"/>
      <w:bCs/>
      <w:kern w:val="2"/>
      <w:sz w:val="21"/>
      <w:szCs w:val="20"/>
      <w:lang w:val="en-US"/>
    </w:rPr>
  </w:style>
  <w:style w:type="paragraph" w:customStyle="1" w:styleId="2417">
    <w:name w:val="reader-word-layer reader-word-s44-6"/>
    <w:basedOn w:val="1"/>
    <w:qFormat/>
    <w:uiPriority w:val="0"/>
    <w:pPr>
      <w:widowControl/>
      <w:spacing w:before="100" w:beforeAutospacing="1" w:after="100" w:afterAutospacing="1"/>
      <w:jc w:val="left"/>
    </w:pPr>
    <w:rPr>
      <w:rFonts w:ascii="宋体" w:hAnsi="宋体" w:eastAsia="仿宋" w:cs="宋体"/>
      <w:bCs/>
      <w:kern w:val="0"/>
      <w:sz w:val="24"/>
      <w:szCs w:val="28"/>
    </w:rPr>
  </w:style>
  <w:style w:type="paragraph" w:customStyle="1" w:styleId="2418">
    <w:name w:val="*正文"/>
    <w:qFormat/>
    <w:uiPriority w:val="0"/>
    <w:pPr>
      <w:spacing w:line="360" w:lineRule="auto"/>
      <w:ind w:firstLine="200" w:firstLineChars="200"/>
      <w:jc w:val="both"/>
    </w:pPr>
    <w:rPr>
      <w:rFonts w:ascii="Times New Roman" w:hAnsi="Times New Roman" w:eastAsia="宋体" w:cs="Times New Roman"/>
      <w:color w:val="000000"/>
      <w:sz w:val="24"/>
      <w:lang w:val="en-US" w:eastAsia="zh-CN" w:bidi="ar-SA"/>
    </w:rPr>
  </w:style>
  <w:style w:type="paragraph" w:customStyle="1" w:styleId="2419">
    <w:name w:val="*A3项"/>
    <w:next w:val="2418"/>
    <w:qFormat/>
    <w:uiPriority w:val="0"/>
    <w:pPr>
      <w:spacing w:line="360" w:lineRule="auto"/>
      <w:jc w:val="both"/>
      <w:outlineLvl w:val="6"/>
    </w:pPr>
    <w:rPr>
      <w:rFonts w:ascii="Times New Roman" w:hAnsi="Times New Roman" w:eastAsia="宋体" w:cs="Times New Roman"/>
      <w:sz w:val="24"/>
      <w:lang w:val="en-US" w:eastAsia="zh-CN" w:bidi="ar-SA"/>
    </w:rPr>
  </w:style>
  <w:style w:type="paragraph" w:customStyle="1" w:styleId="2420">
    <w:name w:val="_Style 72"/>
    <w:basedOn w:val="1"/>
    <w:qFormat/>
    <w:uiPriority w:val="0"/>
    <w:pPr>
      <w:keepNext/>
      <w:topLinePunct/>
      <w:adjustRightInd w:val="0"/>
      <w:snapToGrid w:val="0"/>
      <w:spacing w:beforeLines="50" w:line="360" w:lineRule="auto"/>
      <w:ind w:firstLine="560" w:firstLineChars="200"/>
    </w:pPr>
    <w:rPr>
      <w:rFonts w:ascii="仿宋" w:hAnsi="宋体" w:eastAsia="仿宋"/>
      <w:bCs/>
      <w:sz w:val="28"/>
      <w:szCs w:val="28"/>
    </w:rPr>
  </w:style>
  <w:style w:type="paragraph" w:customStyle="1" w:styleId="2421">
    <w:name w:val="向国兴样式"/>
    <w:basedOn w:val="3"/>
    <w:next w:val="4"/>
    <w:qFormat/>
    <w:uiPriority w:val="0"/>
    <w:pPr>
      <w:tabs>
        <w:tab w:val="left" w:pos="360"/>
        <w:tab w:val="left" w:pos="425"/>
      </w:tabs>
      <w:spacing w:before="0" w:line="240" w:lineRule="auto"/>
      <w:ind w:left="425" w:hanging="200" w:hangingChars="200"/>
      <w:jc w:val="center"/>
    </w:pPr>
    <w:rPr>
      <w:rFonts w:ascii="Times New Roman" w:hAnsi="Times New Roman"/>
      <w:b w:val="0"/>
      <w:sz w:val="28"/>
      <w:szCs w:val="44"/>
      <w:lang w:val="en-US"/>
    </w:rPr>
  </w:style>
  <w:style w:type="paragraph" w:customStyle="1" w:styleId="2422">
    <w:name w:val="_Style 151"/>
    <w:basedOn w:val="1"/>
    <w:qFormat/>
    <w:uiPriority w:val="0"/>
    <w:pPr>
      <w:ind w:firstLine="420" w:firstLineChars="200"/>
    </w:pPr>
    <w:rPr>
      <w:rFonts w:ascii="仿宋" w:hAnsi="宋体" w:eastAsia="仿宋"/>
      <w:bCs/>
      <w:sz w:val="28"/>
      <w:szCs w:val="28"/>
    </w:rPr>
  </w:style>
  <w:style w:type="paragraph" w:customStyle="1" w:styleId="2423">
    <w:name w:val="*2级标题"/>
    <w:next w:val="2418"/>
    <w:qFormat/>
    <w:uiPriority w:val="0"/>
    <w:pPr>
      <w:keepNext/>
      <w:tabs>
        <w:tab w:val="left" w:pos="630"/>
        <w:tab w:val="left" w:pos="840"/>
        <w:tab w:val="left" w:pos="918"/>
        <w:tab w:val="left" w:pos="1320"/>
      </w:tabs>
      <w:spacing w:beforeLines="50" w:line="360" w:lineRule="auto"/>
      <w:ind w:left="840" w:hanging="420"/>
      <w:jc w:val="both"/>
      <w:outlineLvl w:val="1"/>
    </w:pPr>
    <w:rPr>
      <w:rFonts w:ascii="Times New Roman" w:hAnsi="Times New Roman" w:eastAsia="宋体" w:cs="Times New Roman"/>
      <w:b/>
      <w:sz w:val="32"/>
      <w:lang w:val="en-US" w:eastAsia="zh-CN" w:bidi="ar-SA"/>
    </w:rPr>
  </w:style>
  <w:style w:type="paragraph" w:customStyle="1" w:styleId="2424">
    <w:name w:val="*4级标题"/>
    <w:next w:val="2418"/>
    <w:qFormat/>
    <w:uiPriority w:val="0"/>
    <w:pPr>
      <w:keepNext/>
      <w:tabs>
        <w:tab w:val="left" w:pos="630"/>
        <w:tab w:val="left" w:pos="1638"/>
        <w:tab w:val="left" w:pos="2160"/>
      </w:tabs>
      <w:spacing w:beforeLines="50" w:line="360" w:lineRule="auto"/>
      <w:ind w:left="1620" w:hanging="360"/>
      <w:jc w:val="both"/>
      <w:outlineLvl w:val="3"/>
    </w:pPr>
    <w:rPr>
      <w:rFonts w:ascii="Times New Roman" w:hAnsi="Times New Roman" w:eastAsia="宋体" w:cs="Times New Roman"/>
      <w:b/>
      <w:sz w:val="28"/>
      <w:lang w:val="en-US" w:eastAsia="zh-CN" w:bidi="ar-SA"/>
    </w:rPr>
  </w:style>
  <w:style w:type="paragraph" w:customStyle="1" w:styleId="2425">
    <w:name w:val="*A2项"/>
    <w:next w:val="2418"/>
    <w:qFormat/>
    <w:uiPriority w:val="0"/>
    <w:pPr>
      <w:tabs>
        <w:tab w:val="left" w:pos="630"/>
        <w:tab w:val="left" w:pos="1350"/>
        <w:tab w:val="left" w:pos="2520"/>
        <w:tab w:val="left" w:pos="3000"/>
      </w:tabs>
      <w:spacing w:line="360" w:lineRule="auto"/>
      <w:ind w:left="2520" w:hanging="420"/>
      <w:jc w:val="both"/>
      <w:outlineLvl w:val="4"/>
    </w:pPr>
    <w:rPr>
      <w:rFonts w:ascii="Times New Roman" w:hAnsi="Times New Roman" w:eastAsia="宋体" w:cs="Times New Roman"/>
      <w:sz w:val="24"/>
      <w:lang w:val="en-US" w:eastAsia="zh-CN" w:bidi="ar-SA"/>
    </w:rPr>
  </w:style>
  <w:style w:type="paragraph" w:customStyle="1" w:styleId="2426">
    <w:name w:val="样式 标题 2标题 2 Char Char Char Char Char Char标题 2 Char标题 2 Char C...2"/>
    <w:basedOn w:val="1"/>
    <w:qFormat/>
    <w:uiPriority w:val="0"/>
    <w:pPr>
      <w:tabs>
        <w:tab w:val="left" w:pos="576"/>
      </w:tabs>
      <w:ind w:left="567"/>
    </w:pPr>
    <w:rPr>
      <w:rFonts w:ascii="仿宋" w:hAnsi="宋体" w:eastAsia="仿宋"/>
      <w:bCs/>
      <w:sz w:val="28"/>
      <w:szCs w:val="28"/>
    </w:rPr>
  </w:style>
  <w:style w:type="paragraph" w:customStyle="1" w:styleId="2427">
    <w:name w:val="*3级标题"/>
    <w:next w:val="2418"/>
    <w:qFormat/>
    <w:uiPriority w:val="0"/>
    <w:pPr>
      <w:keepNext/>
      <w:tabs>
        <w:tab w:val="left" w:pos="630"/>
        <w:tab w:val="left" w:pos="1407"/>
        <w:tab w:val="left" w:pos="1440"/>
        <w:tab w:val="left" w:pos="1740"/>
      </w:tabs>
      <w:spacing w:beforeLines="50" w:line="360" w:lineRule="auto"/>
      <w:ind w:left="1407" w:hanging="567"/>
      <w:jc w:val="both"/>
      <w:outlineLvl w:val="2"/>
    </w:pPr>
    <w:rPr>
      <w:rFonts w:ascii="Times New Roman" w:hAnsi="Times New Roman" w:eastAsia="宋体" w:cs="Times New Roman"/>
      <w:b/>
      <w:sz w:val="30"/>
      <w:lang w:val="en-US" w:eastAsia="zh-CN" w:bidi="ar-SA"/>
    </w:rPr>
  </w:style>
  <w:style w:type="paragraph" w:customStyle="1" w:styleId="2428">
    <w:name w:val="*A1项"/>
    <w:next w:val="2418"/>
    <w:qFormat/>
    <w:uiPriority w:val="0"/>
    <w:pPr>
      <w:tabs>
        <w:tab w:val="left" w:pos="630"/>
        <w:tab w:val="left" w:pos="1206"/>
        <w:tab w:val="left" w:pos="2100"/>
        <w:tab w:val="left" w:pos="2580"/>
      </w:tabs>
      <w:spacing w:line="360" w:lineRule="auto"/>
      <w:ind w:left="2100" w:hanging="420"/>
      <w:jc w:val="both"/>
      <w:outlineLvl w:val="4"/>
    </w:pPr>
    <w:rPr>
      <w:rFonts w:ascii="宋体" w:hAnsi="宋体" w:eastAsia="宋体" w:cs="Times New Roman"/>
      <w:color w:val="000000"/>
      <w:sz w:val="24"/>
      <w:szCs w:val="24"/>
      <w:lang w:val="en-US" w:eastAsia="zh-CN" w:bidi="ar-SA"/>
    </w:rPr>
  </w:style>
  <w:style w:type="paragraph" w:customStyle="1" w:styleId="2429">
    <w:name w:val="款"/>
    <w:basedOn w:val="1"/>
    <w:next w:val="290"/>
    <w:qFormat/>
    <w:uiPriority w:val="0"/>
    <w:pPr>
      <w:jc w:val="left"/>
    </w:pPr>
    <w:rPr>
      <w:rFonts w:ascii="宋体" w:hAnsi="宋体" w:eastAsia="仿宋"/>
      <w:bCs/>
      <w:sz w:val="28"/>
      <w:szCs w:val="20"/>
    </w:rPr>
  </w:style>
  <w:style w:type="paragraph" w:customStyle="1" w:styleId="2430">
    <w:name w:val="_Style 90"/>
    <w:basedOn w:val="1"/>
    <w:qFormat/>
    <w:uiPriority w:val="0"/>
    <w:pPr>
      <w:ind w:firstLine="420" w:firstLineChars="200"/>
    </w:pPr>
    <w:rPr>
      <w:rFonts w:ascii="仿宋" w:hAnsi="宋体" w:eastAsia="仿宋"/>
      <w:bCs/>
      <w:sz w:val="24"/>
      <w:szCs w:val="20"/>
    </w:rPr>
  </w:style>
  <w:style w:type="paragraph" w:customStyle="1" w:styleId="2431">
    <w:name w:val="_Style 145"/>
    <w:basedOn w:val="1"/>
    <w:next w:val="1789"/>
    <w:qFormat/>
    <w:uiPriority w:val="0"/>
    <w:pPr>
      <w:spacing w:after="120"/>
    </w:pPr>
    <w:rPr>
      <w:rFonts w:ascii="仿宋" w:hAnsi="宋体" w:eastAsia="仿宋"/>
      <w:bCs/>
      <w:sz w:val="16"/>
      <w:szCs w:val="16"/>
    </w:rPr>
  </w:style>
  <w:style w:type="paragraph" w:customStyle="1" w:styleId="2432">
    <w:name w:val="样式 标题 3H3B HeadReHead 3 WSAh3标题 3 Char..条标题1.1.133rd l..."/>
    <w:basedOn w:val="5"/>
    <w:qFormat/>
    <w:uiPriority w:val="0"/>
    <w:pPr>
      <w:widowControl/>
      <w:tabs>
        <w:tab w:val="left" w:pos="540"/>
        <w:tab w:val="left" w:pos="1440"/>
      </w:tabs>
      <w:spacing w:beforeLines="50" w:afterLines="0" w:line="240" w:lineRule="auto"/>
      <w:ind w:left="612" w:hanging="612" w:hangingChars="204"/>
      <w:jc w:val="left"/>
    </w:pPr>
    <w:rPr>
      <w:rFonts w:eastAsia="楷体_GB2312"/>
      <w:b w:val="0"/>
      <w:color w:val="000000"/>
      <w:szCs w:val="32"/>
      <w:lang w:val="en-US"/>
    </w:rPr>
  </w:style>
  <w:style w:type="paragraph" w:customStyle="1" w:styleId="2433">
    <w:name w:val="zr"/>
    <w:basedOn w:val="1"/>
    <w:qFormat/>
    <w:uiPriority w:val="0"/>
    <w:pPr>
      <w:tabs>
        <w:tab w:val="left" w:pos="432"/>
        <w:tab w:val="left" w:pos="630"/>
      </w:tabs>
      <w:adjustRightInd w:val="0"/>
      <w:spacing w:line="312" w:lineRule="atLeast"/>
      <w:ind w:left="630"/>
    </w:pPr>
    <w:rPr>
      <w:rFonts w:ascii="仿宋" w:hAnsi="宋体" w:eastAsia="黑体"/>
      <w:b/>
      <w:bCs/>
      <w:kern w:val="0"/>
      <w:sz w:val="32"/>
      <w:szCs w:val="32"/>
    </w:rPr>
  </w:style>
  <w:style w:type="paragraph" w:customStyle="1" w:styleId="2434">
    <w:name w:val="_Style 77"/>
    <w:basedOn w:val="1"/>
    <w:qFormat/>
    <w:uiPriority w:val="0"/>
    <w:pPr>
      <w:ind w:firstLine="420" w:firstLineChars="200"/>
    </w:pPr>
    <w:rPr>
      <w:rFonts w:ascii="仿宋" w:hAnsi="宋体" w:eastAsia="仿宋"/>
      <w:bCs/>
      <w:sz w:val="28"/>
      <w:szCs w:val="28"/>
    </w:rPr>
  </w:style>
  <w:style w:type="character" w:customStyle="1" w:styleId="2435">
    <w:name w:val="*表格 Char"/>
    <w:link w:val="2436"/>
    <w:qFormat/>
    <w:locked/>
    <w:uiPriority w:val="0"/>
    <w:rPr>
      <w:rFonts w:ascii="宋体" w:hAnsi="宋体" w:eastAsia="宋体"/>
    </w:rPr>
  </w:style>
  <w:style w:type="paragraph" w:customStyle="1" w:styleId="2436">
    <w:name w:val="*表格"/>
    <w:basedOn w:val="1"/>
    <w:link w:val="2435"/>
    <w:qFormat/>
    <w:uiPriority w:val="0"/>
    <w:pPr>
      <w:widowControl/>
    </w:pPr>
    <w:rPr>
      <w:rFonts w:ascii="宋体" w:hAnsi="宋体" w:cstheme="minorBidi"/>
      <w:szCs w:val="22"/>
    </w:rPr>
  </w:style>
  <w:style w:type="paragraph" w:customStyle="1" w:styleId="2437">
    <w:name w:val="_Style 148"/>
    <w:basedOn w:val="1"/>
    <w:qFormat/>
    <w:uiPriority w:val="0"/>
    <w:pPr>
      <w:ind w:firstLine="420" w:firstLineChars="200"/>
    </w:pPr>
    <w:rPr>
      <w:rFonts w:ascii="仿宋" w:hAnsi="宋体" w:eastAsia="仿宋"/>
      <w:bCs/>
      <w:sz w:val="24"/>
      <w:szCs w:val="20"/>
    </w:rPr>
  </w:style>
  <w:style w:type="paragraph" w:customStyle="1" w:styleId="2438">
    <w:name w:val="*1级标题"/>
    <w:next w:val="2418"/>
    <w:qFormat/>
    <w:uiPriority w:val="0"/>
    <w:pPr>
      <w:keepNext/>
      <w:pageBreakBefore/>
      <w:tabs>
        <w:tab w:val="left" w:pos="630"/>
        <w:tab w:val="left" w:pos="1180"/>
      </w:tabs>
      <w:spacing w:beforeLines="100" w:line="360" w:lineRule="auto"/>
      <w:ind w:left="630" w:hanging="432"/>
      <w:jc w:val="center"/>
      <w:outlineLvl w:val="0"/>
    </w:pPr>
    <w:rPr>
      <w:rFonts w:ascii="Times New Roman" w:hAnsi="Times New Roman" w:eastAsia="新宋体" w:cs="Times New Roman"/>
      <w:b/>
      <w:sz w:val="36"/>
      <w:lang w:val="en-US" w:eastAsia="zh-CN" w:bidi="ar-SA"/>
    </w:rPr>
  </w:style>
  <w:style w:type="paragraph" w:customStyle="1" w:styleId="2439">
    <w:name w:val="Char Char Char Char Char Char2 Char Char Char Char Char Char2 Char"/>
    <w:basedOn w:val="1"/>
    <w:qFormat/>
    <w:uiPriority w:val="0"/>
    <w:pPr>
      <w:autoSpaceDE w:val="0"/>
      <w:autoSpaceDN w:val="0"/>
      <w:adjustRightInd w:val="0"/>
      <w:snapToGrid w:val="0"/>
      <w:spacing w:before="50" w:after="50" w:line="360" w:lineRule="auto"/>
      <w:ind w:firstLine="560" w:firstLineChars="200"/>
    </w:pPr>
    <w:rPr>
      <w:rFonts w:ascii="仿宋" w:hAnsi="宋体" w:eastAsia="仿宋_GB2312"/>
      <w:bCs/>
      <w:color w:val="000000"/>
      <w:sz w:val="24"/>
      <w:szCs w:val="28"/>
    </w:rPr>
  </w:style>
  <w:style w:type="paragraph" w:customStyle="1" w:styleId="2440">
    <w:name w:val="*A4项"/>
    <w:next w:val="2418"/>
    <w:qFormat/>
    <w:uiPriority w:val="0"/>
    <w:pPr>
      <w:spacing w:line="360" w:lineRule="auto"/>
      <w:jc w:val="both"/>
      <w:outlineLvl w:val="7"/>
    </w:pPr>
    <w:rPr>
      <w:rFonts w:ascii="Times New Roman" w:hAnsi="Times New Roman" w:eastAsia="宋体" w:cs="Times New Roman"/>
      <w:sz w:val="24"/>
      <w:lang w:val="en-US" w:eastAsia="zh-CN" w:bidi="ar-SA"/>
    </w:rPr>
  </w:style>
  <w:style w:type="paragraph" w:customStyle="1" w:styleId="2441">
    <w:name w:val="Char2 Char Char Char Char Char Char"/>
    <w:basedOn w:val="1"/>
    <w:qFormat/>
    <w:uiPriority w:val="0"/>
    <w:pPr>
      <w:autoSpaceDE w:val="0"/>
      <w:autoSpaceDN w:val="0"/>
      <w:adjustRightInd w:val="0"/>
      <w:snapToGrid w:val="0"/>
      <w:spacing w:before="50" w:after="50" w:line="360" w:lineRule="auto"/>
      <w:ind w:firstLine="560" w:firstLineChars="200"/>
    </w:pPr>
    <w:rPr>
      <w:rFonts w:ascii="仿宋" w:hAnsi="宋体" w:eastAsia="仿宋_GB2312"/>
      <w:bCs/>
      <w:color w:val="000000"/>
      <w:sz w:val="24"/>
      <w:szCs w:val="28"/>
    </w:rPr>
  </w:style>
  <w:style w:type="paragraph" w:customStyle="1" w:styleId="2442">
    <w:name w:val="_Style 178"/>
    <w:qFormat/>
    <w:uiPriority w:val="0"/>
    <w:pPr>
      <w:widowControl w:val="0"/>
      <w:tabs>
        <w:tab w:val="left" w:pos="3555"/>
      </w:tabs>
      <w:autoSpaceDE w:val="0"/>
      <w:autoSpaceDN w:val="0"/>
      <w:adjustRightInd w:val="0"/>
      <w:snapToGrid w:val="0"/>
      <w:spacing w:line="360" w:lineRule="auto"/>
      <w:ind w:firstLine="480" w:firstLineChars="200"/>
    </w:pPr>
    <w:rPr>
      <w:rFonts w:ascii="Times New Roman" w:hAnsi="Times New Roman" w:eastAsia="楷体_GB2312" w:cs="Times New Roman"/>
      <w:sz w:val="24"/>
      <w:szCs w:val="24"/>
      <w:lang w:val="en-US" w:eastAsia="zh-CN" w:bidi="ar-SA"/>
    </w:rPr>
  </w:style>
  <w:style w:type="paragraph" w:customStyle="1" w:styleId="2443">
    <w:name w:val="标题31"/>
    <w:basedOn w:val="1"/>
    <w:qFormat/>
    <w:uiPriority w:val="0"/>
    <w:pPr>
      <w:autoSpaceDE w:val="0"/>
      <w:autoSpaceDN w:val="0"/>
      <w:adjustRightInd w:val="0"/>
      <w:snapToGrid w:val="0"/>
      <w:spacing w:before="50" w:after="50" w:line="360" w:lineRule="auto"/>
      <w:ind w:firstLine="560" w:firstLineChars="200"/>
    </w:pPr>
    <w:rPr>
      <w:rFonts w:ascii="仿宋" w:hAnsi="仿宋" w:eastAsia="仿宋"/>
      <w:bCs/>
      <w:sz w:val="28"/>
      <w:szCs w:val="20"/>
    </w:rPr>
  </w:style>
  <w:style w:type="character" w:customStyle="1" w:styleId="2444">
    <w:name w:val="正文标准 Char"/>
    <w:link w:val="2445"/>
    <w:qFormat/>
    <w:locked/>
    <w:uiPriority w:val="0"/>
    <w:rPr>
      <w:rFonts w:ascii="宋体" w:hAnsi="宋体" w:eastAsia="宋体"/>
      <w:sz w:val="24"/>
    </w:rPr>
  </w:style>
  <w:style w:type="paragraph" w:customStyle="1" w:styleId="2445">
    <w:name w:val="正文标准"/>
    <w:link w:val="2444"/>
    <w:qFormat/>
    <w:uiPriority w:val="0"/>
    <w:pPr>
      <w:spacing w:line="312" w:lineRule="auto"/>
      <w:ind w:firstLine="480" w:firstLineChars="200"/>
      <w:jc w:val="both"/>
    </w:pPr>
    <w:rPr>
      <w:rFonts w:ascii="宋体" w:hAnsi="宋体" w:eastAsia="宋体" w:cstheme="minorBidi"/>
      <w:kern w:val="2"/>
      <w:sz w:val="24"/>
      <w:szCs w:val="22"/>
      <w:lang w:val="en-US" w:eastAsia="zh-CN" w:bidi="ar-SA"/>
    </w:rPr>
  </w:style>
  <w:style w:type="paragraph" w:customStyle="1" w:styleId="2446">
    <w:name w:val="Char Char1 Char2"/>
    <w:basedOn w:val="1"/>
    <w:qFormat/>
    <w:uiPriority w:val="0"/>
    <w:pPr>
      <w:spacing w:before="100" w:beforeAutospacing="1" w:after="100" w:afterAutospacing="1" w:line="360" w:lineRule="auto"/>
      <w:ind w:firstLine="480" w:firstLineChars="200"/>
      <w:jc w:val="left"/>
    </w:pPr>
    <w:rPr>
      <w:rFonts w:ascii="Arial" w:hAnsi="Arial" w:eastAsia="仿宋"/>
      <w:bCs/>
      <w:kern w:val="0"/>
      <w:sz w:val="24"/>
      <w:szCs w:val="28"/>
      <w:lang w:eastAsia="en-US"/>
    </w:rPr>
  </w:style>
  <w:style w:type="character" w:customStyle="1" w:styleId="2447">
    <w:name w:val="汇总图名 Char Char"/>
    <w:link w:val="2448"/>
    <w:qFormat/>
    <w:locked/>
    <w:uiPriority w:val="0"/>
    <w:rPr>
      <w:rFonts w:ascii="宋体" w:hAnsi="宋体" w:eastAsia="宋体"/>
      <w:szCs w:val="24"/>
    </w:rPr>
  </w:style>
  <w:style w:type="paragraph" w:customStyle="1" w:styleId="2448">
    <w:name w:val="汇总图名"/>
    <w:basedOn w:val="1"/>
    <w:link w:val="2447"/>
    <w:qFormat/>
    <w:uiPriority w:val="0"/>
    <w:pPr>
      <w:adjustRightInd w:val="0"/>
      <w:snapToGrid w:val="0"/>
      <w:spacing w:line="360" w:lineRule="auto"/>
      <w:jc w:val="center"/>
    </w:pPr>
    <w:rPr>
      <w:rFonts w:ascii="宋体" w:hAnsi="宋体" w:cstheme="minorBidi"/>
    </w:rPr>
  </w:style>
  <w:style w:type="character" w:customStyle="1" w:styleId="2449">
    <w:name w:val="汇总表头 Char Char"/>
    <w:link w:val="2450"/>
    <w:qFormat/>
    <w:locked/>
    <w:uiPriority w:val="0"/>
    <w:rPr>
      <w:rFonts w:ascii="宋体" w:hAnsi="宋体" w:eastAsia="宋体"/>
      <w:b/>
      <w:color w:val="000000"/>
      <w:szCs w:val="24"/>
      <w:lang w:val="en-GB"/>
    </w:rPr>
  </w:style>
  <w:style w:type="paragraph" w:customStyle="1" w:styleId="2450">
    <w:name w:val="汇总表头"/>
    <w:basedOn w:val="1"/>
    <w:link w:val="2449"/>
    <w:qFormat/>
    <w:uiPriority w:val="0"/>
    <w:pPr>
      <w:adjustRightInd w:val="0"/>
      <w:snapToGrid w:val="0"/>
      <w:spacing w:line="360" w:lineRule="auto"/>
      <w:jc w:val="center"/>
    </w:pPr>
    <w:rPr>
      <w:rFonts w:ascii="宋体" w:hAnsi="宋体" w:cstheme="minorBidi"/>
      <w:b/>
      <w:color w:val="000000"/>
      <w:lang w:val="en-GB"/>
    </w:rPr>
  </w:style>
  <w:style w:type="paragraph" w:customStyle="1" w:styleId="2451">
    <w:name w:val="汇总表格"/>
    <w:basedOn w:val="1"/>
    <w:qFormat/>
    <w:uiPriority w:val="0"/>
    <w:pPr>
      <w:adjustRightInd w:val="0"/>
      <w:snapToGrid w:val="0"/>
      <w:spacing w:line="320" w:lineRule="exact"/>
      <w:jc w:val="center"/>
    </w:pPr>
    <w:rPr>
      <w:rFonts w:ascii="仿宋" w:hAnsi="宋体" w:eastAsia="仿宋"/>
      <w:bCs/>
      <w:kern w:val="0"/>
      <w:sz w:val="18"/>
      <w:szCs w:val="18"/>
    </w:rPr>
  </w:style>
  <w:style w:type="character" w:customStyle="1" w:styleId="2452">
    <w:name w:val="骆应刚1 Char"/>
    <w:link w:val="2453"/>
    <w:qFormat/>
    <w:locked/>
    <w:uiPriority w:val="0"/>
    <w:rPr>
      <w:rFonts w:ascii="Cambria" w:hAnsi="Cambria"/>
      <w:b/>
      <w:bCs/>
      <w:sz w:val="32"/>
      <w:szCs w:val="32"/>
    </w:rPr>
  </w:style>
  <w:style w:type="paragraph" w:customStyle="1" w:styleId="2453">
    <w:name w:val="骆应刚1"/>
    <w:basedOn w:val="85"/>
    <w:link w:val="2452"/>
    <w:qFormat/>
    <w:uiPriority w:val="0"/>
    <w:pPr>
      <w:spacing w:before="0" w:after="0" w:line="360" w:lineRule="auto"/>
      <w:ind w:firstLine="200" w:firstLineChars="200"/>
    </w:pPr>
    <w:rPr>
      <w:rFonts w:ascii="Cambria" w:hAnsi="Cambria" w:eastAsiaTheme="minorEastAsia" w:cstheme="minorBidi"/>
      <w:sz w:val="32"/>
    </w:rPr>
  </w:style>
  <w:style w:type="character" w:customStyle="1" w:styleId="2454">
    <w:name w:val="骆应刚2 Char"/>
    <w:link w:val="2455"/>
    <w:qFormat/>
    <w:locked/>
    <w:uiPriority w:val="0"/>
    <w:rPr>
      <w:rFonts w:ascii="楷体_GB2312" w:eastAsia="楷体_GB2312"/>
      <w:bCs/>
      <w:sz w:val="32"/>
      <w:szCs w:val="32"/>
    </w:rPr>
  </w:style>
  <w:style w:type="paragraph" w:customStyle="1" w:styleId="2455">
    <w:name w:val="骆应刚2"/>
    <w:basedOn w:val="4"/>
    <w:link w:val="2454"/>
    <w:qFormat/>
    <w:uiPriority w:val="0"/>
    <w:pPr>
      <w:widowControl/>
      <w:adjustRightInd w:val="0"/>
      <w:snapToGrid w:val="0"/>
      <w:spacing w:before="0" w:after="0"/>
      <w:ind w:left="576" w:hanging="576"/>
      <w:jc w:val="left"/>
    </w:pPr>
    <w:rPr>
      <w:rFonts w:ascii="楷体_GB2312" w:eastAsia="楷体_GB2312" w:hAnsiTheme="minorHAnsi" w:cstheme="minorBidi"/>
      <w:bCs w:val="0"/>
      <w:sz w:val="32"/>
      <w:szCs w:val="32"/>
      <w:lang w:val="en-US"/>
    </w:rPr>
  </w:style>
  <w:style w:type="character" w:customStyle="1" w:styleId="2456">
    <w:name w:val="骆应刚3 Char"/>
    <w:link w:val="2457"/>
    <w:qFormat/>
    <w:locked/>
    <w:uiPriority w:val="0"/>
    <w:rPr>
      <w:rFonts w:ascii="楷体_GB2312" w:eastAsia="楷体_GB2312"/>
      <w:bCs/>
      <w:sz w:val="30"/>
      <w:szCs w:val="32"/>
    </w:rPr>
  </w:style>
  <w:style w:type="paragraph" w:customStyle="1" w:styleId="2457">
    <w:name w:val="骆应刚3"/>
    <w:basedOn w:val="5"/>
    <w:link w:val="2456"/>
    <w:qFormat/>
    <w:uiPriority w:val="0"/>
    <w:pPr>
      <w:widowControl/>
      <w:tabs>
        <w:tab w:val="left" w:pos="1080"/>
      </w:tabs>
      <w:adjustRightInd w:val="0"/>
      <w:snapToGrid w:val="0"/>
      <w:spacing w:beforeLines="0" w:afterLines="0"/>
      <w:ind w:left="720" w:hanging="720"/>
      <w:jc w:val="left"/>
    </w:pPr>
    <w:rPr>
      <w:rFonts w:ascii="楷体_GB2312" w:eastAsia="楷体_GB2312" w:hAnsiTheme="minorHAnsi" w:cstheme="minorBidi"/>
      <w:bCs/>
      <w:kern w:val="2"/>
      <w:sz w:val="30"/>
      <w:szCs w:val="32"/>
      <w:lang w:val="en-US"/>
    </w:rPr>
  </w:style>
  <w:style w:type="paragraph" w:customStyle="1" w:styleId="2458">
    <w:name w:val="Char Char Char Char Char Char Char Char Char Char Char Char Char Char Char1 Char Char Char Char Char Char Char Char Char Char Char Char Char1"/>
    <w:basedOn w:val="1"/>
    <w:qFormat/>
    <w:uiPriority w:val="0"/>
    <w:pPr>
      <w:autoSpaceDE w:val="0"/>
      <w:autoSpaceDN w:val="0"/>
      <w:adjustRightInd w:val="0"/>
      <w:snapToGrid w:val="0"/>
      <w:spacing w:before="50" w:after="50" w:line="360" w:lineRule="auto"/>
      <w:ind w:firstLine="560" w:firstLineChars="200"/>
    </w:pPr>
    <w:rPr>
      <w:rFonts w:ascii="仿宋" w:hAnsi="仿宋" w:eastAsia="仿宋"/>
      <w:bCs/>
      <w:color w:val="000000"/>
      <w:sz w:val="24"/>
      <w:szCs w:val="28"/>
    </w:rPr>
  </w:style>
  <w:style w:type="paragraph" w:customStyle="1" w:styleId="2459">
    <w:name w:val="Char Char Char Char Char Char2 Char Char Char Char Char Char2 Char1"/>
    <w:basedOn w:val="1"/>
    <w:qFormat/>
    <w:uiPriority w:val="0"/>
    <w:pPr>
      <w:autoSpaceDE w:val="0"/>
      <w:autoSpaceDN w:val="0"/>
      <w:adjustRightInd w:val="0"/>
      <w:snapToGrid w:val="0"/>
      <w:spacing w:before="50" w:after="50" w:line="360" w:lineRule="auto"/>
      <w:ind w:firstLine="560" w:firstLineChars="200"/>
    </w:pPr>
    <w:rPr>
      <w:rFonts w:ascii="仿宋" w:hAnsi="仿宋" w:eastAsia="仿宋_GB2312"/>
      <w:bCs/>
      <w:color w:val="000000"/>
      <w:sz w:val="24"/>
      <w:szCs w:val="28"/>
    </w:rPr>
  </w:style>
  <w:style w:type="character" w:customStyle="1" w:styleId="2460">
    <w:name w:val="样式 样式 四号 黑色 行距: 固定值 28 磅 + 宋体 Char"/>
    <w:link w:val="2461"/>
    <w:qFormat/>
    <w:locked/>
    <w:uiPriority w:val="0"/>
    <w:rPr>
      <w:rFonts w:ascii="宋体" w:hAnsi="宋体" w:eastAsia="宋体"/>
      <w:sz w:val="24"/>
      <w:szCs w:val="24"/>
    </w:rPr>
  </w:style>
  <w:style w:type="paragraph" w:customStyle="1" w:styleId="2461">
    <w:name w:val="样式 样式 四号 黑色 行距: 固定值 28 磅 + 宋体"/>
    <w:basedOn w:val="1"/>
    <w:link w:val="2460"/>
    <w:qFormat/>
    <w:uiPriority w:val="0"/>
    <w:pPr>
      <w:widowControl/>
      <w:spacing w:line="460" w:lineRule="exact"/>
      <w:ind w:firstLine="480" w:firstLineChars="200"/>
      <w:jc w:val="left"/>
    </w:pPr>
    <w:rPr>
      <w:rFonts w:ascii="宋体" w:hAnsi="宋体" w:cstheme="minorBidi"/>
      <w:sz w:val="24"/>
    </w:rPr>
  </w:style>
  <w:style w:type="paragraph" w:customStyle="1" w:styleId="2462">
    <w:name w:val="样式 宋体 首行缩进:  1.06 厘米 行距: 1.5 倍行距"/>
    <w:basedOn w:val="1"/>
    <w:qFormat/>
    <w:uiPriority w:val="0"/>
    <w:pPr>
      <w:widowControl/>
      <w:ind w:firstLine="200" w:firstLineChars="200"/>
      <w:jc w:val="left"/>
    </w:pPr>
    <w:rPr>
      <w:rFonts w:ascii="仿宋" w:hAnsi="仿宋" w:eastAsia="楷体_GB2312"/>
      <w:bCs/>
      <w:sz w:val="28"/>
      <w:szCs w:val="28"/>
    </w:rPr>
  </w:style>
  <w:style w:type="paragraph" w:customStyle="1" w:styleId="2463">
    <w:name w:val="四号 1.5倍行距 宋体 Timenewrome"/>
    <w:basedOn w:val="1"/>
    <w:next w:val="1"/>
    <w:qFormat/>
    <w:uiPriority w:val="0"/>
    <w:pPr>
      <w:widowControl/>
      <w:jc w:val="left"/>
    </w:pPr>
    <w:rPr>
      <w:rFonts w:ascii="仿宋" w:hAnsi="仿宋" w:eastAsia="仿宋"/>
      <w:bCs/>
      <w:sz w:val="28"/>
      <w:szCs w:val="21"/>
    </w:rPr>
  </w:style>
  <w:style w:type="character" w:customStyle="1" w:styleId="2464">
    <w:name w:val="样式 行距: 固定值 20 磅 Char"/>
    <w:link w:val="2465"/>
    <w:qFormat/>
    <w:locked/>
    <w:uiPriority w:val="0"/>
    <w:rPr>
      <w:rFonts w:ascii="楷体_GB2312" w:eastAsia="楷体_GB2312"/>
      <w:sz w:val="24"/>
      <w:szCs w:val="24"/>
    </w:rPr>
  </w:style>
  <w:style w:type="paragraph" w:customStyle="1" w:styleId="2465">
    <w:name w:val="样式 行距: 固定值 20 磅"/>
    <w:basedOn w:val="1"/>
    <w:link w:val="2464"/>
    <w:qFormat/>
    <w:uiPriority w:val="0"/>
    <w:pPr>
      <w:widowControl/>
      <w:ind w:firstLine="200" w:firstLineChars="200"/>
      <w:jc w:val="left"/>
    </w:pPr>
    <w:rPr>
      <w:rFonts w:ascii="楷体_GB2312" w:eastAsia="楷体_GB2312" w:hAnsiTheme="minorHAnsi" w:cstheme="minorBidi"/>
      <w:sz w:val="24"/>
    </w:rPr>
  </w:style>
  <w:style w:type="paragraph" w:customStyle="1" w:styleId="2466">
    <w:name w:val="1级标题"/>
    <w:basedOn w:val="3"/>
    <w:next w:val="3"/>
    <w:qFormat/>
    <w:uiPriority w:val="0"/>
    <w:pPr>
      <w:widowControl/>
      <w:tabs>
        <w:tab w:val="left" w:pos="425"/>
      </w:tabs>
      <w:spacing w:before="0" w:line="240" w:lineRule="auto"/>
      <w:ind w:left="425" w:hanging="432"/>
      <w:jc w:val="left"/>
    </w:pPr>
    <w:rPr>
      <w:rFonts w:ascii="Times New Roman" w:hAnsi="Times New Roman"/>
      <w:b w:val="0"/>
      <w:bCs w:val="0"/>
      <w:szCs w:val="20"/>
      <w:lang w:val="en-US"/>
    </w:rPr>
  </w:style>
  <w:style w:type="paragraph" w:customStyle="1" w:styleId="2467">
    <w:name w:val="2级标题"/>
    <w:basedOn w:val="1"/>
    <w:qFormat/>
    <w:uiPriority w:val="0"/>
    <w:pPr>
      <w:keepNext/>
      <w:keepLines/>
      <w:widowControl/>
      <w:tabs>
        <w:tab w:val="left" w:pos="0"/>
      </w:tabs>
      <w:jc w:val="left"/>
      <w:outlineLvl w:val="1"/>
    </w:pPr>
    <w:rPr>
      <w:rFonts w:ascii="宋体" w:hAnsi="宋体" w:eastAsia="仿宋" w:cs="宋体"/>
      <w:b/>
      <w:kern w:val="0"/>
      <w:sz w:val="30"/>
      <w:szCs w:val="20"/>
    </w:rPr>
  </w:style>
  <w:style w:type="paragraph" w:customStyle="1" w:styleId="2468">
    <w:name w:val="样式 1级标题 + 加粗 + 段前: 1 行 段后: 1 行"/>
    <w:basedOn w:val="1"/>
    <w:qFormat/>
    <w:uiPriority w:val="0"/>
    <w:pPr>
      <w:keepNext/>
      <w:widowControl/>
      <w:spacing w:beforeLines="100" w:line="360" w:lineRule="auto"/>
      <w:jc w:val="left"/>
      <w:outlineLvl w:val="0"/>
    </w:pPr>
    <w:rPr>
      <w:rFonts w:ascii="仿宋" w:hAnsi="仿宋" w:eastAsia="仿宋" w:cs="宋体"/>
      <w:b/>
      <w:kern w:val="0"/>
      <w:sz w:val="32"/>
      <w:szCs w:val="20"/>
    </w:rPr>
  </w:style>
  <w:style w:type="paragraph" w:customStyle="1" w:styleId="2469">
    <w:name w:val="_Style 150"/>
    <w:basedOn w:val="1"/>
    <w:next w:val="21"/>
    <w:qFormat/>
    <w:uiPriority w:val="0"/>
    <w:pPr>
      <w:ind w:firstLine="420" w:firstLineChars="200"/>
    </w:pPr>
    <w:rPr>
      <w:rFonts w:ascii="仿宋" w:hAnsi="仿宋" w:eastAsia="仿宋"/>
      <w:bCs/>
      <w:sz w:val="28"/>
      <w:szCs w:val="20"/>
    </w:rPr>
  </w:style>
  <w:style w:type="paragraph" w:customStyle="1" w:styleId="2470">
    <w:name w:val="_Style 144"/>
    <w:basedOn w:val="1"/>
    <w:next w:val="31"/>
    <w:qFormat/>
    <w:uiPriority w:val="0"/>
    <w:pPr>
      <w:spacing w:after="120"/>
    </w:pPr>
    <w:rPr>
      <w:rFonts w:ascii="仿宋" w:hAnsi="仿宋" w:eastAsia="仿宋"/>
      <w:bCs/>
      <w:sz w:val="16"/>
      <w:szCs w:val="20"/>
    </w:rPr>
  </w:style>
  <w:style w:type="paragraph" w:customStyle="1" w:styleId="2471">
    <w:name w:val="_Style 76"/>
    <w:basedOn w:val="1"/>
    <w:next w:val="21"/>
    <w:qFormat/>
    <w:uiPriority w:val="0"/>
    <w:pPr>
      <w:ind w:firstLine="420" w:firstLineChars="200"/>
    </w:pPr>
    <w:rPr>
      <w:rFonts w:ascii="仿宋" w:hAnsi="仿宋" w:eastAsia="仿宋"/>
      <w:bCs/>
      <w:sz w:val="28"/>
      <w:szCs w:val="20"/>
    </w:rPr>
  </w:style>
  <w:style w:type="paragraph" w:customStyle="1" w:styleId="2472">
    <w:name w:val="_Style 89"/>
    <w:basedOn w:val="1"/>
    <w:next w:val="21"/>
    <w:qFormat/>
    <w:uiPriority w:val="0"/>
    <w:pPr>
      <w:ind w:firstLine="420" w:firstLineChars="200"/>
    </w:pPr>
    <w:rPr>
      <w:rFonts w:ascii="仿宋" w:hAnsi="仿宋" w:eastAsia="仿宋"/>
      <w:bCs/>
      <w:sz w:val="24"/>
      <w:szCs w:val="20"/>
    </w:rPr>
  </w:style>
  <w:style w:type="paragraph" w:customStyle="1" w:styleId="2473">
    <w:name w:val="_Style 147"/>
    <w:basedOn w:val="1"/>
    <w:next w:val="21"/>
    <w:qFormat/>
    <w:uiPriority w:val="0"/>
    <w:pPr>
      <w:ind w:firstLine="420" w:firstLineChars="200"/>
    </w:pPr>
    <w:rPr>
      <w:rFonts w:ascii="仿宋" w:hAnsi="仿宋" w:eastAsia="仿宋"/>
      <w:bCs/>
      <w:sz w:val="24"/>
      <w:szCs w:val="20"/>
    </w:rPr>
  </w:style>
  <w:style w:type="paragraph" w:customStyle="1" w:styleId="2474">
    <w:name w:val="_Style 71"/>
    <w:basedOn w:val="1"/>
    <w:next w:val="21"/>
    <w:qFormat/>
    <w:uiPriority w:val="0"/>
    <w:pPr>
      <w:keepNext/>
      <w:topLinePunct/>
      <w:adjustRightInd w:val="0"/>
      <w:snapToGrid w:val="0"/>
      <w:spacing w:beforeLines="50" w:line="360" w:lineRule="auto"/>
      <w:ind w:firstLine="560" w:firstLineChars="200"/>
    </w:pPr>
    <w:rPr>
      <w:rFonts w:ascii="仿宋" w:hAnsi="仿宋" w:eastAsia="仿宋"/>
      <w:bCs/>
      <w:sz w:val="28"/>
      <w:szCs w:val="20"/>
    </w:rPr>
  </w:style>
  <w:style w:type="paragraph" w:customStyle="1" w:styleId="2475">
    <w:name w:val="样式 标题 5 + 华文楷体"/>
    <w:basedOn w:val="1"/>
    <w:qFormat/>
    <w:uiPriority w:val="0"/>
    <w:rPr>
      <w:rFonts w:ascii="仿宋" w:hAnsi="仿宋" w:eastAsia="仿宋"/>
      <w:bCs/>
      <w:sz w:val="28"/>
      <w:szCs w:val="28"/>
    </w:rPr>
  </w:style>
  <w:style w:type="paragraph" w:customStyle="1" w:styleId="2476">
    <w:name w:val="标题3 Char Char Char"/>
    <w:basedOn w:val="1"/>
    <w:qFormat/>
    <w:uiPriority w:val="0"/>
    <w:pPr>
      <w:autoSpaceDE w:val="0"/>
      <w:autoSpaceDN w:val="0"/>
      <w:adjustRightInd w:val="0"/>
      <w:snapToGrid w:val="0"/>
      <w:spacing w:before="50" w:after="50" w:line="360" w:lineRule="auto"/>
      <w:ind w:firstLine="560" w:firstLineChars="200"/>
    </w:pPr>
    <w:rPr>
      <w:rFonts w:ascii="仿宋" w:hAnsi="仿宋" w:eastAsia="仿宋_GB2312"/>
      <w:bCs/>
      <w:color w:val="000000"/>
      <w:sz w:val="24"/>
      <w:szCs w:val="28"/>
    </w:rPr>
  </w:style>
  <w:style w:type="character" w:customStyle="1" w:styleId="2477">
    <w:name w:val="样式 样式 黑色 居中 行距: 固定值 18 磅 + 宋体 Char"/>
    <w:link w:val="2478"/>
    <w:qFormat/>
    <w:locked/>
    <w:uiPriority w:val="0"/>
    <w:rPr>
      <w:rFonts w:ascii="宋体" w:hAnsi="宋体" w:eastAsia="宋体"/>
      <w:color w:val="000000"/>
    </w:rPr>
  </w:style>
  <w:style w:type="paragraph" w:customStyle="1" w:styleId="2478">
    <w:name w:val="样式 样式 黑色 居中 行距: 固定值 18 磅 + 宋体"/>
    <w:basedOn w:val="1"/>
    <w:link w:val="2477"/>
    <w:qFormat/>
    <w:uiPriority w:val="0"/>
    <w:pPr>
      <w:spacing w:line="360" w:lineRule="exact"/>
      <w:jc w:val="center"/>
    </w:pPr>
    <w:rPr>
      <w:rFonts w:ascii="宋体" w:hAnsi="宋体" w:cstheme="minorBidi"/>
      <w:color w:val="000000"/>
      <w:szCs w:val="22"/>
    </w:rPr>
  </w:style>
  <w:style w:type="character" w:customStyle="1" w:styleId="2479">
    <w:name w:val="shp正文 Char"/>
    <w:link w:val="2480"/>
    <w:qFormat/>
    <w:locked/>
    <w:uiPriority w:val="0"/>
    <w:rPr>
      <w:color w:val="0000FF"/>
      <w:sz w:val="24"/>
      <w:szCs w:val="24"/>
    </w:rPr>
  </w:style>
  <w:style w:type="paragraph" w:customStyle="1" w:styleId="2480">
    <w:name w:val="shp正文"/>
    <w:basedOn w:val="1"/>
    <w:link w:val="2479"/>
    <w:qFormat/>
    <w:uiPriority w:val="0"/>
    <w:pPr>
      <w:spacing w:line="360" w:lineRule="auto"/>
      <w:ind w:firstLine="480" w:firstLineChars="200"/>
    </w:pPr>
    <w:rPr>
      <w:rFonts w:asciiTheme="minorHAnsi" w:hAnsiTheme="minorHAnsi" w:eastAsiaTheme="minorEastAsia" w:cstheme="minorBidi"/>
      <w:color w:val="0000FF"/>
      <w:sz w:val="24"/>
    </w:rPr>
  </w:style>
  <w:style w:type="character" w:customStyle="1" w:styleId="2481">
    <w:name w:val="样式 shp表中文字1 + (西文) 宋体 Char"/>
    <w:link w:val="2482"/>
    <w:qFormat/>
    <w:locked/>
    <w:uiPriority w:val="0"/>
    <w:rPr>
      <w:rFonts w:ascii="宋体" w:hAnsi="宋体" w:eastAsia="宋体"/>
    </w:rPr>
  </w:style>
  <w:style w:type="paragraph" w:customStyle="1" w:styleId="2482">
    <w:name w:val="样式 shp表中文字1 + (西文) 宋体"/>
    <w:basedOn w:val="1"/>
    <w:link w:val="2481"/>
    <w:qFormat/>
    <w:uiPriority w:val="0"/>
    <w:pPr>
      <w:widowControl/>
      <w:jc w:val="center"/>
    </w:pPr>
    <w:rPr>
      <w:rFonts w:ascii="宋体" w:hAnsi="宋体" w:cstheme="minorBidi"/>
      <w:szCs w:val="22"/>
    </w:rPr>
  </w:style>
  <w:style w:type="paragraph" w:customStyle="1" w:styleId="2483">
    <w:name w:val="Char2 Char Char Char Char Char Char1"/>
    <w:basedOn w:val="1"/>
    <w:qFormat/>
    <w:uiPriority w:val="0"/>
    <w:pPr>
      <w:autoSpaceDE w:val="0"/>
      <w:autoSpaceDN w:val="0"/>
      <w:adjustRightInd w:val="0"/>
      <w:snapToGrid w:val="0"/>
      <w:spacing w:before="50" w:after="50" w:line="360" w:lineRule="auto"/>
      <w:ind w:firstLine="560" w:firstLineChars="200"/>
    </w:pPr>
    <w:rPr>
      <w:rFonts w:ascii="仿宋" w:hAnsi="仿宋" w:eastAsia="仿宋_GB2312"/>
      <w:bCs/>
      <w:color w:val="000000"/>
      <w:sz w:val="24"/>
      <w:szCs w:val="28"/>
    </w:rPr>
  </w:style>
  <w:style w:type="paragraph" w:customStyle="1" w:styleId="2484">
    <w:name w:val="样式 黑体 三号"/>
    <w:basedOn w:val="1"/>
    <w:qFormat/>
    <w:uiPriority w:val="0"/>
    <w:pPr>
      <w:spacing w:line="360" w:lineRule="auto"/>
    </w:pPr>
    <w:rPr>
      <w:rFonts w:ascii="黑体" w:hAnsi="GungsuhChe" w:eastAsia="黑体" w:cs="宋体"/>
      <w:bCs/>
      <w:sz w:val="32"/>
      <w:szCs w:val="20"/>
    </w:rPr>
  </w:style>
  <w:style w:type="paragraph" w:customStyle="1" w:styleId="2485">
    <w:name w:val="样式 黑体 小三 居中 行距: 单倍行距"/>
    <w:basedOn w:val="1"/>
    <w:qFormat/>
    <w:uiPriority w:val="0"/>
    <w:pPr>
      <w:jc w:val="center"/>
    </w:pPr>
    <w:rPr>
      <w:rFonts w:ascii="黑体" w:hAnsi="宋体" w:eastAsia="黑体" w:cs="宋体"/>
      <w:bCs/>
      <w:kern w:val="0"/>
      <w:sz w:val="28"/>
      <w:szCs w:val="20"/>
    </w:rPr>
  </w:style>
  <w:style w:type="paragraph" w:customStyle="1" w:styleId="2486">
    <w:name w:val="样式 首行缩进:  2 字符 行距: 1.5 倍行距"/>
    <w:basedOn w:val="1"/>
    <w:qFormat/>
    <w:uiPriority w:val="0"/>
    <w:pPr>
      <w:spacing w:line="360" w:lineRule="auto"/>
      <w:ind w:firstLine="560" w:firstLineChars="200"/>
    </w:pPr>
    <w:rPr>
      <w:rFonts w:ascii="ˎ̥" w:hAnsi="ˎ̥" w:eastAsia="仿宋" w:cs="宋体"/>
      <w:color w:val="000000"/>
      <w:sz w:val="24"/>
      <w:szCs w:val="20"/>
    </w:rPr>
  </w:style>
  <w:style w:type="paragraph" w:customStyle="1" w:styleId="2487">
    <w:name w:val="样式 (符号) 宋体 段前: 7.8 磅 段后: 7.8 磅"/>
    <w:basedOn w:val="1"/>
    <w:qFormat/>
    <w:uiPriority w:val="0"/>
    <w:pPr>
      <w:spacing w:line="320" w:lineRule="exact"/>
      <w:jc w:val="center"/>
    </w:pPr>
    <w:rPr>
      <w:rFonts w:ascii="ˎ̥" w:hAnsi="ˎ̥" w:eastAsia="黑体"/>
      <w:color w:val="000000"/>
      <w:sz w:val="28"/>
      <w:szCs w:val="20"/>
    </w:rPr>
  </w:style>
  <w:style w:type="paragraph" w:customStyle="1" w:styleId="2488">
    <w:name w:val="样式 (中文) 黑体 三号 左 段后: 6 磅 行距: 固定值 22 磅"/>
    <w:basedOn w:val="1"/>
    <w:qFormat/>
    <w:uiPriority w:val="0"/>
    <w:pPr>
      <w:jc w:val="left"/>
    </w:pPr>
    <w:rPr>
      <w:rFonts w:ascii="ˎ̥" w:hAnsi="ˎ̥" w:eastAsia="黑体"/>
      <w:color w:val="000000"/>
      <w:sz w:val="30"/>
      <w:szCs w:val="20"/>
    </w:rPr>
  </w:style>
  <w:style w:type="paragraph" w:customStyle="1" w:styleId="2489">
    <w:name w:val="环评正文"/>
    <w:qFormat/>
    <w:uiPriority w:val="0"/>
    <w:pPr>
      <w:spacing w:line="400" w:lineRule="exact"/>
      <w:ind w:firstLine="200" w:firstLineChars="200"/>
    </w:pPr>
    <w:rPr>
      <w:rFonts w:ascii="宋体" w:hAnsi="Times New Roman" w:eastAsia="宋体" w:cs="Times New Roman"/>
      <w:color w:val="000000"/>
      <w:kern w:val="21"/>
      <w:sz w:val="24"/>
      <w:szCs w:val="24"/>
      <w:lang w:val="en-US" w:eastAsia="zh-CN" w:bidi="ar-SA"/>
    </w:rPr>
  </w:style>
  <w:style w:type="paragraph" w:customStyle="1" w:styleId="2490">
    <w:name w:val="ST20_1"/>
    <w:basedOn w:val="1"/>
    <w:qFormat/>
    <w:uiPriority w:val="0"/>
    <w:pPr>
      <w:autoSpaceDE w:val="0"/>
      <w:autoSpaceDN w:val="0"/>
      <w:adjustRightInd w:val="0"/>
      <w:spacing w:before="120" w:after="120"/>
      <w:ind w:left="-108"/>
      <w:jc w:val="center"/>
    </w:pPr>
    <w:rPr>
      <w:rFonts w:ascii="ˎ̥" w:hAnsi="Tms Rmn" w:eastAsia="仿宋"/>
      <w:color w:val="000000"/>
      <w:kern w:val="0"/>
      <w:sz w:val="28"/>
      <w:szCs w:val="20"/>
    </w:rPr>
  </w:style>
  <w:style w:type="paragraph" w:customStyle="1" w:styleId="2491">
    <w:name w:val="样式 标题 2 + (符号) 宋体 段前: 0 磅 段后: 0 磅 行距: 1.5 倍行距"/>
    <w:basedOn w:val="4"/>
    <w:qFormat/>
    <w:uiPriority w:val="0"/>
    <w:pPr>
      <w:keepLines w:val="0"/>
      <w:widowControl/>
      <w:numPr>
        <w:ilvl w:val="1"/>
        <w:numId w:val="14"/>
      </w:numPr>
      <w:tabs>
        <w:tab w:val="left" w:pos="1320"/>
      </w:tabs>
      <w:adjustRightInd w:val="0"/>
      <w:spacing w:before="0" w:after="0"/>
      <w:ind w:left="1320"/>
    </w:pPr>
    <w:rPr>
      <w:bCs w:val="0"/>
      <w:sz w:val="28"/>
      <w:szCs w:val="20"/>
      <w:lang w:val="en-US"/>
    </w:rPr>
  </w:style>
  <w:style w:type="paragraph" w:customStyle="1" w:styleId="2492">
    <w:name w:val="样式 标题 31.1.1标题 3条标题1.1.1标题 3 Char Char标题 3 Char Char Char Ch..."/>
    <w:basedOn w:val="5"/>
    <w:qFormat/>
    <w:uiPriority w:val="0"/>
    <w:pPr>
      <w:spacing w:beforeLines="0" w:afterLines="0"/>
      <w:ind w:left="720" w:firstLine="300" w:firstLineChars="100"/>
    </w:pPr>
    <w:rPr>
      <w:rFonts w:ascii="ˎ̥" w:hAnsi="ˎ̥" w:cs="宋体"/>
      <w:b w:val="0"/>
      <w:color w:val="000000"/>
      <w:kern w:val="2"/>
      <w:szCs w:val="20"/>
      <w:lang w:val="en-US"/>
    </w:rPr>
  </w:style>
  <w:style w:type="paragraph" w:customStyle="1" w:styleId="2493">
    <w:name w:val="样式 黑体 小三 段前: 5 磅 段后: 5 磅 行距: 固定值 16 磅"/>
    <w:basedOn w:val="1"/>
    <w:qFormat/>
    <w:uiPriority w:val="0"/>
    <w:pPr>
      <w:spacing w:before="100" w:after="100" w:line="320" w:lineRule="exact"/>
    </w:pPr>
    <w:rPr>
      <w:rFonts w:ascii="黑体" w:hAnsi="ˎ̥" w:eastAsia="黑体" w:cs="宋体"/>
      <w:color w:val="000000"/>
      <w:sz w:val="30"/>
      <w:szCs w:val="20"/>
    </w:rPr>
  </w:style>
  <w:style w:type="paragraph" w:customStyle="1" w:styleId="2494">
    <w:name w:val="样式 正文(首行缩进) + 黑体 四号 居中 行距: 单倍行距"/>
    <w:basedOn w:val="1254"/>
    <w:qFormat/>
    <w:uiPriority w:val="0"/>
    <w:pPr>
      <w:adjustRightInd w:val="0"/>
      <w:ind w:firstLine="200" w:firstLineChars="200"/>
      <w:jc w:val="left"/>
    </w:pPr>
    <w:rPr>
      <w:rFonts w:ascii="Times New Roman" w:hAnsi="Times New Roman"/>
      <w:color w:val="000000"/>
    </w:rPr>
  </w:style>
  <w:style w:type="paragraph" w:customStyle="1" w:styleId="2495">
    <w:name w:val="样式 样式5 + 居中"/>
    <w:basedOn w:val="756"/>
    <w:qFormat/>
    <w:uiPriority w:val="0"/>
    <w:pPr>
      <w:widowControl/>
      <w:pBdr>
        <w:top w:val="none" w:color="auto" w:sz="0" w:space="0"/>
      </w:pBdr>
      <w:snapToGrid/>
      <w:jc w:val="center"/>
    </w:pPr>
    <w:rPr>
      <w:rFonts w:ascii="宋体" w:hAnsi="宋体" w:cs="宋体"/>
      <w:kern w:val="21"/>
      <w:sz w:val="21"/>
      <w:szCs w:val="20"/>
    </w:rPr>
  </w:style>
  <w:style w:type="paragraph" w:customStyle="1" w:styleId="2496">
    <w:name w:val="样式 标题 2 + 左侧:  0 厘米 首行缩进:  0 厘米"/>
    <w:basedOn w:val="4"/>
    <w:qFormat/>
    <w:uiPriority w:val="0"/>
    <w:pPr>
      <w:keepNext w:val="0"/>
      <w:keepLines w:val="0"/>
      <w:widowControl/>
      <w:spacing w:before="0" w:after="0" w:line="240" w:lineRule="auto"/>
      <w:ind w:left="576" w:hanging="576"/>
      <w:jc w:val="center"/>
      <w:outlineLvl w:val="9"/>
    </w:pPr>
    <w:rPr>
      <w:rFonts w:ascii="Times New Roman" w:hAnsi="Times New Roman" w:cs="宋体"/>
      <w:sz w:val="28"/>
      <w:szCs w:val="26"/>
      <w:lang w:val="en-US"/>
    </w:rPr>
  </w:style>
  <w:style w:type="paragraph" w:customStyle="1" w:styleId="2497">
    <w:name w:val="其它"/>
    <w:basedOn w:val="1"/>
    <w:qFormat/>
    <w:uiPriority w:val="0"/>
    <w:pPr>
      <w:widowControl/>
      <w:spacing w:line="360" w:lineRule="auto"/>
      <w:jc w:val="left"/>
    </w:pPr>
    <w:rPr>
      <w:rFonts w:ascii="宋体" w:hAnsi="宋体" w:eastAsia="仿宋" w:cs="宋体"/>
      <w:bCs/>
      <w:kern w:val="0"/>
      <w:sz w:val="24"/>
      <w:szCs w:val="28"/>
    </w:rPr>
  </w:style>
  <w:style w:type="paragraph" w:customStyle="1" w:styleId="2498">
    <w:name w:val="表值"/>
    <w:basedOn w:val="1"/>
    <w:qFormat/>
    <w:uiPriority w:val="0"/>
    <w:pPr>
      <w:widowControl/>
      <w:spacing w:line="360" w:lineRule="auto"/>
      <w:jc w:val="center"/>
    </w:pPr>
    <w:rPr>
      <w:rFonts w:ascii="宋体" w:hAnsi="宋体" w:eastAsia="仿宋" w:cs="宋体"/>
      <w:bCs/>
      <w:kern w:val="0"/>
      <w:sz w:val="24"/>
      <w:szCs w:val="28"/>
    </w:rPr>
  </w:style>
  <w:style w:type="paragraph" w:customStyle="1" w:styleId="2499">
    <w:name w:val="表中字"/>
    <w:basedOn w:val="1"/>
    <w:qFormat/>
    <w:uiPriority w:val="0"/>
    <w:pPr>
      <w:widowControl/>
      <w:adjustRightInd w:val="0"/>
      <w:jc w:val="left"/>
    </w:pPr>
    <w:rPr>
      <w:rFonts w:ascii="宋体" w:hAnsi="宋体" w:eastAsia="仿宋" w:cs="宋体"/>
      <w:bCs/>
      <w:kern w:val="0"/>
      <w:sz w:val="24"/>
      <w:szCs w:val="28"/>
    </w:rPr>
  </w:style>
  <w:style w:type="paragraph" w:customStyle="1" w:styleId="2500">
    <w:name w:val="水正文"/>
    <w:basedOn w:val="51"/>
    <w:qFormat/>
    <w:uiPriority w:val="0"/>
    <w:pPr>
      <w:spacing w:line="640" w:lineRule="exact"/>
      <w:ind w:firstLine="573" w:firstLineChars="0"/>
      <w:jc w:val="left"/>
    </w:pPr>
    <w:rPr>
      <w:spacing w:val="10"/>
      <w:sz w:val="30"/>
    </w:rPr>
  </w:style>
  <w:style w:type="paragraph" w:customStyle="1" w:styleId="2501">
    <w:name w:val="样式 宋体 首行缩进:  1.01 厘米 行距: 固定值 28 磅"/>
    <w:basedOn w:val="1"/>
    <w:qFormat/>
    <w:uiPriority w:val="0"/>
    <w:pPr>
      <w:spacing w:line="560" w:lineRule="exact"/>
      <w:ind w:firstLine="573"/>
    </w:pPr>
    <w:rPr>
      <w:rFonts w:ascii="宋体" w:hAnsi="宋体" w:eastAsia="仿宋"/>
      <w:bCs/>
      <w:sz w:val="28"/>
      <w:szCs w:val="20"/>
    </w:rPr>
  </w:style>
  <w:style w:type="paragraph" w:customStyle="1" w:styleId="2502">
    <w:name w:val="Char Char Char Char Char Char2 Char Char Char Char"/>
    <w:basedOn w:val="1"/>
    <w:qFormat/>
    <w:uiPriority w:val="0"/>
    <w:pPr>
      <w:autoSpaceDE w:val="0"/>
      <w:autoSpaceDN w:val="0"/>
      <w:adjustRightInd w:val="0"/>
      <w:snapToGrid w:val="0"/>
      <w:spacing w:before="50" w:after="50" w:line="360" w:lineRule="auto"/>
      <w:ind w:firstLine="560" w:firstLineChars="200"/>
    </w:pPr>
    <w:rPr>
      <w:rFonts w:ascii="仿宋" w:hAnsi="仿宋" w:eastAsia="仿宋_GB2312"/>
      <w:bCs/>
      <w:color w:val="000000"/>
      <w:sz w:val="24"/>
      <w:szCs w:val="28"/>
    </w:rPr>
  </w:style>
  <w:style w:type="paragraph" w:customStyle="1" w:styleId="2503">
    <w:name w:val="样式 加粗 居中 行距: 固定值 25 磅"/>
    <w:basedOn w:val="1"/>
    <w:qFormat/>
    <w:uiPriority w:val="0"/>
    <w:pPr>
      <w:spacing w:line="500" w:lineRule="exact"/>
      <w:jc w:val="center"/>
    </w:pPr>
    <w:rPr>
      <w:rFonts w:ascii="仿宋" w:hAnsi="仿宋" w:eastAsia="仿宋"/>
      <w:b/>
      <w:sz w:val="24"/>
      <w:szCs w:val="20"/>
    </w:rPr>
  </w:style>
  <w:style w:type="paragraph" w:customStyle="1" w:styleId="2504">
    <w:name w:val="样式 首行缩进:  2 字符4"/>
    <w:basedOn w:val="1"/>
    <w:qFormat/>
    <w:uiPriority w:val="0"/>
    <w:pPr>
      <w:ind w:firstLine="523" w:firstLineChars="218"/>
    </w:pPr>
    <w:rPr>
      <w:rFonts w:ascii="宋体" w:hAnsi="宋体" w:eastAsia="仿宋" w:cs="宋体"/>
      <w:bCs/>
      <w:sz w:val="24"/>
      <w:szCs w:val="20"/>
    </w:rPr>
  </w:style>
  <w:style w:type="paragraph" w:customStyle="1" w:styleId="2505">
    <w:name w:val="正常1"/>
    <w:qFormat/>
    <w:uiPriority w:val="0"/>
    <w:pPr>
      <w:widowControl w:val="0"/>
      <w:adjustRightInd w:val="0"/>
      <w:spacing w:line="360" w:lineRule="atLeast"/>
      <w:jc w:val="both"/>
    </w:pPr>
    <w:rPr>
      <w:rFonts w:ascii="宋体" w:hAnsi="Times New Roman" w:eastAsia="宋体" w:cs="Times New Roman"/>
      <w:sz w:val="24"/>
      <w:lang w:val="en-US" w:eastAsia="zh-CN" w:bidi="ar-SA"/>
    </w:rPr>
  </w:style>
  <w:style w:type="paragraph" w:customStyle="1" w:styleId="2506">
    <w:name w:val="Char Char Char Char Char Char2 Char Char Char Char1"/>
    <w:basedOn w:val="1"/>
    <w:qFormat/>
    <w:uiPriority w:val="0"/>
    <w:pPr>
      <w:autoSpaceDE w:val="0"/>
      <w:autoSpaceDN w:val="0"/>
      <w:adjustRightInd w:val="0"/>
      <w:snapToGrid w:val="0"/>
      <w:spacing w:before="50" w:after="50" w:line="360" w:lineRule="auto"/>
      <w:ind w:firstLine="560" w:firstLineChars="200"/>
    </w:pPr>
    <w:rPr>
      <w:rFonts w:ascii="仿宋" w:hAnsi="仿宋" w:eastAsia="仿宋_GB2312"/>
      <w:bCs/>
      <w:color w:val="000000"/>
      <w:sz w:val="24"/>
      <w:szCs w:val="28"/>
    </w:rPr>
  </w:style>
  <w:style w:type="paragraph" w:customStyle="1" w:styleId="2507">
    <w:name w:val="样式 纯文本表内文字纯文本 Char2纯文本 Char1 Char纯文本 Char Char Char纯文本 Char..."/>
    <w:basedOn w:val="45"/>
    <w:qFormat/>
    <w:uiPriority w:val="0"/>
    <w:pPr>
      <w:spacing w:line="240" w:lineRule="auto"/>
      <w:ind w:firstLine="0" w:firstLineChars="0"/>
    </w:pPr>
    <w:rPr>
      <w:rFonts w:hAnsi="Courier New"/>
      <w:szCs w:val="20"/>
    </w:rPr>
  </w:style>
  <w:style w:type="paragraph" w:customStyle="1" w:styleId="2508">
    <w:name w:val="样式 样式 纯文本表内文字纯文本 Char2纯文本 Char1 Char纯文本 Char Char Char纯文本 Char....."/>
    <w:basedOn w:val="2507"/>
    <w:qFormat/>
    <w:uiPriority w:val="0"/>
    <w:pPr>
      <w:spacing w:line="520" w:lineRule="exact"/>
      <w:ind w:firstLine="200" w:firstLineChars="200"/>
    </w:pPr>
    <w:rPr>
      <w:kern w:val="2"/>
      <w:sz w:val="28"/>
    </w:rPr>
  </w:style>
  <w:style w:type="paragraph" w:customStyle="1" w:styleId="2509">
    <w:name w:val="样式 宋体 四号 首行缩进:  0.85 厘米 行距: 1.5 倍行距"/>
    <w:basedOn w:val="1"/>
    <w:qFormat/>
    <w:uiPriority w:val="0"/>
    <w:pPr>
      <w:spacing w:line="360" w:lineRule="auto"/>
      <w:ind w:firstLine="480"/>
    </w:pPr>
    <w:rPr>
      <w:rFonts w:ascii="宋体" w:hAnsi="宋体" w:eastAsia="仿宋"/>
      <w:bCs/>
      <w:sz w:val="24"/>
      <w:szCs w:val="20"/>
    </w:rPr>
  </w:style>
  <w:style w:type="paragraph" w:customStyle="1" w:styleId="2510">
    <w:name w:val="样式 纯文本表内文字纯文本 Char2纯文本 Char1 Char纯文本 Char Char Char纯文本 Char...1"/>
    <w:basedOn w:val="45"/>
    <w:qFormat/>
    <w:uiPriority w:val="0"/>
    <w:pPr>
      <w:spacing w:line="240" w:lineRule="auto"/>
      <w:ind w:firstLine="0" w:firstLineChars="0"/>
    </w:pPr>
    <w:rPr>
      <w:rFonts w:hAnsi="Courier New"/>
      <w:szCs w:val="20"/>
    </w:rPr>
  </w:style>
  <w:style w:type="paragraph" w:customStyle="1" w:styleId="2511">
    <w:name w:val="样式 纯文本表内文字纯文本 Char2纯文本 Char1 Char纯文本 Char Char Char纯文本 Char...2"/>
    <w:basedOn w:val="45"/>
    <w:qFormat/>
    <w:uiPriority w:val="0"/>
    <w:pPr>
      <w:spacing w:line="240" w:lineRule="auto"/>
      <w:ind w:firstLine="0" w:firstLineChars="0"/>
    </w:pPr>
    <w:rPr>
      <w:rFonts w:hAnsi="Courier New"/>
      <w:szCs w:val="20"/>
    </w:rPr>
  </w:style>
  <w:style w:type="paragraph" w:customStyle="1" w:styleId="2512">
    <w:name w:val="样式 纯文本表内文字纯文本 Char2纯文本 Char1 Char纯文本 Char Char Char纯文本 Char...3"/>
    <w:basedOn w:val="45"/>
    <w:qFormat/>
    <w:uiPriority w:val="0"/>
    <w:pPr>
      <w:spacing w:line="240" w:lineRule="auto"/>
      <w:ind w:firstLine="0" w:firstLineChars="0"/>
    </w:pPr>
    <w:rPr>
      <w:rFonts w:hAnsi="Courier New"/>
      <w:szCs w:val="20"/>
    </w:rPr>
  </w:style>
  <w:style w:type="paragraph" w:customStyle="1" w:styleId="2513">
    <w:name w:val="样式 纯文本表内文字纯文本 Char2纯文本 Char1 Char纯文本 Char Char Char纯文本 Char...4"/>
    <w:basedOn w:val="45"/>
    <w:qFormat/>
    <w:uiPriority w:val="0"/>
    <w:pPr>
      <w:spacing w:line="240" w:lineRule="auto"/>
      <w:ind w:firstLine="0" w:firstLineChars="0"/>
    </w:pPr>
    <w:rPr>
      <w:rFonts w:hAnsi="Courier New"/>
      <w:szCs w:val="20"/>
    </w:rPr>
  </w:style>
  <w:style w:type="paragraph" w:customStyle="1" w:styleId="2514">
    <w:name w:val="样式 样式 样式 纯文本表内文字纯文本 Char2纯文本 Char1 Char纯文本 Char Char Char纯文本 Cha..."/>
    <w:basedOn w:val="2508"/>
    <w:qFormat/>
    <w:uiPriority w:val="0"/>
    <w:pPr>
      <w:ind w:firstLine="560"/>
    </w:pPr>
    <w:rPr>
      <w:sz w:val="24"/>
    </w:rPr>
  </w:style>
  <w:style w:type="paragraph" w:customStyle="1" w:styleId="2515">
    <w:name w:val="样式 纯文本表内文字纯文本 Char2纯文本 Char1 Char纯文本 Char Char Char纯文本 Char...5"/>
    <w:basedOn w:val="45"/>
    <w:qFormat/>
    <w:uiPriority w:val="0"/>
    <w:pPr>
      <w:spacing w:line="240" w:lineRule="auto"/>
      <w:ind w:firstLine="0" w:firstLineChars="0"/>
    </w:pPr>
    <w:rPr>
      <w:rFonts w:hAnsi="Courier New"/>
      <w:szCs w:val="20"/>
    </w:rPr>
  </w:style>
  <w:style w:type="paragraph" w:customStyle="1" w:styleId="2516">
    <w:name w:val="彩色底纹 - 强调文字颜色 11"/>
    <w:semiHidden/>
    <w:qFormat/>
    <w:uiPriority w:val="0"/>
    <w:rPr>
      <w:rFonts w:ascii="Times New Roman" w:hAnsi="Times New Roman" w:eastAsia="宋体" w:cs="Times New Roman"/>
      <w:kern w:val="2"/>
      <w:sz w:val="21"/>
      <w:szCs w:val="24"/>
      <w:lang w:val="en-US" w:eastAsia="zh-CN" w:bidi="ar-SA"/>
    </w:rPr>
  </w:style>
  <w:style w:type="paragraph" w:customStyle="1" w:styleId="2517">
    <w:name w:val="Char Char4 Char Char"/>
    <w:basedOn w:val="1"/>
    <w:qFormat/>
    <w:uiPriority w:val="0"/>
    <w:pPr>
      <w:autoSpaceDE w:val="0"/>
      <w:autoSpaceDN w:val="0"/>
      <w:adjustRightInd w:val="0"/>
      <w:snapToGrid w:val="0"/>
      <w:spacing w:before="50" w:after="50" w:line="360" w:lineRule="auto"/>
      <w:ind w:firstLine="560" w:firstLineChars="200"/>
    </w:pPr>
    <w:rPr>
      <w:rFonts w:ascii="仿宋" w:hAnsi="仿宋" w:eastAsia="仿宋_GB2312"/>
      <w:bCs/>
      <w:color w:val="000000"/>
      <w:sz w:val="24"/>
      <w:szCs w:val="28"/>
    </w:rPr>
  </w:style>
  <w:style w:type="paragraph" w:customStyle="1" w:styleId="2518">
    <w:name w:val="Char Char Char Char Char Char Char Char Char21"/>
    <w:basedOn w:val="1"/>
    <w:qFormat/>
    <w:uiPriority w:val="0"/>
    <w:pPr>
      <w:widowControl/>
      <w:jc w:val="left"/>
    </w:pPr>
    <w:rPr>
      <w:rFonts w:ascii="仿宋" w:hAnsi="仿宋" w:eastAsia="仿宋"/>
      <w:bCs/>
      <w:sz w:val="28"/>
      <w:szCs w:val="28"/>
    </w:rPr>
  </w:style>
  <w:style w:type="paragraph" w:customStyle="1" w:styleId="2519">
    <w:name w:val="Char Char4 Char Char1"/>
    <w:basedOn w:val="1"/>
    <w:qFormat/>
    <w:uiPriority w:val="0"/>
    <w:pPr>
      <w:autoSpaceDE w:val="0"/>
      <w:autoSpaceDN w:val="0"/>
      <w:adjustRightInd w:val="0"/>
      <w:snapToGrid w:val="0"/>
      <w:spacing w:before="50" w:after="50" w:line="360" w:lineRule="auto"/>
      <w:ind w:firstLine="560" w:firstLineChars="200"/>
    </w:pPr>
    <w:rPr>
      <w:rFonts w:ascii="仿宋" w:hAnsi="仿宋" w:eastAsia="仿宋_GB2312"/>
      <w:bCs/>
      <w:color w:val="000000"/>
      <w:sz w:val="24"/>
      <w:szCs w:val="28"/>
    </w:rPr>
  </w:style>
  <w:style w:type="paragraph" w:customStyle="1" w:styleId="2520">
    <w:name w:val="样式 宋体 黑色 左 行距: 1.5 倍行距"/>
    <w:basedOn w:val="1"/>
    <w:semiHidden/>
    <w:qFormat/>
    <w:uiPriority w:val="0"/>
    <w:pPr>
      <w:spacing w:line="360" w:lineRule="auto"/>
      <w:ind w:firstLine="480" w:firstLineChars="200"/>
      <w:jc w:val="left"/>
    </w:pPr>
    <w:rPr>
      <w:rFonts w:ascii="仿宋" w:hAnsi="仿宋" w:eastAsia="仿宋" w:cs="宋体"/>
      <w:bCs/>
      <w:color w:val="000000"/>
      <w:sz w:val="24"/>
      <w:szCs w:val="20"/>
    </w:rPr>
  </w:style>
  <w:style w:type="paragraph" w:customStyle="1" w:styleId="2521">
    <w:name w:val="样式 标题 2SeHead wsa2H2标题 1.1. Char1.1节标题 2"/>
    <w:basedOn w:val="4"/>
    <w:qFormat/>
    <w:uiPriority w:val="0"/>
    <w:pPr>
      <w:widowControl/>
      <w:tabs>
        <w:tab w:val="left" w:pos="1145"/>
        <w:tab w:val="left" w:pos="1620"/>
      </w:tabs>
      <w:spacing w:before="0" w:after="0" w:line="240" w:lineRule="auto"/>
      <w:ind w:left="576" w:hanging="576"/>
      <w:jc w:val="left"/>
    </w:pPr>
    <w:rPr>
      <w:rFonts w:cs="宋体"/>
      <w:b w:val="0"/>
      <w:szCs w:val="20"/>
      <w:lang w:val="en-US"/>
    </w:rPr>
  </w:style>
  <w:style w:type="paragraph" w:customStyle="1" w:styleId="2522">
    <w:name w:val="Char Char4 Char Char Char Char1 Char Char Char Char Char Char Char Char Char Char Char Char Char Char Char Char Char Char Char Char Char Char Char Char Char Char Char Char Char Char Char Char Char Char Char Char Char Char Char"/>
    <w:basedOn w:val="1"/>
    <w:qFormat/>
    <w:uiPriority w:val="0"/>
    <w:pPr>
      <w:widowControl/>
      <w:spacing w:after="160" w:line="240" w:lineRule="exact"/>
      <w:jc w:val="left"/>
    </w:pPr>
    <w:rPr>
      <w:rFonts w:ascii="Verdana" w:hAnsi="Verdana" w:eastAsia="仿宋_GB2312"/>
      <w:bCs/>
      <w:kern w:val="0"/>
      <w:sz w:val="24"/>
      <w:szCs w:val="30"/>
      <w:lang w:eastAsia="en-US"/>
    </w:rPr>
  </w:style>
  <w:style w:type="paragraph" w:customStyle="1" w:styleId="2523">
    <w:name w:val="样式 标题 3标题 3 Char Char Char标题 3 Char Char + 行距: 多倍行距 1.25 字行1"/>
    <w:basedOn w:val="5"/>
    <w:qFormat/>
    <w:uiPriority w:val="0"/>
    <w:pPr>
      <w:keepNext w:val="0"/>
      <w:keepLines w:val="0"/>
      <w:topLinePunct/>
      <w:spacing w:beforeLines="0" w:afterLines="0" w:line="300" w:lineRule="auto"/>
      <w:ind w:left="480" w:hanging="720"/>
    </w:pPr>
    <w:rPr>
      <w:rFonts w:cs="宋体"/>
      <w:kern w:val="2"/>
      <w:szCs w:val="20"/>
      <w:lang w:val="en-US"/>
    </w:rPr>
  </w:style>
  <w:style w:type="paragraph" w:customStyle="1" w:styleId="2524">
    <w:name w:val="样式 正文首行缩进 + (符号) 宋体 首行缩进:  2 字符"/>
    <w:basedOn w:val="87"/>
    <w:qFormat/>
    <w:uiPriority w:val="0"/>
    <w:pPr>
      <w:spacing w:after="120" w:line="240" w:lineRule="auto"/>
      <w:ind w:firstLine="420" w:firstLineChars="100"/>
    </w:pPr>
    <w:rPr>
      <w:rFonts w:ascii="Times New Roman" w:hAnsi="Times New Roman" w:cs="Times New Roman"/>
      <w:kern w:val="0"/>
      <w:sz w:val="20"/>
    </w:rPr>
  </w:style>
  <w:style w:type="character" w:customStyle="1" w:styleId="2525">
    <w:name w:val="样式 正文首行缩进 + 首行缩进:  2 字符2 Char"/>
    <w:link w:val="2526"/>
    <w:qFormat/>
    <w:locked/>
    <w:uiPriority w:val="0"/>
    <w:rPr>
      <w:rFonts w:ascii="宋体" w:hAnsi="宋体" w:eastAsia="宋体"/>
      <w:sz w:val="24"/>
    </w:rPr>
  </w:style>
  <w:style w:type="paragraph" w:customStyle="1" w:styleId="2526">
    <w:name w:val="样式 正文首行缩进 + 首行缩进:  2 字符2"/>
    <w:basedOn w:val="87"/>
    <w:link w:val="2525"/>
    <w:qFormat/>
    <w:uiPriority w:val="0"/>
    <w:pPr>
      <w:spacing w:after="120" w:line="240" w:lineRule="auto"/>
      <w:ind w:firstLine="420" w:firstLineChars="100"/>
    </w:pPr>
    <w:rPr>
      <w:rFonts w:eastAsia="宋体" w:cstheme="minorBidi"/>
      <w:bCs w:val="0"/>
      <w:szCs w:val="22"/>
    </w:rPr>
  </w:style>
  <w:style w:type="paragraph" w:customStyle="1" w:styleId="2527">
    <w:name w:val="样式 正文首行缩进 + 首行缩进:  2 字符1"/>
    <w:basedOn w:val="87"/>
    <w:qFormat/>
    <w:uiPriority w:val="0"/>
    <w:pPr>
      <w:spacing w:after="120" w:line="240" w:lineRule="auto"/>
      <w:ind w:firstLine="420" w:firstLineChars="100"/>
    </w:pPr>
    <w:rPr>
      <w:rFonts w:ascii="Times New Roman" w:hAnsi="Times New Roman" w:cs="Times New Roman"/>
      <w:kern w:val="0"/>
      <w:sz w:val="20"/>
    </w:rPr>
  </w:style>
  <w:style w:type="paragraph" w:customStyle="1" w:styleId="2528">
    <w:name w:val="样式 正文首行缩进 + 行距: 多倍行距 1.35 字行"/>
    <w:basedOn w:val="87"/>
    <w:qFormat/>
    <w:uiPriority w:val="0"/>
    <w:pPr>
      <w:spacing w:after="120" w:line="240" w:lineRule="auto"/>
      <w:ind w:firstLine="420" w:firstLineChars="100"/>
    </w:pPr>
    <w:rPr>
      <w:rFonts w:ascii="Times New Roman" w:hAnsi="Times New Roman" w:cs="Times New Roman"/>
      <w:kern w:val="0"/>
      <w:sz w:val="20"/>
    </w:rPr>
  </w:style>
  <w:style w:type="paragraph" w:customStyle="1" w:styleId="2529">
    <w:name w:val="样式 样式 正文首行缩进 + 行距: 多倍行距 1.35 字行 + 首行缩进:  5 字符"/>
    <w:basedOn w:val="2528"/>
    <w:qFormat/>
    <w:uiPriority w:val="0"/>
    <w:pPr>
      <w:topLinePunct/>
      <w:spacing w:after="0" w:line="336" w:lineRule="auto"/>
      <w:ind w:firstLine="500" w:firstLineChars="500"/>
    </w:pPr>
    <w:rPr>
      <w:rFonts w:ascii="宋体" w:cs="宋体"/>
      <w:kern w:val="2"/>
      <w:sz w:val="24"/>
      <w:szCs w:val="20"/>
    </w:rPr>
  </w:style>
  <w:style w:type="paragraph" w:customStyle="1" w:styleId="2530">
    <w:name w:val="小四 两端对齐 行距: 固定值 24 磅 + 首行缩进:  2 字符 + 首行缩进:  2 字符 + 首... + 首行缩..."/>
    <w:basedOn w:val="1"/>
    <w:qFormat/>
    <w:uiPriority w:val="0"/>
    <w:pPr>
      <w:topLinePunct/>
      <w:spacing w:line="480" w:lineRule="exact"/>
      <w:ind w:firstLine="480" w:firstLineChars="200"/>
    </w:pPr>
    <w:rPr>
      <w:rFonts w:ascii="宋体" w:hAnsi="宋体" w:eastAsia="仿宋" w:cs="宋体"/>
      <w:sz w:val="24"/>
      <w:szCs w:val="28"/>
    </w:rPr>
  </w:style>
  <w:style w:type="paragraph" w:customStyle="1" w:styleId="2531">
    <w:name w:val="样式 正文首行缩进 + 首行缩进:  2 字符"/>
    <w:basedOn w:val="87"/>
    <w:qFormat/>
    <w:uiPriority w:val="0"/>
    <w:pPr>
      <w:spacing w:after="120" w:line="240" w:lineRule="auto"/>
      <w:ind w:firstLine="420" w:firstLineChars="100"/>
    </w:pPr>
    <w:rPr>
      <w:rFonts w:ascii="Times New Roman" w:hAnsi="Times New Roman" w:cs="Times New Roman"/>
      <w:kern w:val="0"/>
      <w:sz w:val="20"/>
    </w:rPr>
  </w:style>
  <w:style w:type="paragraph" w:customStyle="1" w:styleId="2532">
    <w:name w:val="标题 2+首行缩进2字符"/>
    <w:basedOn w:val="4"/>
    <w:qFormat/>
    <w:uiPriority w:val="0"/>
    <w:pPr>
      <w:keepNext w:val="0"/>
      <w:keepLines w:val="0"/>
      <w:spacing w:before="0" w:beforeLines="10" w:after="0" w:afterLines="10" w:line="240" w:lineRule="auto"/>
      <w:ind w:left="576" w:firstLine="562" w:firstLineChars="200"/>
    </w:pPr>
    <w:rPr>
      <w:rFonts w:ascii="黑体"/>
      <w:b w:val="0"/>
      <w:bCs w:val="0"/>
      <w:sz w:val="28"/>
      <w:szCs w:val="24"/>
      <w:lang w:val="en-US"/>
    </w:rPr>
  </w:style>
  <w:style w:type="paragraph" w:customStyle="1" w:styleId="2533">
    <w:name w:val="表格文字1"/>
    <w:basedOn w:val="1"/>
    <w:qFormat/>
    <w:uiPriority w:val="0"/>
    <w:pPr>
      <w:widowControl/>
      <w:adjustRightInd w:val="0"/>
      <w:snapToGrid w:val="0"/>
      <w:spacing w:line="360" w:lineRule="auto"/>
      <w:jc w:val="center"/>
    </w:pPr>
    <w:rPr>
      <w:rFonts w:ascii="宋体" w:hAnsi="宋体" w:eastAsia="仿宋"/>
      <w:bCs/>
      <w:kern w:val="0"/>
      <w:sz w:val="28"/>
      <w:szCs w:val="20"/>
    </w:rPr>
  </w:style>
  <w:style w:type="character" w:customStyle="1" w:styleId="2534">
    <w:name w:val="样式 L图表名 + 段前: 0.5 行 行距: 最小值 12 磅 Char"/>
    <w:link w:val="2535"/>
    <w:qFormat/>
    <w:locked/>
    <w:uiPriority w:val="0"/>
    <w:rPr>
      <w:rFonts w:ascii="黑体" w:hAnsi="黑体" w:eastAsia="黑体"/>
      <w:b/>
      <w:bCs/>
      <w:sz w:val="24"/>
      <w:szCs w:val="24"/>
    </w:rPr>
  </w:style>
  <w:style w:type="paragraph" w:customStyle="1" w:styleId="2535">
    <w:name w:val="样式 L图表名 + 段前: 0.5 行 行距: 最小值 12 磅"/>
    <w:basedOn w:val="1"/>
    <w:link w:val="2534"/>
    <w:qFormat/>
    <w:uiPriority w:val="0"/>
    <w:pPr>
      <w:keepNext/>
      <w:adjustRightInd w:val="0"/>
      <w:snapToGrid w:val="0"/>
      <w:spacing w:beforeLines="50" w:line="240" w:lineRule="atLeast"/>
      <w:jc w:val="center"/>
    </w:pPr>
    <w:rPr>
      <w:rFonts w:ascii="黑体" w:hAnsi="黑体" w:eastAsia="黑体" w:cstheme="minorBidi"/>
      <w:b/>
      <w:bCs/>
      <w:sz w:val="24"/>
    </w:rPr>
  </w:style>
  <w:style w:type="character" w:customStyle="1" w:styleId="2536">
    <w:name w:val="样式 L表号 + 左侧:  0.5 字符 段后: 0.1 行 行距: 最小值 12 磅 Char"/>
    <w:link w:val="2537"/>
    <w:qFormat/>
    <w:locked/>
    <w:uiPriority w:val="0"/>
    <w:rPr>
      <w:b/>
      <w:bCs/>
      <w:sz w:val="24"/>
    </w:rPr>
  </w:style>
  <w:style w:type="paragraph" w:customStyle="1" w:styleId="2537">
    <w:name w:val="样式 L表号 + 左侧:  0.5 字符 段后: 0.1 行 行距: 最小值 12 磅"/>
    <w:basedOn w:val="1"/>
    <w:link w:val="2536"/>
    <w:qFormat/>
    <w:uiPriority w:val="0"/>
    <w:pPr>
      <w:keepNext/>
      <w:adjustRightInd w:val="0"/>
      <w:snapToGrid w:val="0"/>
      <w:spacing w:line="240" w:lineRule="atLeast"/>
      <w:ind w:left="50" w:leftChars="50"/>
      <w:jc w:val="left"/>
    </w:pPr>
    <w:rPr>
      <w:rFonts w:asciiTheme="minorHAnsi" w:hAnsiTheme="minorHAnsi" w:eastAsiaTheme="minorEastAsia" w:cstheme="minorBidi"/>
      <w:b/>
      <w:bCs/>
      <w:sz w:val="24"/>
      <w:szCs w:val="22"/>
    </w:rPr>
  </w:style>
  <w:style w:type="paragraph" w:customStyle="1" w:styleId="2538">
    <w:name w:val="样式 标题 3标题 3 Char Char Char标题 3 Char Char + 行距: 多倍行距 1.25 字行"/>
    <w:basedOn w:val="5"/>
    <w:qFormat/>
    <w:uiPriority w:val="0"/>
    <w:pPr>
      <w:keepNext w:val="0"/>
      <w:keepLines w:val="0"/>
      <w:topLinePunct/>
      <w:spacing w:beforeLines="0" w:afterLines="0" w:line="300" w:lineRule="auto"/>
      <w:ind w:left="480" w:hanging="720"/>
    </w:pPr>
    <w:rPr>
      <w:rFonts w:cs="宋体"/>
      <w:kern w:val="2"/>
      <w:szCs w:val="20"/>
      <w:lang w:val="en-US"/>
    </w:rPr>
  </w:style>
  <w:style w:type="paragraph" w:customStyle="1" w:styleId="2539">
    <w:name w:val="L正文"/>
    <w:basedOn w:val="1"/>
    <w:qFormat/>
    <w:uiPriority w:val="0"/>
    <w:pPr>
      <w:autoSpaceDE w:val="0"/>
      <w:autoSpaceDN w:val="0"/>
      <w:adjustRightInd w:val="0"/>
      <w:snapToGrid w:val="0"/>
      <w:spacing w:line="360" w:lineRule="auto"/>
      <w:ind w:firstLine="200" w:firstLineChars="200"/>
    </w:pPr>
    <w:rPr>
      <w:rFonts w:ascii="仿宋" w:hAnsi="仿宋" w:eastAsia="仿宋" w:cs="宋体"/>
      <w:kern w:val="0"/>
      <w:sz w:val="26"/>
      <w:szCs w:val="26"/>
    </w:rPr>
  </w:style>
  <w:style w:type="paragraph" w:customStyle="1" w:styleId="2540">
    <w:name w:val="样式 标题 3标题 3 Char Char Char标题 3 Char Char + 行距: 固定值 25 磅"/>
    <w:basedOn w:val="5"/>
    <w:qFormat/>
    <w:uiPriority w:val="0"/>
    <w:pPr>
      <w:keepNext w:val="0"/>
      <w:keepLines w:val="0"/>
      <w:topLinePunct/>
      <w:spacing w:beforeLines="0" w:afterLines="0" w:line="500" w:lineRule="exact"/>
      <w:ind w:left="480" w:hanging="720"/>
    </w:pPr>
    <w:rPr>
      <w:rFonts w:cs="宋体"/>
      <w:kern w:val="2"/>
      <w:szCs w:val="20"/>
      <w:lang w:val="en-US"/>
    </w:rPr>
  </w:style>
  <w:style w:type="character" w:customStyle="1" w:styleId="2541">
    <w:name w:val="样式 样式 正文（首行缩进两字） + 首行缩进:  2 字符 + 首行缩进:  2 字符 Char"/>
    <w:link w:val="2542"/>
    <w:qFormat/>
    <w:locked/>
    <w:uiPriority w:val="0"/>
    <w:rPr>
      <w:spacing w:val="6"/>
      <w:kern w:val="28"/>
      <w:sz w:val="24"/>
      <w:szCs w:val="24"/>
    </w:rPr>
  </w:style>
  <w:style w:type="paragraph" w:customStyle="1" w:styleId="2542">
    <w:name w:val="样式 样式 正文（首行缩进两字） + 首行缩进:  2 字符 + 首行缩进:  2 字符"/>
    <w:basedOn w:val="1"/>
    <w:link w:val="2541"/>
    <w:qFormat/>
    <w:uiPriority w:val="0"/>
    <w:pPr>
      <w:adjustRightInd w:val="0"/>
      <w:snapToGrid w:val="0"/>
      <w:spacing w:line="360" w:lineRule="auto"/>
      <w:ind w:firstLine="567" w:firstLineChars="225"/>
    </w:pPr>
    <w:rPr>
      <w:rFonts w:asciiTheme="minorHAnsi" w:hAnsiTheme="minorHAnsi" w:eastAsiaTheme="minorEastAsia" w:cstheme="minorBidi"/>
      <w:spacing w:val="6"/>
      <w:kern w:val="28"/>
      <w:sz w:val="24"/>
    </w:rPr>
  </w:style>
  <w:style w:type="paragraph" w:customStyle="1" w:styleId="2543">
    <w:name w:val="样式 样式 样式 正文（首行缩进两字） + 首行缩进:  2 字符 + 首行缩进:  2.14 字符 + 首行缩进:  2 字符1"/>
    <w:basedOn w:val="1"/>
    <w:qFormat/>
    <w:uiPriority w:val="0"/>
    <w:pPr>
      <w:widowControl/>
      <w:adjustRightInd w:val="0"/>
      <w:snapToGrid w:val="0"/>
      <w:spacing w:before="20" w:after="20" w:line="360" w:lineRule="auto"/>
      <w:ind w:firstLine="200" w:firstLineChars="200"/>
    </w:pPr>
    <w:rPr>
      <w:rFonts w:ascii="仿宋" w:hAnsi="仿宋" w:eastAsia="仿宋" w:cs="宋体"/>
      <w:spacing w:val="6"/>
      <w:sz w:val="24"/>
      <w:szCs w:val="28"/>
    </w:rPr>
  </w:style>
  <w:style w:type="paragraph" w:customStyle="1" w:styleId="2544">
    <w:name w:val="样式 标题 3标题 3 Char Char Char标题 3 Char Char + 行距: 多倍行距 1.45 字行"/>
    <w:basedOn w:val="5"/>
    <w:qFormat/>
    <w:uiPriority w:val="0"/>
    <w:pPr>
      <w:keepNext w:val="0"/>
      <w:keepLines w:val="0"/>
      <w:topLinePunct/>
      <w:spacing w:beforeLines="0" w:afterLines="0" w:line="348" w:lineRule="auto"/>
      <w:ind w:left="480" w:firstLine="240" w:firstLineChars="100"/>
    </w:pPr>
    <w:rPr>
      <w:rFonts w:cs="宋体"/>
      <w:kern w:val="2"/>
      <w:szCs w:val="20"/>
      <w:lang w:val="en-US"/>
    </w:rPr>
  </w:style>
  <w:style w:type="paragraph" w:customStyle="1" w:styleId="2545">
    <w:name w:val="L图表名"/>
    <w:basedOn w:val="1"/>
    <w:next w:val="1"/>
    <w:qFormat/>
    <w:uiPriority w:val="0"/>
    <w:pPr>
      <w:keepNext/>
      <w:adjustRightInd w:val="0"/>
      <w:snapToGrid w:val="0"/>
      <w:spacing w:beforeLines="50" w:line="360" w:lineRule="auto"/>
      <w:jc w:val="center"/>
    </w:pPr>
    <w:rPr>
      <w:rFonts w:ascii="仿宋" w:hAnsi="仿宋" w:eastAsia="黑体"/>
      <w:b/>
      <w:bCs/>
      <w:kern w:val="0"/>
      <w:sz w:val="28"/>
      <w:szCs w:val="28"/>
    </w:rPr>
  </w:style>
  <w:style w:type="paragraph" w:customStyle="1" w:styleId="2546">
    <w:name w:val="L表号"/>
    <w:basedOn w:val="1"/>
    <w:next w:val="1"/>
    <w:qFormat/>
    <w:uiPriority w:val="0"/>
    <w:pPr>
      <w:keepNext/>
      <w:adjustRightInd w:val="0"/>
      <w:snapToGrid w:val="0"/>
      <w:ind w:left="50" w:leftChars="50"/>
      <w:jc w:val="left"/>
    </w:pPr>
    <w:rPr>
      <w:rFonts w:ascii="仿宋" w:hAnsi="仿宋" w:eastAsia="仿宋"/>
      <w:b/>
      <w:kern w:val="0"/>
      <w:sz w:val="24"/>
      <w:szCs w:val="28"/>
    </w:rPr>
  </w:style>
  <w:style w:type="paragraph" w:customStyle="1" w:styleId="2547">
    <w:name w:val="L表格文字"/>
    <w:basedOn w:val="1"/>
    <w:qFormat/>
    <w:uiPriority w:val="0"/>
    <w:pPr>
      <w:adjustRightInd w:val="0"/>
      <w:snapToGrid w:val="0"/>
      <w:jc w:val="center"/>
    </w:pPr>
    <w:rPr>
      <w:rFonts w:ascii="仿宋" w:hAnsi="仿宋" w:eastAsia="仿宋" w:cs="宋体"/>
      <w:bCs/>
      <w:kern w:val="0"/>
      <w:sz w:val="26"/>
      <w:szCs w:val="26"/>
    </w:rPr>
  </w:style>
  <w:style w:type="paragraph" w:customStyle="1" w:styleId="2548">
    <w:name w:val="样式 标题 3标题 3 Char Char Char标题 3 Char Char + Times New Roman 四号..."/>
    <w:basedOn w:val="5"/>
    <w:qFormat/>
    <w:uiPriority w:val="0"/>
    <w:pPr>
      <w:keepNext w:val="0"/>
      <w:keepLines w:val="0"/>
      <w:topLinePunct/>
      <w:snapToGrid w:val="0"/>
      <w:spacing w:beforeLines="0" w:afterLines="0"/>
      <w:ind w:left="720" w:hanging="720"/>
    </w:pPr>
    <w:rPr>
      <w:rFonts w:cs="宋体"/>
      <w:b w:val="0"/>
      <w:bCs/>
      <w:kern w:val="2"/>
      <w:szCs w:val="20"/>
      <w:lang w:val="en-US"/>
    </w:rPr>
  </w:style>
  <w:style w:type="paragraph" w:customStyle="1" w:styleId="2549">
    <w:name w:val="样式 标题 3标题 3 Char Char Char标题 3 Char Char + (西文) Times New Roma..."/>
    <w:basedOn w:val="5"/>
    <w:qFormat/>
    <w:uiPriority w:val="0"/>
    <w:pPr>
      <w:keepNext w:val="0"/>
      <w:keepLines w:val="0"/>
      <w:topLinePunct/>
      <w:snapToGrid w:val="0"/>
      <w:spacing w:beforeLines="0" w:afterLines="0"/>
      <w:ind w:left="720" w:hanging="720"/>
      <w:jc w:val="left"/>
    </w:pPr>
    <w:rPr>
      <w:kern w:val="2"/>
      <w:szCs w:val="32"/>
      <w:lang w:val="en-US"/>
    </w:rPr>
  </w:style>
  <w:style w:type="paragraph" w:customStyle="1" w:styleId="2550">
    <w:name w:val="样式 标题 2H2二级标题标题21.1h2第一层条标题 lxb2二级标题 Char表标题单位名标题 1.1..."/>
    <w:basedOn w:val="4"/>
    <w:qFormat/>
    <w:uiPriority w:val="0"/>
    <w:pPr>
      <w:keepNext w:val="0"/>
      <w:keepLines w:val="0"/>
      <w:topLinePunct/>
      <w:snapToGrid w:val="0"/>
      <w:spacing w:before="0" w:after="0"/>
      <w:ind w:left="576" w:hanging="576"/>
      <w:jc w:val="left"/>
    </w:pPr>
    <w:rPr>
      <w:rFonts w:ascii="Times New Roman" w:hAnsi="Times New Roman"/>
      <w:bCs w:val="0"/>
      <w:sz w:val="32"/>
      <w:szCs w:val="32"/>
      <w:lang w:val="en-US"/>
    </w:rPr>
  </w:style>
  <w:style w:type="paragraph" w:customStyle="1" w:styleId="2551">
    <w:name w:val="样式 标题 2H2二级标题标题21.1h2第一层条标题 lxb2二级标题 Char表标题单位名标题 1.1...1"/>
    <w:basedOn w:val="4"/>
    <w:qFormat/>
    <w:uiPriority w:val="0"/>
    <w:pPr>
      <w:keepNext w:val="0"/>
      <w:keepLines w:val="0"/>
      <w:topLinePunct/>
      <w:snapToGrid w:val="0"/>
      <w:spacing w:before="0" w:after="0"/>
      <w:ind w:left="576" w:hanging="576"/>
      <w:jc w:val="left"/>
    </w:pPr>
    <w:rPr>
      <w:rFonts w:ascii="Times New Roman" w:hAnsi="Times New Roman" w:cs="宋体"/>
      <w:sz w:val="32"/>
      <w:szCs w:val="20"/>
      <w:lang w:val="en-US"/>
    </w:rPr>
  </w:style>
  <w:style w:type="paragraph" w:customStyle="1" w:styleId="2552">
    <w:name w:val="章（普）"/>
    <w:basedOn w:val="1"/>
    <w:next w:val="1"/>
    <w:qFormat/>
    <w:uiPriority w:val="0"/>
    <w:pPr>
      <w:spacing w:beforeLines="200" w:line="540" w:lineRule="exact"/>
      <w:jc w:val="center"/>
    </w:pPr>
    <w:rPr>
      <w:rFonts w:ascii="仿宋" w:hAnsi="仿宋" w:eastAsia="仿宋"/>
      <w:b/>
      <w:bCs/>
      <w:spacing w:val="12"/>
      <w:sz w:val="32"/>
      <w:szCs w:val="28"/>
    </w:rPr>
  </w:style>
  <w:style w:type="paragraph" w:customStyle="1" w:styleId="2553">
    <w:name w:val="默认段落字体 Para Char Char Char Char Char Char Char Char Char Char Char"/>
    <w:qFormat/>
    <w:uiPriority w:val="0"/>
    <w:pPr>
      <w:tabs>
        <w:tab w:val="left" w:pos="360"/>
        <w:tab w:val="left" w:pos="900"/>
      </w:tabs>
      <w:snapToGrid w:val="0"/>
      <w:spacing w:before="120" w:after="120" w:line="360" w:lineRule="auto"/>
      <w:ind w:left="-12" w:leftChars="-12" w:firstLine="200" w:firstLineChars="200"/>
    </w:pPr>
    <w:rPr>
      <w:rFonts w:ascii="Times New Roman" w:hAnsi="Times New Roman" w:eastAsia="黑体" w:cs="Times New Roman"/>
      <w:kern w:val="2"/>
      <w:sz w:val="24"/>
      <w:szCs w:val="24"/>
      <w:lang w:val="en-US" w:eastAsia="zh-CN" w:bidi="ar-SA"/>
    </w:rPr>
  </w:style>
  <w:style w:type="paragraph" w:customStyle="1" w:styleId="2554">
    <w:name w:val="表格标题1"/>
    <w:basedOn w:val="1"/>
    <w:qFormat/>
    <w:uiPriority w:val="0"/>
    <w:pPr>
      <w:adjustRightInd w:val="0"/>
      <w:snapToGrid w:val="0"/>
      <w:jc w:val="center"/>
    </w:pPr>
    <w:rPr>
      <w:rFonts w:ascii="仿宋" w:hAnsi="仿宋" w:eastAsia="仿宋"/>
      <w:b/>
      <w:bCs/>
      <w:color w:val="000000"/>
      <w:sz w:val="28"/>
      <w:szCs w:val="28"/>
    </w:rPr>
  </w:style>
  <w:style w:type="paragraph" w:customStyle="1" w:styleId="2555">
    <w:name w:val="正文使用"/>
    <w:basedOn w:val="1"/>
    <w:qFormat/>
    <w:uiPriority w:val="0"/>
    <w:pPr>
      <w:spacing w:line="300" w:lineRule="auto"/>
      <w:ind w:firstLine="200" w:firstLineChars="200"/>
    </w:pPr>
    <w:rPr>
      <w:rFonts w:ascii="仿宋" w:hAnsi="仿宋" w:eastAsia="仿宋"/>
      <w:bCs/>
      <w:sz w:val="24"/>
      <w:szCs w:val="20"/>
    </w:rPr>
  </w:style>
  <w:style w:type="paragraph" w:customStyle="1" w:styleId="2556">
    <w:name w:val="标准样式"/>
    <w:qFormat/>
    <w:uiPriority w:val="0"/>
    <w:pPr>
      <w:widowControl w:val="0"/>
      <w:spacing w:line="600" w:lineRule="exact"/>
      <w:ind w:firstLine="200" w:firstLineChars="200"/>
      <w:jc w:val="both"/>
    </w:pPr>
    <w:rPr>
      <w:rFonts w:ascii="Times New Roman" w:hAnsi="Times New Roman" w:eastAsia="宋体" w:cs="Times New Roman"/>
      <w:sz w:val="28"/>
      <w:lang w:val="en-US" w:eastAsia="zh-CN" w:bidi="ar-SA"/>
    </w:rPr>
  </w:style>
  <w:style w:type="paragraph" w:customStyle="1" w:styleId="2557">
    <w:name w:val="msonormalcxspmiddle"/>
    <w:basedOn w:val="1"/>
    <w:qFormat/>
    <w:uiPriority w:val="0"/>
    <w:pPr>
      <w:widowControl/>
      <w:spacing w:before="100" w:beforeAutospacing="1" w:after="100" w:afterAutospacing="1"/>
      <w:jc w:val="left"/>
    </w:pPr>
    <w:rPr>
      <w:rFonts w:ascii="宋体" w:hAnsi="宋体" w:eastAsia="仿宋" w:cs="宋体"/>
      <w:bCs/>
      <w:kern w:val="0"/>
      <w:sz w:val="24"/>
      <w:szCs w:val="28"/>
    </w:rPr>
  </w:style>
  <w:style w:type="paragraph" w:customStyle="1" w:styleId="2558">
    <w:name w:val="reader-word-layer reader-word-s2-15"/>
    <w:basedOn w:val="1"/>
    <w:qFormat/>
    <w:uiPriority w:val="0"/>
    <w:pPr>
      <w:widowControl/>
      <w:spacing w:before="100" w:beforeAutospacing="1" w:after="100" w:afterAutospacing="1"/>
      <w:jc w:val="left"/>
    </w:pPr>
    <w:rPr>
      <w:rFonts w:ascii="宋体" w:hAnsi="宋体" w:eastAsia="仿宋" w:cs="宋体"/>
      <w:bCs/>
      <w:kern w:val="0"/>
      <w:sz w:val="24"/>
      <w:szCs w:val="28"/>
    </w:rPr>
  </w:style>
  <w:style w:type="paragraph" w:customStyle="1" w:styleId="2559">
    <w:name w:val="reader-word-layer reader-word-s2-27"/>
    <w:basedOn w:val="1"/>
    <w:qFormat/>
    <w:uiPriority w:val="0"/>
    <w:pPr>
      <w:widowControl/>
      <w:spacing w:before="100" w:beforeAutospacing="1" w:after="100" w:afterAutospacing="1"/>
      <w:jc w:val="left"/>
    </w:pPr>
    <w:rPr>
      <w:rFonts w:ascii="宋体" w:hAnsi="宋体" w:eastAsia="仿宋" w:cs="宋体"/>
      <w:bCs/>
      <w:kern w:val="0"/>
      <w:sz w:val="24"/>
      <w:szCs w:val="28"/>
    </w:rPr>
  </w:style>
  <w:style w:type="paragraph" w:customStyle="1" w:styleId="2560">
    <w:name w:val="reader-word-layer reader-word-s2-0"/>
    <w:basedOn w:val="1"/>
    <w:qFormat/>
    <w:uiPriority w:val="0"/>
    <w:pPr>
      <w:widowControl/>
      <w:spacing w:before="100" w:beforeAutospacing="1" w:after="100" w:afterAutospacing="1"/>
      <w:jc w:val="left"/>
    </w:pPr>
    <w:rPr>
      <w:rFonts w:ascii="宋体" w:hAnsi="宋体" w:eastAsia="仿宋" w:cs="宋体"/>
      <w:bCs/>
      <w:kern w:val="0"/>
      <w:sz w:val="24"/>
      <w:szCs w:val="28"/>
    </w:rPr>
  </w:style>
  <w:style w:type="paragraph" w:customStyle="1" w:styleId="2561">
    <w:name w:val="reader-word-layer reader-word-s2-30"/>
    <w:basedOn w:val="1"/>
    <w:qFormat/>
    <w:uiPriority w:val="0"/>
    <w:pPr>
      <w:widowControl/>
      <w:spacing w:before="100" w:beforeAutospacing="1" w:after="100" w:afterAutospacing="1"/>
      <w:jc w:val="left"/>
    </w:pPr>
    <w:rPr>
      <w:rFonts w:ascii="宋体" w:hAnsi="宋体" w:eastAsia="仿宋" w:cs="宋体"/>
      <w:bCs/>
      <w:kern w:val="0"/>
      <w:sz w:val="24"/>
      <w:szCs w:val="28"/>
    </w:rPr>
  </w:style>
  <w:style w:type="paragraph" w:customStyle="1" w:styleId="2562">
    <w:name w:val="reader-word-layer reader-word-s2-41"/>
    <w:basedOn w:val="1"/>
    <w:qFormat/>
    <w:uiPriority w:val="0"/>
    <w:pPr>
      <w:widowControl/>
      <w:spacing w:before="100" w:beforeAutospacing="1" w:after="100" w:afterAutospacing="1"/>
      <w:jc w:val="left"/>
    </w:pPr>
    <w:rPr>
      <w:rFonts w:ascii="宋体" w:hAnsi="宋体" w:eastAsia="仿宋" w:cs="宋体"/>
      <w:bCs/>
      <w:kern w:val="0"/>
      <w:sz w:val="24"/>
      <w:szCs w:val="28"/>
    </w:rPr>
  </w:style>
  <w:style w:type="paragraph" w:customStyle="1" w:styleId="2563">
    <w:name w:val="文档结构图2"/>
    <w:basedOn w:val="1"/>
    <w:qFormat/>
    <w:uiPriority w:val="0"/>
    <w:rPr>
      <w:rFonts w:ascii="宋体" w:hAnsi="仿宋" w:eastAsia="仿宋"/>
      <w:bCs/>
      <w:sz w:val="18"/>
      <w:szCs w:val="18"/>
    </w:rPr>
  </w:style>
  <w:style w:type="paragraph" w:customStyle="1" w:styleId="2564">
    <w:name w:val="正文首行缩进2"/>
    <w:basedOn w:val="34"/>
    <w:qFormat/>
    <w:uiPriority w:val="0"/>
    <w:rPr>
      <w:rFonts w:ascii="仿宋" w:hAnsi="仿宋" w:eastAsia="宋体" w:cs="Times New Roman"/>
      <w:bCs/>
      <w:szCs w:val="28"/>
    </w:rPr>
  </w:style>
  <w:style w:type="paragraph" w:customStyle="1" w:styleId="2565">
    <w:name w:val="索引 12"/>
    <w:basedOn w:val="1"/>
    <w:next w:val="1"/>
    <w:qFormat/>
    <w:uiPriority w:val="0"/>
    <w:pPr>
      <w:autoSpaceDE w:val="0"/>
      <w:autoSpaceDN w:val="0"/>
      <w:adjustRightInd w:val="0"/>
      <w:snapToGrid w:val="0"/>
      <w:spacing w:line="360" w:lineRule="auto"/>
      <w:ind w:firstLine="200" w:firstLineChars="200"/>
      <w:jc w:val="left"/>
    </w:pPr>
    <w:rPr>
      <w:rFonts w:ascii="仿宋" w:hAnsi="宋体" w:eastAsia="仿宋"/>
      <w:bCs/>
      <w:sz w:val="24"/>
      <w:szCs w:val="28"/>
    </w:rPr>
  </w:style>
  <w:style w:type="paragraph" w:customStyle="1" w:styleId="2566">
    <w:name w:val="索引标题2"/>
    <w:basedOn w:val="1"/>
    <w:next w:val="2565"/>
    <w:qFormat/>
    <w:uiPriority w:val="0"/>
    <w:rPr>
      <w:rFonts w:ascii="仿宋" w:hAnsi="宋体" w:eastAsia="仿宋"/>
      <w:bCs/>
      <w:sz w:val="28"/>
      <w:szCs w:val="28"/>
    </w:rPr>
  </w:style>
  <w:style w:type="paragraph" w:customStyle="1" w:styleId="2567">
    <w:name w:val="索引 52"/>
    <w:basedOn w:val="1"/>
    <w:next w:val="1"/>
    <w:qFormat/>
    <w:uiPriority w:val="0"/>
    <w:pPr>
      <w:ind w:left="800" w:leftChars="800"/>
    </w:pPr>
    <w:rPr>
      <w:rFonts w:ascii="仿宋" w:hAnsi="宋体" w:eastAsia="仿宋"/>
      <w:bCs/>
      <w:sz w:val="28"/>
      <w:szCs w:val="28"/>
    </w:rPr>
  </w:style>
  <w:style w:type="paragraph" w:customStyle="1" w:styleId="2568">
    <w:name w:val="引文目录标题2"/>
    <w:basedOn w:val="1"/>
    <w:next w:val="1"/>
    <w:qFormat/>
    <w:uiPriority w:val="0"/>
    <w:pPr>
      <w:spacing w:before="120"/>
    </w:pPr>
    <w:rPr>
      <w:rFonts w:ascii="Arial" w:hAnsi="Arial" w:eastAsia="仿宋" w:cs="Arial"/>
      <w:bCs/>
      <w:sz w:val="24"/>
      <w:szCs w:val="28"/>
    </w:rPr>
  </w:style>
  <w:style w:type="paragraph" w:customStyle="1" w:styleId="2569">
    <w:name w:val="索引 72"/>
    <w:basedOn w:val="1"/>
    <w:next w:val="1"/>
    <w:qFormat/>
    <w:uiPriority w:val="0"/>
    <w:pPr>
      <w:ind w:left="1200" w:leftChars="1200"/>
    </w:pPr>
    <w:rPr>
      <w:rFonts w:ascii="仿宋" w:hAnsi="宋体" w:eastAsia="仿宋"/>
      <w:bCs/>
      <w:sz w:val="28"/>
      <w:szCs w:val="28"/>
    </w:rPr>
  </w:style>
  <w:style w:type="paragraph" w:customStyle="1" w:styleId="2570">
    <w:name w:val="索引 62"/>
    <w:basedOn w:val="1"/>
    <w:next w:val="1"/>
    <w:qFormat/>
    <w:uiPriority w:val="0"/>
    <w:pPr>
      <w:ind w:left="1000" w:leftChars="1000"/>
    </w:pPr>
    <w:rPr>
      <w:rFonts w:ascii="仿宋" w:hAnsi="宋体" w:eastAsia="仿宋"/>
      <w:bCs/>
      <w:sz w:val="28"/>
      <w:szCs w:val="28"/>
    </w:rPr>
  </w:style>
  <w:style w:type="paragraph" w:customStyle="1" w:styleId="2571">
    <w:name w:val="索引 22"/>
    <w:basedOn w:val="1"/>
    <w:next w:val="1"/>
    <w:qFormat/>
    <w:uiPriority w:val="0"/>
    <w:pPr>
      <w:ind w:left="200" w:leftChars="200"/>
    </w:pPr>
    <w:rPr>
      <w:rFonts w:ascii="仿宋" w:hAnsi="宋体" w:eastAsia="仿宋"/>
      <w:bCs/>
      <w:sz w:val="28"/>
      <w:szCs w:val="28"/>
    </w:rPr>
  </w:style>
  <w:style w:type="paragraph" w:customStyle="1" w:styleId="2572">
    <w:name w:val="索引 42"/>
    <w:basedOn w:val="1"/>
    <w:next w:val="1"/>
    <w:qFormat/>
    <w:uiPriority w:val="0"/>
    <w:pPr>
      <w:ind w:left="600" w:leftChars="600"/>
    </w:pPr>
    <w:rPr>
      <w:rFonts w:ascii="仿宋" w:hAnsi="宋体" w:eastAsia="仿宋"/>
      <w:bCs/>
      <w:sz w:val="28"/>
      <w:szCs w:val="28"/>
    </w:rPr>
  </w:style>
  <w:style w:type="paragraph" w:customStyle="1" w:styleId="2573">
    <w:name w:val="图表目录2"/>
    <w:basedOn w:val="1"/>
    <w:next w:val="1"/>
    <w:qFormat/>
    <w:uiPriority w:val="0"/>
    <w:pPr>
      <w:ind w:left="200" w:leftChars="200" w:hanging="420" w:hangingChars="200"/>
    </w:pPr>
    <w:rPr>
      <w:rFonts w:ascii="仿宋" w:hAnsi="宋体" w:eastAsia="仿宋"/>
      <w:bCs/>
      <w:sz w:val="28"/>
      <w:szCs w:val="28"/>
    </w:rPr>
  </w:style>
  <w:style w:type="paragraph" w:customStyle="1" w:styleId="2574">
    <w:name w:val="普通(网站)2"/>
    <w:basedOn w:val="1"/>
    <w:qFormat/>
    <w:uiPriority w:val="0"/>
    <w:pPr>
      <w:widowControl/>
      <w:spacing w:before="100" w:beforeAutospacing="1" w:after="100" w:afterAutospacing="1"/>
      <w:jc w:val="left"/>
    </w:pPr>
    <w:rPr>
      <w:rFonts w:ascii="宋体" w:hAnsi="宋体" w:eastAsia="仿宋"/>
      <w:bCs/>
      <w:kern w:val="0"/>
      <w:sz w:val="24"/>
      <w:szCs w:val="28"/>
    </w:rPr>
  </w:style>
  <w:style w:type="paragraph" w:customStyle="1" w:styleId="2575">
    <w:name w:val="索引 92"/>
    <w:basedOn w:val="1"/>
    <w:next w:val="1"/>
    <w:qFormat/>
    <w:uiPriority w:val="0"/>
    <w:pPr>
      <w:ind w:left="1600" w:leftChars="1600"/>
    </w:pPr>
    <w:rPr>
      <w:rFonts w:ascii="仿宋" w:hAnsi="宋体" w:eastAsia="仿宋"/>
      <w:bCs/>
      <w:sz w:val="28"/>
      <w:szCs w:val="28"/>
    </w:rPr>
  </w:style>
  <w:style w:type="paragraph" w:customStyle="1" w:styleId="2576">
    <w:name w:val="索引 82"/>
    <w:basedOn w:val="1"/>
    <w:next w:val="1"/>
    <w:qFormat/>
    <w:uiPriority w:val="0"/>
    <w:pPr>
      <w:ind w:left="1400" w:leftChars="1400"/>
    </w:pPr>
    <w:rPr>
      <w:rFonts w:ascii="仿宋" w:hAnsi="宋体" w:eastAsia="仿宋"/>
      <w:bCs/>
      <w:sz w:val="28"/>
      <w:szCs w:val="28"/>
    </w:rPr>
  </w:style>
  <w:style w:type="paragraph" w:customStyle="1" w:styleId="2577">
    <w:name w:val="正文文本 32"/>
    <w:basedOn w:val="1"/>
    <w:qFormat/>
    <w:uiPriority w:val="0"/>
    <w:pPr>
      <w:spacing w:after="120"/>
    </w:pPr>
    <w:rPr>
      <w:rFonts w:ascii="仿宋" w:hAnsi="仿宋" w:eastAsia="仿宋"/>
      <w:bCs/>
      <w:kern w:val="0"/>
      <w:sz w:val="16"/>
      <w:szCs w:val="16"/>
    </w:rPr>
  </w:style>
  <w:style w:type="paragraph" w:customStyle="1" w:styleId="2578">
    <w:name w:val="索引 32"/>
    <w:basedOn w:val="1"/>
    <w:next w:val="1"/>
    <w:qFormat/>
    <w:uiPriority w:val="0"/>
    <w:pPr>
      <w:ind w:left="400" w:leftChars="400"/>
    </w:pPr>
    <w:rPr>
      <w:rFonts w:ascii="仿宋" w:hAnsi="宋体" w:eastAsia="仿宋"/>
      <w:bCs/>
      <w:sz w:val="28"/>
      <w:szCs w:val="28"/>
    </w:rPr>
  </w:style>
  <w:style w:type="paragraph" w:customStyle="1" w:styleId="2579">
    <w:name w:val="批注主题2"/>
    <w:basedOn w:val="28"/>
    <w:next w:val="28"/>
    <w:qFormat/>
    <w:uiPriority w:val="0"/>
    <w:rPr>
      <w:b/>
      <w:bCs/>
      <w:kern w:val="0"/>
    </w:rPr>
  </w:style>
  <w:style w:type="paragraph" w:customStyle="1" w:styleId="2580">
    <w:name w:val="Char Char1 Char3"/>
    <w:basedOn w:val="1"/>
    <w:qFormat/>
    <w:uiPriority w:val="0"/>
    <w:pPr>
      <w:spacing w:before="100" w:beforeAutospacing="1" w:after="100" w:afterAutospacing="1" w:line="360" w:lineRule="auto"/>
      <w:ind w:firstLine="480" w:firstLineChars="200"/>
      <w:jc w:val="left"/>
    </w:pPr>
    <w:rPr>
      <w:rFonts w:ascii="Arial" w:hAnsi="Arial" w:eastAsia="仿宋"/>
      <w:bCs/>
      <w:kern w:val="0"/>
      <w:sz w:val="24"/>
      <w:szCs w:val="28"/>
      <w:lang w:eastAsia="en-US"/>
    </w:rPr>
  </w:style>
  <w:style w:type="paragraph" w:customStyle="1" w:styleId="2581">
    <w:name w:val="Char Char Char Char Char Char Char Char Char Char Char Char Char Char Char1 Char Char Char Char Char Char Char Char Char Char Char Char Char2"/>
    <w:basedOn w:val="1"/>
    <w:qFormat/>
    <w:uiPriority w:val="0"/>
    <w:pPr>
      <w:autoSpaceDE w:val="0"/>
      <w:autoSpaceDN w:val="0"/>
      <w:adjustRightInd w:val="0"/>
      <w:snapToGrid w:val="0"/>
      <w:spacing w:before="50" w:after="50" w:line="360" w:lineRule="auto"/>
      <w:ind w:firstLine="560" w:firstLineChars="200"/>
    </w:pPr>
    <w:rPr>
      <w:rFonts w:ascii="仿宋" w:hAnsi="仿宋" w:eastAsia="仿宋"/>
      <w:bCs/>
      <w:color w:val="000000"/>
      <w:sz w:val="24"/>
      <w:szCs w:val="28"/>
    </w:rPr>
  </w:style>
  <w:style w:type="paragraph" w:customStyle="1" w:styleId="2582">
    <w:name w:val="Char Char Char Char Char Char2 Char Char Char Char Char Char2 Char2"/>
    <w:basedOn w:val="1"/>
    <w:qFormat/>
    <w:uiPriority w:val="0"/>
    <w:pPr>
      <w:autoSpaceDE w:val="0"/>
      <w:autoSpaceDN w:val="0"/>
      <w:adjustRightInd w:val="0"/>
      <w:snapToGrid w:val="0"/>
      <w:spacing w:before="50" w:after="50" w:line="360" w:lineRule="auto"/>
      <w:ind w:firstLine="560" w:firstLineChars="200"/>
    </w:pPr>
    <w:rPr>
      <w:rFonts w:ascii="仿宋" w:hAnsi="仿宋" w:eastAsia="仿宋_GB2312"/>
      <w:bCs/>
      <w:color w:val="000000"/>
      <w:sz w:val="24"/>
      <w:szCs w:val="28"/>
    </w:rPr>
  </w:style>
  <w:style w:type="paragraph" w:customStyle="1" w:styleId="2583">
    <w:name w:val="Char Char2 Char Char Char Char2"/>
    <w:basedOn w:val="1"/>
    <w:qFormat/>
    <w:uiPriority w:val="0"/>
    <w:pPr>
      <w:widowControl/>
      <w:jc w:val="left"/>
    </w:pPr>
    <w:rPr>
      <w:rFonts w:ascii="仿宋" w:hAnsi="仿宋" w:eastAsia="仿宋"/>
      <w:bCs/>
      <w:sz w:val="28"/>
      <w:szCs w:val="28"/>
    </w:rPr>
  </w:style>
  <w:style w:type="paragraph" w:customStyle="1" w:styleId="2584">
    <w:name w:val="Char Char Char Char Char Char Char Char Char22"/>
    <w:basedOn w:val="1"/>
    <w:qFormat/>
    <w:uiPriority w:val="0"/>
    <w:pPr>
      <w:widowControl/>
      <w:jc w:val="left"/>
    </w:pPr>
    <w:rPr>
      <w:rFonts w:ascii="仿宋" w:hAnsi="仿宋" w:eastAsia="仿宋"/>
      <w:bCs/>
      <w:sz w:val="28"/>
      <w:szCs w:val="28"/>
    </w:rPr>
  </w:style>
  <w:style w:type="paragraph" w:customStyle="1" w:styleId="2585">
    <w:name w:val="Char Char Char Char Char Char Char Char Char Char Char Char Char3"/>
    <w:basedOn w:val="1"/>
    <w:semiHidden/>
    <w:qFormat/>
    <w:uiPriority w:val="0"/>
    <w:pPr>
      <w:spacing w:line="360" w:lineRule="auto"/>
      <w:ind w:firstLine="200" w:firstLineChars="200"/>
    </w:pPr>
    <w:rPr>
      <w:rFonts w:ascii="宋体" w:hAnsi="宋体" w:eastAsia="仿宋" w:cs="宋体"/>
      <w:bCs/>
      <w:sz w:val="24"/>
      <w:szCs w:val="28"/>
    </w:rPr>
  </w:style>
  <w:style w:type="paragraph" w:customStyle="1" w:styleId="2586">
    <w:name w:val="Char2 Char Char Char Char Char Char2"/>
    <w:basedOn w:val="1"/>
    <w:qFormat/>
    <w:uiPriority w:val="0"/>
    <w:pPr>
      <w:autoSpaceDE w:val="0"/>
      <w:autoSpaceDN w:val="0"/>
      <w:adjustRightInd w:val="0"/>
      <w:snapToGrid w:val="0"/>
      <w:spacing w:before="50" w:after="50" w:line="360" w:lineRule="auto"/>
      <w:ind w:firstLine="560" w:firstLineChars="200"/>
    </w:pPr>
    <w:rPr>
      <w:rFonts w:ascii="仿宋" w:hAnsi="仿宋" w:eastAsia="仿宋_GB2312"/>
      <w:bCs/>
      <w:color w:val="000000"/>
      <w:sz w:val="24"/>
      <w:szCs w:val="28"/>
    </w:rPr>
  </w:style>
  <w:style w:type="paragraph" w:customStyle="1" w:styleId="2587">
    <w:name w:val="Char Char Char Char Char Char2 Char Char Char Char2"/>
    <w:basedOn w:val="1"/>
    <w:qFormat/>
    <w:uiPriority w:val="0"/>
    <w:pPr>
      <w:autoSpaceDE w:val="0"/>
      <w:autoSpaceDN w:val="0"/>
      <w:adjustRightInd w:val="0"/>
      <w:snapToGrid w:val="0"/>
      <w:spacing w:before="50" w:after="50" w:line="360" w:lineRule="auto"/>
      <w:ind w:firstLine="560" w:firstLineChars="200"/>
    </w:pPr>
    <w:rPr>
      <w:rFonts w:ascii="仿宋" w:hAnsi="仿宋" w:eastAsia="仿宋_GB2312"/>
      <w:bCs/>
      <w:color w:val="000000"/>
      <w:sz w:val="24"/>
      <w:szCs w:val="28"/>
    </w:rPr>
  </w:style>
  <w:style w:type="paragraph" w:customStyle="1" w:styleId="2588">
    <w:name w:val="Char2 Char Char Char Char Char Char Char Char Char2"/>
    <w:basedOn w:val="1"/>
    <w:qFormat/>
    <w:uiPriority w:val="0"/>
    <w:pPr>
      <w:autoSpaceDE w:val="0"/>
      <w:autoSpaceDN w:val="0"/>
      <w:adjustRightInd w:val="0"/>
      <w:snapToGrid w:val="0"/>
      <w:spacing w:before="50" w:after="50" w:line="360" w:lineRule="auto"/>
      <w:ind w:firstLine="560" w:firstLineChars="200"/>
    </w:pPr>
    <w:rPr>
      <w:rFonts w:ascii="仿宋" w:hAnsi="仿宋" w:eastAsia="仿宋_GB2312"/>
      <w:bCs/>
      <w:color w:val="000000"/>
      <w:sz w:val="24"/>
      <w:szCs w:val="28"/>
    </w:rPr>
  </w:style>
  <w:style w:type="paragraph" w:customStyle="1" w:styleId="2589">
    <w:name w:val="Char Char4 Char Char2"/>
    <w:basedOn w:val="1"/>
    <w:qFormat/>
    <w:uiPriority w:val="0"/>
    <w:pPr>
      <w:autoSpaceDE w:val="0"/>
      <w:autoSpaceDN w:val="0"/>
      <w:adjustRightInd w:val="0"/>
      <w:snapToGrid w:val="0"/>
      <w:spacing w:before="50" w:after="50" w:line="360" w:lineRule="auto"/>
      <w:ind w:firstLine="560" w:firstLineChars="200"/>
    </w:pPr>
    <w:rPr>
      <w:rFonts w:ascii="仿宋" w:hAnsi="仿宋" w:eastAsia="仿宋_GB2312"/>
      <w:bCs/>
      <w:color w:val="000000"/>
      <w:sz w:val="24"/>
      <w:szCs w:val="28"/>
    </w:rPr>
  </w:style>
  <w:style w:type="paragraph" w:customStyle="1" w:styleId="2590">
    <w:name w:val="文档结构图3"/>
    <w:basedOn w:val="1"/>
    <w:qFormat/>
    <w:uiPriority w:val="0"/>
    <w:rPr>
      <w:rFonts w:ascii="宋体" w:hAnsi="仿宋" w:eastAsia="仿宋"/>
      <w:bCs/>
      <w:sz w:val="18"/>
      <w:szCs w:val="18"/>
    </w:rPr>
  </w:style>
  <w:style w:type="paragraph" w:customStyle="1" w:styleId="2591">
    <w:name w:val="无间距1"/>
    <w:qFormat/>
    <w:uiPriority w:val="0"/>
    <w:pPr>
      <w:widowControl w:val="0"/>
      <w:jc w:val="both"/>
    </w:pPr>
    <w:rPr>
      <w:rFonts w:ascii="Calibri" w:hAnsi="Calibri" w:eastAsia="宋体" w:cs="Times New Roman"/>
      <w:kern w:val="2"/>
      <w:sz w:val="21"/>
      <w:szCs w:val="22"/>
      <w:lang w:val="en-US" w:eastAsia="zh-CN" w:bidi="ar-SA"/>
    </w:rPr>
  </w:style>
  <w:style w:type="paragraph" w:customStyle="1" w:styleId="2592">
    <w:name w:val="索引 13"/>
    <w:basedOn w:val="1"/>
    <w:next w:val="1"/>
    <w:qFormat/>
    <w:uiPriority w:val="0"/>
    <w:pPr>
      <w:autoSpaceDE w:val="0"/>
      <w:autoSpaceDN w:val="0"/>
      <w:adjustRightInd w:val="0"/>
      <w:snapToGrid w:val="0"/>
      <w:spacing w:line="360" w:lineRule="auto"/>
      <w:ind w:firstLine="200" w:firstLineChars="200"/>
      <w:jc w:val="left"/>
    </w:pPr>
    <w:rPr>
      <w:rFonts w:ascii="仿宋" w:hAnsi="宋体" w:eastAsia="仿宋"/>
      <w:bCs/>
      <w:sz w:val="24"/>
      <w:szCs w:val="28"/>
    </w:rPr>
  </w:style>
  <w:style w:type="paragraph" w:customStyle="1" w:styleId="2593">
    <w:name w:val="索引标题3"/>
    <w:basedOn w:val="1"/>
    <w:next w:val="2592"/>
    <w:qFormat/>
    <w:uiPriority w:val="0"/>
    <w:rPr>
      <w:rFonts w:ascii="仿宋" w:hAnsi="宋体" w:eastAsia="仿宋"/>
      <w:bCs/>
      <w:sz w:val="28"/>
      <w:szCs w:val="28"/>
    </w:rPr>
  </w:style>
  <w:style w:type="paragraph" w:customStyle="1" w:styleId="2594">
    <w:name w:val="日期4"/>
    <w:basedOn w:val="1"/>
    <w:next w:val="1"/>
    <w:qFormat/>
    <w:uiPriority w:val="0"/>
    <w:pPr>
      <w:ind w:left="2500" w:leftChars="2500"/>
    </w:pPr>
    <w:rPr>
      <w:rFonts w:ascii="仿宋" w:hAnsi="仿宋" w:eastAsia="仿宋"/>
      <w:bCs/>
      <w:kern w:val="0"/>
      <w:sz w:val="20"/>
      <w:szCs w:val="28"/>
    </w:rPr>
  </w:style>
  <w:style w:type="paragraph" w:customStyle="1" w:styleId="2595">
    <w:name w:val="索引 53"/>
    <w:basedOn w:val="1"/>
    <w:next w:val="1"/>
    <w:qFormat/>
    <w:uiPriority w:val="0"/>
    <w:pPr>
      <w:ind w:left="800" w:leftChars="800"/>
    </w:pPr>
    <w:rPr>
      <w:rFonts w:ascii="仿宋" w:hAnsi="宋体" w:eastAsia="仿宋"/>
      <w:bCs/>
      <w:sz w:val="28"/>
      <w:szCs w:val="28"/>
    </w:rPr>
  </w:style>
  <w:style w:type="paragraph" w:customStyle="1" w:styleId="2596">
    <w:name w:val="引文目录标题3"/>
    <w:basedOn w:val="1"/>
    <w:next w:val="1"/>
    <w:qFormat/>
    <w:uiPriority w:val="0"/>
    <w:pPr>
      <w:spacing w:before="120"/>
    </w:pPr>
    <w:rPr>
      <w:rFonts w:ascii="Arial" w:hAnsi="Arial" w:eastAsia="仿宋" w:cs="Arial"/>
      <w:bCs/>
      <w:sz w:val="24"/>
      <w:szCs w:val="28"/>
    </w:rPr>
  </w:style>
  <w:style w:type="paragraph" w:customStyle="1" w:styleId="2597">
    <w:name w:val="索引 73"/>
    <w:basedOn w:val="1"/>
    <w:next w:val="1"/>
    <w:qFormat/>
    <w:uiPriority w:val="0"/>
    <w:pPr>
      <w:ind w:left="1200" w:leftChars="1200"/>
    </w:pPr>
    <w:rPr>
      <w:rFonts w:ascii="仿宋" w:hAnsi="宋体" w:eastAsia="仿宋"/>
      <w:bCs/>
      <w:sz w:val="28"/>
      <w:szCs w:val="28"/>
    </w:rPr>
  </w:style>
  <w:style w:type="paragraph" w:customStyle="1" w:styleId="2598">
    <w:name w:val="索引 63"/>
    <w:basedOn w:val="1"/>
    <w:next w:val="1"/>
    <w:qFormat/>
    <w:uiPriority w:val="0"/>
    <w:pPr>
      <w:ind w:left="1000" w:leftChars="1000"/>
    </w:pPr>
    <w:rPr>
      <w:rFonts w:ascii="仿宋" w:hAnsi="宋体" w:eastAsia="仿宋"/>
      <w:bCs/>
      <w:sz w:val="28"/>
      <w:szCs w:val="28"/>
    </w:rPr>
  </w:style>
  <w:style w:type="paragraph" w:customStyle="1" w:styleId="2599">
    <w:name w:val="列表3"/>
    <w:basedOn w:val="1"/>
    <w:qFormat/>
    <w:uiPriority w:val="0"/>
    <w:pPr>
      <w:spacing w:line="360" w:lineRule="auto"/>
      <w:ind w:left="200" w:hanging="200" w:hangingChars="200"/>
    </w:pPr>
    <w:rPr>
      <w:rFonts w:ascii="仿宋" w:hAnsi="宋体" w:eastAsia="黑体"/>
      <w:bCs/>
      <w:sz w:val="28"/>
      <w:szCs w:val="28"/>
    </w:rPr>
  </w:style>
  <w:style w:type="paragraph" w:customStyle="1" w:styleId="2600">
    <w:name w:val="索引 23"/>
    <w:basedOn w:val="1"/>
    <w:next w:val="1"/>
    <w:qFormat/>
    <w:uiPriority w:val="0"/>
    <w:pPr>
      <w:ind w:left="200" w:leftChars="200"/>
    </w:pPr>
    <w:rPr>
      <w:rFonts w:ascii="仿宋" w:hAnsi="宋体" w:eastAsia="仿宋"/>
      <w:bCs/>
      <w:sz w:val="28"/>
      <w:szCs w:val="28"/>
    </w:rPr>
  </w:style>
  <w:style w:type="paragraph" w:customStyle="1" w:styleId="2601">
    <w:name w:val="索引 43"/>
    <w:basedOn w:val="1"/>
    <w:next w:val="1"/>
    <w:qFormat/>
    <w:uiPriority w:val="0"/>
    <w:pPr>
      <w:ind w:left="600" w:leftChars="600"/>
    </w:pPr>
    <w:rPr>
      <w:rFonts w:ascii="仿宋" w:hAnsi="宋体" w:eastAsia="仿宋"/>
      <w:bCs/>
      <w:sz w:val="28"/>
      <w:szCs w:val="28"/>
    </w:rPr>
  </w:style>
  <w:style w:type="paragraph" w:customStyle="1" w:styleId="2602">
    <w:name w:val="图表目录3"/>
    <w:basedOn w:val="1"/>
    <w:next w:val="1"/>
    <w:qFormat/>
    <w:uiPriority w:val="0"/>
    <w:pPr>
      <w:ind w:left="200" w:leftChars="200" w:hanging="420" w:hangingChars="200"/>
    </w:pPr>
    <w:rPr>
      <w:rFonts w:ascii="仿宋" w:hAnsi="宋体" w:eastAsia="仿宋"/>
      <w:bCs/>
      <w:sz w:val="28"/>
      <w:szCs w:val="28"/>
    </w:rPr>
  </w:style>
  <w:style w:type="paragraph" w:customStyle="1" w:styleId="2603">
    <w:name w:val="普通(网站)3"/>
    <w:basedOn w:val="1"/>
    <w:qFormat/>
    <w:uiPriority w:val="0"/>
    <w:pPr>
      <w:widowControl/>
      <w:spacing w:before="100" w:beforeAutospacing="1" w:after="100" w:afterAutospacing="1"/>
      <w:jc w:val="left"/>
    </w:pPr>
    <w:rPr>
      <w:rFonts w:ascii="宋体" w:hAnsi="宋体" w:eastAsia="仿宋"/>
      <w:bCs/>
      <w:kern w:val="0"/>
      <w:sz w:val="24"/>
      <w:szCs w:val="28"/>
    </w:rPr>
  </w:style>
  <w:style w:type="paragraph" w:customStyle="1" w:styleId="2604">
    <w:name w:val="正文文本缩进 33"/>
    <w:basedOn w:val="1"/>
    <w:qFormat/>
    <w:uiPriority w:val="0"/>
    <w:pPr>
      <w:ind w:firstLine="480" w:firstLineChars="200"/>
    </w:pPr>
    <w:rPr>
      <w:rFonts w:ascii="仿宋" w:hAnsi="仿宋" w:eastAsia="仿宋"/>
      <w:bCs/>
      <w:kern w:val="0"/>
      <w:sz w:val="24"/>
      <w:szCs w:val="28"/>
    </w:rPr>
  </w:style>
  <w:style w:type="paragraph" w:customStyle="1" w:styleId="2605">
    <w:name w:val="索引 93"/>
    <w:basedOn w:val="1"/>
    <w:next w:val="1"/>
    <w:qFormat/>
    <w:uiPriority w:val="0"/>
    <w:pPr>
      <w:ind w:left="1600" w:leftChars="1600"/>
    </w:pPr>
    <w:rPr>
      <w:rFonts w:ascii="仿宋" w:hAnsi="宋体" w:eastAsia="仿宋"/>
      <w:bCs/>
      <w:sz w:val="28"/>
      <w:szCs w:val="28"/>
    </w:rPr>
  </w:style>
  <w:style w:type="paragraph" w:customStyle="1" w:styleId="2606">
    <w:name w:val="索引 83"/>
    <w:basedOn w:val="1"/>
    <w:next w:val="1"/>
    <w:qFormat/>
    <w:uiPriority w:val="0"/>
    <w:pPr>
      <w:ind w:left="1400" w:leftChars="1400"/>
    </w:pPr>
    <w:rPr>
      <w:rFonts w:ascii="仿宋" w:hAnsi="宋体" w:eastAsia="仿宋"/>
      <w:bCs/>
      <w:sz w:val="28"/>
      <w:szCs w:val="28"/>
    </w:rPr>
  </w:style>
  <w:style w:type="paragraph" w:customStyle="1" w:styleId="2607">
    <w:name w:val="正文文本 33"/>
    <w:basedOn w:val="1"/>
    <w:qFormat/>
    <w:uiPriority w:val="0"/>
    <w:pPr>
      <w:spacing w:after="120"/>
    </w:pPr>
    <w:rPr>
      <w:rFonts w:ascii="仿宋" w:hAnsi="仿宋" w:eastAsia="仿宋"/>
      <w:bCs/>
      <w:kern w:val="0"/>
      <w:sz w:val="16"/>
      <w:szCs w:val="16"/>
    </w:rPr>
  </w:style>
  <w:style w:type="paragraph" w:customStyle="1" w:styleId="2608">
    <w:name w:val="索引 33"/>
    <w:basedOn w:val="1"/>
    <w:next w:val="1"/>
    <w:qFormat/>
    <w:uiPriority w:val="0"/>
    <w:pPr>
      <w:ind w:left="400" w:leftChars="400"/>
    </w:pPr>
    <w:rPr>
      <w:rFonts w:ascii="仿宋" w:hAnsi="宋体" w:eastAsia="仿宋"/>
      <w:bCs/>
      <w:sz w:val="28"/>
      <w:szCs w:val="28"/>
    </w:rPr>
  </w:style>
  <w:style w:type="paragraph" w:customStyle="1" w:styleId="2609">
    <w:name w:val="批注主题3"/>
    <w:basedOn w:val="28"/>
    <w:next w:val="28"/>
    <w:qFormat/>
    <w:uiPriority w:val="0"/>
    <w:rPr>
      <w:b/>
      <w:bCs/>
      <w:kern w:val="0"/>
    </w:rPr>
  </w:style>
  <w:style w:type="paragraph" w:customStyle="1" w:styleId="2610">
    <w:name w:val="Char Char1 Char4"/>
    <w:basedOn w:val="1"/>
    <w:qFormat/>
    <w:uiPriority w:val="0"/>
    <w:pPr>
      <w:spacing w:before="100" w:beforeAutospacing="1" w:after="100" w:afterAutospacing="1" w:line="360" w:lineRule="auto"/>
      <w:ind w:firstLine="480" w:firstLineChars="200"/>
      <w:jc w:val="left"/>
    </w:pPr>
    <w:rPr>
      <w:rFonts w:ascii="Arial" w:hAnsi="Arial" w:eastAsia="仿宋"/>
      <w:bCs/>
      <w:kern w:val="0"/>
      <w:sz w:val="24"/>
      <w:szCs w:val="28"/>
      <w:lang w:eastAsia="en-US"/>
    </w:rPr>
  </w:style>
  <w:style w:type="paragraph" w:customStyle="1" w:styleId="2611">
    <w:name w:val="Char Char Char Char Char Char Char Char Char Char Char Char Char Char Char1 Char Char Char Char Char Char Char Char Char Char Char Char Char3"/>
    <w:basedOn w:val="1"/>
    <w:qFormat/>
    <w:uiPriority w:val="0"/>
    <w:pPr>
      <w:autoSpaceDE w:val="0"/>
      <w:autoSpaceDN w:val="0"/>
      <w:adjustRightInd w:val="0"/>
      <w:snapToGrid w:val="0"/>
      <w:spacing w:before="50" w:after="50" w:line="360" w:lineRule="auto"/>
      <w:ind w:firstLine="560" w:firstLineChars="200"/>
    </w:pPr>
    <w:rPr>
      <w:rFonts w:ascii="仿宋" w:hAnsi="仿宋" w:eastAsia="仿宋"/>
      <w:bCs/>
      <w:color w:val="000000"/>
      <w:sz w:val="24"/>
      <w:szCs w:val="28"/>
    </w:rPr>
  </w:style>
  <w:style w:type="paragraph" w:customStyle="1" w:styleId="2612">
    <w:name w:val="Char Char Char Char Char Char2 Char Char Char Char Char Char2 Char3"/>
    <w:basedOn w:val="1"/>
    <w:qFormat/>
    <w:uiPriority w:val="0"/>
    <w:pPr>
      <w:autoSpaceDE w:val="0"/>
      <w:autoSpaceDN w:val="0"/>
      <w:adjustRightInd w:val="0"/>
      <w:snapToGrid w:val="0"/>
      <w:spacing w:before="50" w:after="50" w:line="360" w:lineRule="auto"/>
      <w:ind w:firstLine="560" w:firstLineChars="200"/>
    </w:pPr>
    <w:rPr>
      <w:rFonts w:ascii="仿宋" w:hAnsi="仿宋" w:eastAsia="仿宋_GB2312"/>
      <w:bCs/>
      <w:color w:val="000000"/>
      <w:sz w:val="24"/>
      <w:szCs w:val="28"/>
    </w:rPr>
  </w:style>
  <w:style w:type="paragraph" w:customStyle="1" w:styleId="2613">
    <w:name w:val="Char Char2 Char Char Char Char3"/>
    <w:basedOn w:val="1"/>
    <w:qFormat/>
    <w:uiPriority w:val="0"/>
    <w:pPr>
      <w:widowControl/>
      <w:jc w:val="left"/>
    </w:pPr>
    <w:rPr>
      <w:rFonts w:ascii="仿宋" w:hAnsi="仿宋" w:eastAsia="仿宋"/>
      <w:bCs/>
      <w:sz w:val="28"/>
      <w:szCs w:val="28"/>
    </w:rPr>
  </w:style>
  <w:style w:type="paragraph" w:customStyle="1" w:styleId="2614">
    <w:name w:val="Char Char Char Char Char Char Char Char Char23"/>
    <w:basedOn w:val="1"/>
    <w:qFormat/>
    <w:uiPriority w:val="0"/>
    <w:pPr>
      <w:widowControl/>
      <w:jc w:val="left"/>
    </w:pPr>
    <w:rPr>
      <w:rFonts w:ascii="仿宋" w:hAnsi="仿宋" w:eastAsia="仿宋"/>
      <w:bCs/>
      <w:sz w:val="28"/>
      <w:szCs w:val="28"/>
    </w:rPr>
  </w:style>
  <w:style w:type="paragraph" w:customStyle="1" w:styleId="2615">
    <w:name w:val="Char Char Char Char Char Char Char Char Char Char Char Char Char4"/>
    <w:basedOn w:val="1"/>
    <w:semiHidden/>
    <w:qFormat/>
    <w:uiPriority w:val="0"/>
    <w:pPr>
      <w:spacing w:line="360" w:lineRule="auto"/>
      <w:ind w:firstLine="200" w:firstLineChars="200"/>
    </w:pPr>
    <w:rPr>
      <w:rFonts w:ascii="宋体" w:hAnsi="宋体" w:eastAsia="仿宋" w:cs="宋体"/>
      <w:bCs/>
      <w:sz w:val="24"/>
      <w:szCs w:val="28"/>
    </w:rPr>
  </w:style>
  <w:style w:type="paragraph" w:customStyle="1" w:styleId="2616">
    <w:name w:val="Char2 Char Char Char Char Char Char3"/>
    <w:basedOn w:val="1"/>
    <w:qFormat/>
    <w:uiPriority w:val="0"/>
    <w:pPr>
      <w:autoSpaceDE w:val="0"/>
      <w:autoSpaceDN w:val="0"/>
      <w:adjustRightInd w:val="0"/>
      <w:snapToGrid w:val="0"/>
      <w:spacing w:before="50" w:after="50" w:line="360" w:lineRule="auto"/>
      <w:ind w:firstLine="560" w:firstLineChars="200"/>
    </w:pPr>
    <w:rPr>
      <w:rFonts w:ascii="仿宋" w:hAnsi="仿宋" w:eastAsia="仿宋_GB2312"/>
      <w:bCs/>
      <w:color w:val="000000"/>
      <w:sz w:val="24"/>
      <w:szCs w:val="28"/>
    </w:rPr>
  </w:style>
  <w:style w:type="paragraph" w:customStyle="1" w:styleId="2617">
    <w:name w:val="正文5"/>
    <w:qFormat/>
    <w:uiPriority w:val="0"/>
    <w:pPr>
      <w:widowControl w:val="0"/>
      <w:adjustRightInd w:val="0"/>
      <w:spacing w:line="360" w:lineRule="atLeast"/>
      <w:jc w:val="both"/>
    </w:pPr>
    <w:rPr>
      <w:rFonts w:ascii="宋体" w:hAnsi="Times New Roman" w:eastAsia="宋体" w:cs="Times New Roman"/>
      <w:sz w:val="24"/>
      <w:lang w:val="en-US" w:eastAsia="zh-CN" w:bidi="ar-SA"/>
    </w:rPr>
  </w:style>
  <w:style w:type="paragraph" w:customStyle="1" w:styleId="2618">
    <w:name w:val="Char Char Char Char Char Char2 Char Char Char Char3"/>
    <w:basedOn w:val="1"/>
    <w:qFormat/>
    <w:uiPriority w:val="0"/>
    <w:pPr>
      <w:autoSpaceDE w:val="0"/>
      <w:autoSpaceDN w:val="0"/>
      <w:adjustRightInd w:val="0"/>
      <w:snapToGrid w:val="0"/>
      <w:spacing w:before="50" w:after="50" w:line="360" w:lineRule="auto"/>
      <w:ind w:firstLine="560" w:firstLineChars="200"/>
    </w:pPr>
    <w:rPr>
      <w:rFonts w:ascii="仿宋" w:hAnsi="仿宋" w:eastAsia="仿宋_GB2312"/>
      <w:bCs/>
      <w:color w:val="000000"/>
      <w:sz w:val="24"/>
      <w:szCs w:val="28"/>
    </w:rPr>
  </w:style>
  <w:style w:type="paragraph" w:customStyle="1" w:styleId="2619">
    <w:name w:val="Char2 Char Char Char Char Char Char Char Char Char3"/>
    <w:basedOn w:val="1"/>
    <w:qFormat/>
    <w:uiPriority w:val="0"/>
    <w:pPr>
      <w:autoSpaceDE w:val="0"/>
      <w:autoSpaceDN w:val="0"/>
      <w:adjustRightInd w:val="0"/>
      <w:snapToGrid w:val="0"/>
      <w:spacing w:before="50" w:after="50" w:line="360" w:lineRule="auto"/>
      <w:ind w:firstLine="560" w:firstLineChars="200"/>
    </w:pPr>
    <w:rPr>
      <w:rFonts w:ascii="仿宋" w:hAnsi="仿宋" w:eastAsia="仿宋_GB2312"/>
      <w:bCs/>
      <w:color w:val="000000"/>
      <w:sz w:val="24"/>
      <w:szCs w:val="28"/>
    </w:rPr>
  </w:style>
  <w:style w:type="paragraph" w:customStyle="1" w:styleId="2620">
    <w:name w:val="Char Char4 Char Char3"/>
    <w:basedOn w:val="1"/>
    <w:qFormat/>
    <w:uiPriority w:val="0"/>
    <w:pPr>
      <w:autoSpaceDE w:val="0"/>
      <w:autoSpaceDN w:val="0"/>
      <w:adjustRightInd w:val="0"/>
      <w:snapToGrid w:val="0"/>
      <w:spacing w:before="50" w:after="50" w:line="360" w:lineRule="auto"/>
      <w:ind w:firstLine="560" w:firstLineChars="200"/>
    </w:pPr>
    <w:rPr>
      <w:rFonts w:ascii="仿宋" w:hAnsi="仿宋" w:eastAsia="仿宋_GB2312"/>
      <w:bCs/>
      <w:color w:val="000000"/>
      <w:sz w:val="24"/>
      <w:szCs w:val="28"/>
    </w:rPr>
  </w:style>
  <w:style w:type="paragraph" w:customStyle="1" w:styleId="2621">
    <w:name w:val="对中表（小四号）"/>
    <w:basedOn w:val="37"/>
    <w:qFormat/>
    <w:uiPriority w:val="0"/>
    <w:pPr>
      <w:tabs>
        <w:tab w:val="left" w:pos="0"/>
      </w:tabs>
      <w:ind w:left="0" w:leftChars="0" w:firstLine="0" w:firstLineChars="0"/>
    </w:pPr>
    <w:rPr>
      <w:rFonts w:ascii="宋体" w:hAnsi="宋体"/>
      <w:color w:val="000000"/>
      <w:kern w:val="0"/>
      <w:sz w:val="24"/>
    </w:rPr>
  </w:style>
  <w:style w:type="paragraph" w:customStyle="1" w:styleId="2622">
    <w:name w:val="样式 正文文本缩进 3 + 仿宋_GB2312"/>
    <w:basedOn w:val="70"/>
    <w:qFormat/>
    <w:uiPriority w:val="0"/>
    <w:rPr>
      <w:rFonts w:ascii="仿宋_GB2312" w:hAnsi="仿宋_GB2312" w:eastAsia="仿宋_GB2312"/>
      <w:color w:val="0000FF"/>
      <w:szCs w:val="20"/>
    </w:rPr>
  </w:style>
  <w:style w:type="paragraph" w:customStyle="1" w:styleId="2623">
    <w:name w:val="样式 仿宋_GB2312 四号 首行缩进:  0.98 厘米"/>
    <w:basedOn w:val="1"/>
    <w:qFormat/>
    <w:uiPriority w:val="0"/>
    <w:pPr>
      <w:ind w:firstLine="560" w:firstLineChars="200"/>
    </w:pPr>
    <w:rPr>
      <w:rFonts w:ascii="仿宋_GB2312" w:hAnsi="宋体" w:eastAsia="仿宋_GB2312"/>
      <w:bCs/>
      <w:sz w:val="28"/>
      <w:szCs w:val="20"/>
    </w:rPr>
  </w:style>
  <w:style w:type="paragraph" w:customStyle="1" w:styleId="2624">
    <w:name w:val="样式 仿宋_GB2312 四号 首行缩进:  1.04 厘米"/>
    <w:basedOn w:val="1"/>
    <w:qFormat/>
    <w:uiPriority w:val="0"/>
    <w:pPr>
      <w:ind w:firstLine="584" w:firstLineChars="200"/>
    </w:pPr>
    <w:rPr>
      <w:rFonts w:ascii="仿宋_GB2312" w:hAnsi="宋体" w:eastAsia="仿宋_GB2312"/>
      <w:bCs/>
      <w:spacing w:val="6"/>
      <w:sz w:val="28"/>
      <w:szCs w:val="20"/>
    </w:rPr>
  </w:style>
  <w:style w:type="paragraph" w:customStyle="1" w:styleId="2625">
    <w:name w:val="样式 仿宋_GB2312 四号3"/>
    <w:basedOn w:val="1"/>
    <w:qFormat/>
    <w:uiPriority w:val="0"/>
    <w:pPr>
      <w:ind w:firstLine="584" w:firstLineChars="200"/>
    </w:pPr>
    <w:rPr>
      <w:rFonts w:ascii="仿宋_GB2312" w:hAnsi="宋体" w:eastAsia="仿宋_GB2312"/>
      <w:bCs/>
      <w:spacing w:val="6"/>
      <w:sz w:val="28"/>
      <w:szCs w:val="20"/>
    </w:rPr>
  </w:style>
  <w:style w:type="paragraph" w:customStyle="1" w:styleId="2626">
    <w:name w:val="样式 表（左对齐） + 左侧:  12.35 厘米"/>
    <w:basedOn w:val="1"/>
    <w:qFormat/>
    <w:uiPriority w:val="0"/>
    <w:pPr>
      <w:spacing w:beforeLines="50" w:line="360" w:lineRule="auto"/>
      <w:ind w:firstLine="480" w:firstLineChars="200"/>
    </w:pPr>
    <w:rPr>
      <w:rFonts w:ascii="宋体" w:hAnsi="宋体" w:eastAsia="仿宋"/>
      <w:bCs/>
      <w:sz w:val="24"/>
      <w:szCs w:val="28"/>
    </w:rPr>
  </w:style>
  <w:style w:type="paragraph" w:customStyle="1" w:styleId="2627">
    <w:name w:val="表（左对齐）"/>
    <w:basedOn w:val="1"/>
    <w:qFormat/>
    <w:uiPriority w:val="0"/>
    <w:pPr>
      <w:jc w:val="center"/>
    </w:pPr>
    <w:rPr>
      <w:rFonts w:ascii="仿宋" w:hAnsi="仿宋" w:eastAsia="仿宋"/>
      <w:bCs/>
      <w:color w:val="008000"/>
      <w:kern w:val="0"/>
      <w:sz w:val="28"/>
      <w:szCs w:val="28"/>
    </w:rPr>
  </w:style>
  <w:style w:type="paragraph" w:customStyle="1" w:styleId="2628">
    <w:name w:val="黔中正文"/>
    <w:basedOn w:val="1"/>
    <w:qFormat/>
    <w:uiPriority w:val="0"/>
    <w:pPr>
      <w:spacing w:line="360" w:lineRule="auto"/>
      <w:ind w:firstLine="480"/>
    </w:pPr>
    <w:rPr>
      <w:rFonts w:ascii="仿宋" w:hAnsi="仿宋" w:eastAsia="仿宋"/>
      <w:bCs/>
      <w:kern w:val="0"/>
      <w:sz w:val="24"/>
      <w:szCs w:val="20"/>
    </w:rPr>
  </w:style>
  <w:style w:type="paragraph" w:customStyle="1" w:styleId="2629">
    <w:name w:val="水保正文"/>
    <w:basedOn w:val="1"/>
    <w:qFormat/>
    <w:uiPriority w:val="0"/>
    <w:pPr>
      <w:suppressAutoHyphens/>
      <w:spacing w:line="360" w:lineRule="auto"/>
      <w:ind w:firstLine="560" w:firstLineChars="200"/>
    </w:pPr>
    <w:rPr>
      <w:rFonts w:ascii="宋体" w:hAnsi="宋体" w:eastAsia="仿宋"/>
      <w:bCs/>
      <w:kern w:val="28"/>
      <w:sz w:val="28"/>
      <w:szCs w:val="28"/>
    </w:rPr>
  </w:style>
  <w:style w:type="paragraph" w:customStyle="1" w:styleId="2630">
    <w:name w:val="Table Title"/>
    <w:basedOn w:val="1"/>
    <w:qFormat/>
    <w:uiPriority w:val="0"/>
    <w:pPr>
      <w:widowControl/>
      <w:tabs>
        <w:tab w:val="left" w:pos="360"/>
      </w:tabs>
      <w:ind w:left="360" w:hanging="360"/>
      <w:jc w:val="left"/>
    </w:pPr>
    <w:rPr>
      <w:rFonts w:ascii="Arial" w:hAnsi="Arial" w:eastAsia="仿宋"/>
      <w:b/>
      <w:bCs/>
      <w:color w:val="008000"/>
      <w:kern w:val="0"/>
      <w:sz w:val="22"/>
      <w:szCs w:val="20"/>
    </w:rPr>
  </w:style>
  <w:style w:type="paragraph" w:customStyle="1" w:styleId="2631">
    <w:name w:val="黔中标题1"/>
    <w:basedOn w:val="1"/>
    <w:qFormat/>
    <w:uiPriority w:val="0"/>
    <w:pPr>
      <w:spacing w:line="360" w:lineRule="auto"/>
      <w:ind w:firstLine="560" w:firstLineChars="200"/>
      <w:jc w:val="center"/>
      <w:outlineLvl w:val="0"/>
    </w:pPr>
    <w:rPr>
      <w:rFonts w:ascii="黑体" w:hAnsi="仿宋" w:eastAsia="黑体"/>
      <w:bCs/>
      <w:color w:val="0000FF"/>
      <w:kern w:val="44"/>
      <w:sz w:val="32"/>
      <w:szCs w:val="20"/>
    </w:rPr>
  </w:style>
  <w:style w:type="paragraph" w:customStyle="1" w:styleId="2632">
    <w:name w:val="表体（2）"/>
    <w:basedOn w:val="1"/>
    <w:qFormat/>
    <w:uiPriority w:val="0"/>
    <w:pPr>
      <w:spacing w:line="360" w:lineRule="auto"/>
      <w:ind w:left="560" w:firstLine="560" w:firstLineChars="200"/>
      <w:jc w:val="left"/>
    </w:pPr>
    <w:rPr>
      <w:rFonts w:ascii="仿宋" w:hAnsi="仿宋" w:eastAsia="仿宋"/>
      <w:bCs/>
      <w:sz w:val="24"/>
      <w:szCs w:val="28"/>
    </w:rPr>
  </w:style>
  <w:style w:type="paragraph" w:customStyle="1" w:styleId="2633">
    <w:name w:val="55"/>
    <w:basedOn w:val="7"/>
    <w:next w:val="1"/>
    <w:qFormat/>
    <w:uiPriority w:val="0"/>
    <w:pPr>
      <w:numPr>
        <w:ilvl w:val="0"/>
        <w:numId w:val="0"/>
      </w:numPr>
      <w:spacing w:before="0" w:after="0" w:line="240" w:lineRule="auto"/>
      <w:ind w:left="560" w:firstLine="560" w:firstLineChars="200"/>
    </w:pPr>
    <w:rPr>
      <w:kern w:val="2"/>
      <w:lang w:val="en-US"/>
    </w:rPr>
  </w:style>
  <w:style w:type="paragraph" w:customStyle="1" w:styleId="2634">
    <w:name w:val="666"/>
    <w:basedOn w:val="7"/>
    <w:qFormat/>
    <w:uiPriority w:val="0"/>
    <w:pPr>
      <w:numPr>
        <w:ilvl w:val="0"/>
        <w:numId w:val="0"/>
      </w:numPr>
      <w:autoSpaceDE w:val="0"/>
      <w:autoSpaceDN w:val="0"/>
      <w:adjustRightInd w:val="0"/>
      <w:spacing w:before="0" w:line="372" w:lineRule="auto"/>
      <w:ind w:left="560" w:firstLine="560" w:firstLineChars="200"/>
    </w:pPr>
    <w:rPr>
      <w:kern w:val="2"/>
      <w:lang w:val="en-US"/>
    </w:rPr>
  </w:style>
  <w:style w:type="paragraph" w:customStyle="1" w:styleId="2635">
    <w:name w:val="标题  3"/>
    <w:basedOn w:val="5"/>
    <w:qFormat/>
    <w:uiPriority w:val="0"/>
    <w:pPr>
      <w:tabs>
        <w:tab w:val="left" w:pos="1260"/>
      </w:tabs>
      <w:spacing w:beforeLines="0" w:after="260" w:afterLines="0"/>
      <w:ind w:left="560" w:firstLine="560" w:firstLineChars="200"/>
    </w:pPr>
    <w:rPr>
      <w:kern w:val="2"/>
      <w:sz w:val="32"/>
      <w:szCs w:val="20"/>
      <w:lang w:val="en-US"/>
    </w:rPr>
  </w:style>
  <w:style w:type="paragraph" w:customStyle="1" w:styleId="2636">
    <w:name w:val="样式 55 + 宋体"/>
    <w:basedOn w:val="2633"/>
    <w:qFormat/>
    <w:uiPriority w:val="0"/>
  </w:style>
  <w:style w:type="paragraph" w:customStyle="1" w:styleId="2637">
    <w:name w:val="样式 666 + 宋体 首行缩进:  2 字符"/>
    <w:basedOn w:val="2634"/>
    <w:qFormat/>
    <w:uiPriority w:val="0"/>
    <w:pPr>
      <w:keepNext w:val="0"/>
      <w:keepLines w:val="0"/>
      <w:widowControl/>
      <w:pBdr>
        <w:left w:val="single" w:color="auto" w:sz="4" w:space="0"/>
        <w:right w:val="single" w:color="auto" w:sz="4" w:space="0"/>
      </w:pBdr>
      <w:autoSpaceDE/>
      <w:autoSpaceDN/>
      <w:adjustRightInd/>
      <w:spacing w:before="100" w:beforeAutospacing="1" w:after="100" w:afterAutospacing="1" w:line="240" w:lineRule="auto"/>
      <w:ind w:left="0" w:firstLine="0" w:firstLineChars="0"/>
      <w:jc w:val="center"/>
      <w:outlineLvl w:val="9"/>
    </w:pPr>
    <w:rPr>
      <w:rFonts w:ascii="Arial Unicode MS" w:hAnsi="Arial Unicode MS"/>
      <w:b w:val="0"/>
      <w:bCs/>
      <w:kern w:val="0"/>
      <w:sz w:val="18"/>
      <w:szCs w:val="18"/>
    </w:rPr>
  </w:style>
  <w:style w:type="paragraph" w:customStyle="1" w:styleId="2638">
    <w:name w:val="样式 666 + 宋体 首行缩进:  2 字符 行距: 单倍行距"/>
    <w:basedOn w:val="2634"/>
    <w:qFormat/>
    <w:uiPriority w:val="0"/>
    <w:pPr>
      <w:keepNext w:val="0"/>
      <w:keepLines w:val="0"/>
      <w:widowControl/>
      <w:pBdr>
        <w:left w:val="single" w:color="auto" w:sz="4" w:space="0"/>
        <w:right w:val="single" w:color="auto" w:sz="4" w:space="0"/>
      </w:pBdr>
      <w:autoSpaceDE/>
      <w:autoSpaceDN/>
      <w:adjustRightInd/>
      <w:spacing w:before="100" w:beforeAutospacing="1" w:after="100" w:afterAutospacing="1" w:line="240" w:lineRule="auto"/>
      <w:ind w:left="0" w:firstLine="0" w:firstLineChars="0"/>
      <w:jc w:val="center"/>
      <w:outlineLvl w:val="9"/>
    </w:pPr>
    <w:rPr>
      <w:rFonts w:ascii="Arial Unicode MS" w:hAnsi="Arial Unicode MS"/>
      <w:b w:val="0"/>
      <w:bCs/>
      <w:kern w:val="0"/>
      <w:sz w:val="18"/>
      <w:szCs w:val="18"/>
    </w:rPr>
  </w:style>
  <w:style w:type="paragraph" w:customStyle="1" w:styleId="2639">
    <w:name w:val="样式 表 +"/>
    <w:basedOn w:val="233"/>
    <w:qFormat/>
    <w:uiPriority w:val="0"/>
    <w:pPr>
      <w:widowControl/>
      <w:pBdr>
        <w:left w:val="single" w:color="auto" w:sz="4" w:space="0"/>
      </w:pBdr>
      <w:spacing w:before="100" w:beforeAutospacing="1" w:after="100" w:afterAutospacing="1"/>
      <w:jc w:val="center"/>
    </w:pPr>
    <w:rPr>
      <w:rFonts w:ascii="Arial Unicode MS" w:hAnsi="Arial Unicode MS" w:eastAsia="Arial Unicode MS"/>
      <w:kern w:val="0"/>
      <w:sz w:val="21"/>
      <w:szCs w:val="21"/>
    </w:rPr>
  </w:style>
  <w:style w:type="paragraph" w:customStyle="1" w:styleId="2640">
    <w:name w:val="样式 样式 666 + 宋体 首行缩进:  2 字符 行距: 单倍行距 + 首行缩进:  2 字符"/>
    <w:basedOn w:val="2638"/>
    <w:qFormat/>
    <w:uiPriority w:val="0"/>
  </w:style>
  <w:style w:type="paragraph" w:customStyle="1" w:styleId="2641">
    <w:name w:val="六"/>
    <w:basedOn w:val="8"/>
    <w:next w:val="8"/>
    <w:qFormat/>
    <w:uiPriority w:val="0"/>
    <w:pPr>
      <w:keepNext/>
      <w:keepLines/>
      <w:numPr>
        <w:ilvl w:val="0"/>
        <w:numId w:val="0"/>
      </w:numPr>
      <w:topLinePunct w:val="0"/>
      <w:adjustRightInd/>
      <w:spacing w:line="360" w:lineRule="auto"/>
      <w:ind w:left="1152" w:hanging="1152"/>
    </w:pPr>
    <w:rPr>
      <w:rFonts w:hAnsi="宋体"/>
      <w:b/>
      <w:bCs w:val="0"/>
      <w:kern w:val="2"/>
      <w:sz w:val="28"/>
      <w:szCs w:val="24"/>
      <w:lang w:val="en-US"/>
    </w:rPr>
  </w:style>
  <w:style w:type="paragraph" w:customStyle="1" w:styleId="2642">
    <w:name w:val="样式 标题3 + 首行缩进:  2 字符"/>
    <w:qFormat/>
    <w:uiPriority w:val="0"/>
    <w:pPr>
      <w:pBdr>
        <w:left w:val="single" w:color="auto" w:sz="6" w:space="0"/>
        <w:right w:val="single" w:color="auto" w:sz="6" w:space="0"/>
      </w:pBdr>
      <w:tabs>
        <w:tab w:val="left" w:pos="1260"/>
      </w:tabs>
      <w:spacing w:before="100" w:after="100"/>
      <w:ind w:left="1260" w:hanging="420"/>
      <w:jc w:val="center"/>
    </w:pPr>
    <w:rPr>
      <w:rFonts w:ascii="宋体" w:hAnsi="宋体" w:eastAsia="宋体" w:cs="Times New Roman"/>
      <w:lang w:val="en-US" w:eastAsia="zh-CN" w:bidi="ar-SA"/>
    </w:rPr>
  </w:style>
  <w:style w:type="paragraph" w:customStyle="1" w:styleId="2643">
    <w:name w:val="样式 标题5 + 首行缩进:  1.13 厘米"/>
    <w:basedOn w:val="949"/>
    <w:qFormat/>
    <w:uiPriority w:val="0"/>
    <w:pPr>
      <w:keepNext/>
      <w:keepLines/>
      <w:tabs>
        <w:tab w:val="clear" w:pos="-794"/>
      </w:tabs>
      <w:spacing w:line="360" w:lineRule="auto"/>
      <w:ind w:left="0" w:firstLine="0"/>
      <w:outlineLvl w:val="4"/>
    </w:pPr>
    <w:rPr>
      <w:rFonts w:ascii="宋体" w:hAnsi="宋体"/>
      <w:b/>
      <w:bCs w:val="0"/>
      <w:sz w:val="28"/>
      <w:szCs w:val="28"/>
    </w:rPr>
  </w:style>
  <w:style w:type="paragraph" w:customStyle="1" w:styleId="2644">
    <w:name w:val="样式 正文文本缩进 + 宋体 小四 加粗 左侧:  0 厘米"/>
    <w:basedOn w:val="35"/>
    <w:qFormat/>
    <w:uiPriority w:val="0"/>
    <w:pPr>
      <w:widowControl w:val="0"/>
      <w:spacing w:before="0" w:after="0"/>
      <w:ind w:firstLine="200" w:firstLineChars="200"/>
      <w:jc w:val="both"/>
    </w:pPr>
    <w:rPr>
      <w:b/>
      <w:bCs/>
      <w:sz w:val="28"/>
      <w:szCs w:val="20"/>
    </w:rPr>
  </w:style>
  <w:style w:type="paragraph" w:customStyle="1" w:styleId="2645">
    <w:name w:val="样式 标题3 + 三号"/>
    <w:qFormat/>
    <w:uiPriority w:val="0"/>
    <w:pPr>
      <w:pBdr>
        <w:left w:val="single" w:color="auto" w:sz="6" w:space="0"/>
        <w:right w:val="single" w:color="auto" w:sz="6" w:space="0"/>
      </w:pBdr>
      <w:tabs>
        <w:tab w:val="left" w:pos="1260"/>
      </w:tabs>
      <w:spacing w:before="100" w:after="100"/>
      <w:ind w:left="1260" w:hanging="420"/>
      <w:jc w:val="center"/>
    </w:pPr>
    <w:rPr>
      <w:rFonts w:ascii="宋体" w:hAnsi="宋体" w:eastAsia="宋体" w:cs="Times New Roman"/>
      <w:lang w:val="en-US" w:eastAsia="zh-CN" w:bidi="ar-SA"/>
    </w:rPr>
  </w:style>
  <w:style w:type="paragraph" w:customStyle="1" w:styleId="2646">
    <w:name w:val="样式 标题2 + 首行缩进:  2 字符2"/>
    <w:basedOn w:val="4"/>
    <w:qFormat/>
    <w:uiPriority w:val="0"/>
    <w:pPr>
      <w:spacing w:before="0" w:beforeLines="50" w:after="0" w:afterLines="50"/>
      <w:ind w:left="576" w:hanging="576"/>
    </w:pPr>
    <w:rPr>
      <w:rFonts w:ascii="黑体" w:hAnsi="Times New Roman"/>
      <w:b w:val="0"/>
      <w:lang w:val="en-US"/>
    </w:rPr>
  </w:style>
  <w:style w:type="paragraph" w:customStyle="1" w:styleId="2647">
    <w:name w:val="样式 标题2 + 首行缩进:  2 字符3"/>
    <w:basedOn w:val="4"/>
    <w:qFormat/>
    <w:uiPriority w:val="0"/>
    <w:pPr>
      <w:spacing w:before="0" w:beforeLines="50" w:after="0" w:afterLines="50"/>
      <w:ind w:left="576" w:hanging="576"/>
    </w:pPr>
    <w:rPr>
      <w:rFonts w:ascii="黑体" w:hAnsi="Times New Roman"/>
      <w:b w:val="0"/>
      <w:lang w:val="en-US"/>
    </w:rPr>
  </w:style>
  <w:style w:type="paragraph" w:customStyle="1" w:styleId="2648">
    <w:name w:val="样式 标题4 + 首行缩进:  2 字符"/>
    <w:qFormat/>
    <w:uiPriority w:val="0"/>
    <w:pPr>
      <w:keepNext/>
      <w:keepLines/>
      <w:spacing w:beforeLines="50" w:line="360" w:lineRule="auto"/>
      <w:outlineLvl w:val="3"/>
    </w:pPr>
    <w:rPr>
      <w:rFonts w:ascii="宋体" w:hAnsi="宋体" w:eastAsia="宋体" w:cs="Times New Roman"/>
      <w:b/>
      <w:bCs/>
      <w:sz w:val="28"/>
      <w:szCs w:val="28"/>
      <w:lang w:val="en-US" w:eastAsia="zh-CN" w:bidi="ar-SA"/>
    </w:rPr>
  </w:style>
  <w:style w:type="paragraph" w:customStyle="1" w:styleId="2649">
    <w:name w:val="样式 标题4 + 首行缩进:  2 字符1"/>
    <w:qFormat/>
    <w:uiPriority w:val="0"/>
    <w:pPr>
      <w:keepNext/>
      <w:keepLines/>
      <w:spacing w:beforeLines="50" w:line="360" w:lineRule="auto"/>
      <w:outlineLvl w:val="3"/>
    </w:pPr>
    <w:rPr>
      <w:rFonts w:ascii="宋体" w:hAnsi="宋体" w:eastAsia="宋体" w:cs="Times New Roman"/>
      <w:b/>
      <w:bCs/>
      <w:sz w:val="28"/>
      <w:szCs w:val="28"/>
      <w:lang w:val="en-US" w:eastAsia="zh-CN" w:bidi="ar-SA"/>
    </w:rPr>
  </w:style>
  <w:style w:type="paragraph" w:customStyle="1" w:styleId="2650">
    <w:name w:val="表（小5）左"/>
    <w:basedOn w:val="1"/>
    <w:qFormat/>
    <w:uiPriority w:val="0"/>
    <w:pPr>
      <w:ind w:firstLine="200" w:firstLineChars="200"/>
      <w:jc w:val="left"/>
    </w:pPr>
    <w:rPr>
      <w:rFonts w:ascii="仿宋" w:hAnsi="仿宋" w:eastAsia="仿宋"/>
      <w:bCs/>
      <w:kern w:val="0"/>
      <w:sz w:val="18"/>
      <w:szCs w:val="28"/>
    </w:rPr>
  </w:style>
  <w:style w:type="paragraph" w:customStyle="1" w:styleId="2651">
    <w:name w:val="样式 正文文本缩进 2正文文本缩进 2 Char + 宋体"/>
    <w:basedOn w:val="51"/>
    <w:qFormat/>
    <w:uiPriority w:val="0"/>
    <w:pPr>
      <w:spacing w:line="360" w:lineRule="auto"/>
      <w:ind w:firstLine="560" w:firstLineChars="200"/>
    </w:pPr>
  </w:style>
  <w:style w:type="paragraph" w:customStyle="1" w:styleId="2652">
    <w:name w:val="缩进2－1"/>
    <w:basedOn w:val="1"/>
    <w:qFormat/>
    <w:uiPriority w:val="0"/>
    <w:pPr>
      <w:spacing w:line="360" w:lineRule="auto"/>
      <w:ind w:firstLine="560" w:firstLineChars="200"/>
    </w:pPr>
    <w:rPr>
      <w:rFonts w:ascii="仿宋" w:hAnsi="仿宋" w:eastAsia="仿宋"/>
      <w:bCs/>
      <w:kern w:val="0"/>
      <w:sz w:val="28"/>
      <w:szCs w:val="28"/>
    </w:rPr>
  </w:style>
  <w:style w:type="paragraph" w:customStyle="1" w:styleId="2653">
    <w:name w:val="样式 居中"/>
    <w:basedOn w:val="1"/>
    <w:qFormat/>
    <w:uiPriority w:val="0"/>
    <w:pPr>
      <w:jc w:val="center"/>
    </w:pPr>
    <w:rPr>
      <w:rFonts w:ascii="仿宋" w:hAnsi="仿宋" w:eastAsia="楷体_GB2312"/>
      <w:bCs/>
      <w:kern w:val="0"/>
      <w:sz w:val="24"/>
      <w:szCs w:val="20"/>
    </w:rPr>
  </w:style>
  <w:style w:type="paragraph" w:customStyle="1" w:styleId="2654">
    <w:name w:val="Norma1 1"/>
    <w:basedOn w:val="1"/>
    <w:qFormat/>
    <w:uiPriority w:val="0"/>
    <w:pPr>
      <w:widowControl/>
    </w:pPr>
    <w:rPr>
      <w:rFonts w:ascii="仿宋" w:hAnsi="仿宋" w:eastAsia="仿宋"/>
      <w:bCs/>
      <w:kern w:val="0"/>
      <w:sz w:val="22"/>
      <w:szCs w:val="20"/>
      <w:lang w:val="en-AU"/>
    </w:rPr>
  </w:style>
  <w:style w:type="paragraph" w:customStyle="1" w:styleId="2655">
    <w:name w:val="样式 目录 1 + 段前: 0.5 行"/>
    <w:basedOn w:val="59"/>
    <w:qFormat/>
    <w:uiPriority w:val="0"/>
    <w:pPr>
      <w:tabs>
        <w:tab w:val="clear" w:pos="8296"/>
      </w:tabs>
      <w:adjustRightInd w:val="0"/>
      <w:snapToGrid w:val="0"/>
      <w:spacing w:beforeLines="50"/>
    </w:pPr>
    <w:rPr>
      <w:rFonts w:ascii="仿宋" w:hAnsi="仿宋" w:eastAsia="Times New Roman"/>
      <w:kern w:val="44"/>
      <w:sz w:val="21"/>
    </w:rPr>
  </w:style>
  <w:style w:type="paragraph" w:customStyle="1" w:styleId="2656">
    <w:name w:val="表（小5）"/>
    <w:basedOn w:val="233"/>
    <w:qFormat/>
    <w:uiPriority w:val="0"/>
    <w:pPr>
      <w:widowControl/>
      <w:pBdr>
        <w:left w:val="single" w:color="auto" w:sz="4" w:space="0"/>
      </w:pBdr>
      <w:spacing w:before="100" w:beforeAutospacing="1" w:after="100" w:afterAutospacing="1"/>
      <w:jc w:val="center"/>
    </w:pPr>
    <w:rPr>
      <w:rFonts w:ascii="Arial Unicode MS" w:hAnsi="Arial Unicode MS" w:eastAsia="Arial Unicode MS"/>
      <w:kern w:val="0"/>
      <w:sz w:val="21"/>
      <w:szCs w:val="21"/>
    </w:rPr>
  </w:style>
  <w:style w:type="paragraph" w:customStyle="1" w:styleId="2657">
    <w:name w:val="样式 表 +1"/>
    <w:basedOn w:val="233"/>
    <w:qFormat/>
    <w:uiPriority w:val="0"/>
    <w:pPr>
      <w:widowControl/>
      <w:pBdr>
        <w:left w:val="single" w:color="auto" w:sz="4" w:space="0"/>
      </w:pBdr>
      <w:spacing w:before="100" w:beforeAutospacing="1" w:after="100" w:afterAutospacing="1"/>
      <w:jc w:val="center"/>
    </w:pPr>
    <w:rPr>
      <w:rFonts w:ascii="Arial Unicode MS" w:hAnsi="Arial Unicode MS" w:eastAsia="Arial Unicode MS"/>
      <w:kern w:val="0"/>
      <w:sz w:val="21"/>
      <w:szCs w:val="21"/>
    </w:rPr>
  </w:style>
  <w:style w:type="paragraph" w:customStyle="1" w:styleId="2658">
    <w:name w:val="表体2"/>
    <w:basedOn w:val="1"/>
    <w:qFormat/>
    <w:uiPriority w:val="0"/>
    <w:pPr>
      <w:spacing w:line="360" w:lineRule="auto"/>
      <w:ind w:left="560" w:firstLine="560" w:firstLineChars="200"/>
      <w:jc w:val="left"/>
    </w:pPr>
    <w:rPr>
      <w:rFonts w:ascii="宋体" w:hAnsi="宋体" w:eastAsia="仿宋"/>
      <w:bCs/>
      <w:kern w:val="28"/>
      <w:sz w:val="28"/>
      <w:szCs w:val="28"/>
    </w:rPr>
  </w:style>
  <w:style w:type="paragraph" w:customStyle="1" w:styleId="2659">
    <w:name w:val="样式 表（左对齐，上下中）"/>
    <w:basedOn w:val="2627"/>
    <w:qFormat/>
    <w:uiPriority w:val="0"/>
    <w:pPr>
      <w:jc w:val="both"/>
    </w:pPr>
    <w:rPr>
      <w:rFonts w:ascii="宋体" w:hAnsi="宋体"/>
      <w:color w:val="auto"/>
    </w:rPr>
  </w:style>
  <w:style w:type="paragraph" w:customStyle="1" w:styleId="2660">
    <w:name w:val="表 小5 右"/>
    <w:basedOn w:val="233"/>
    <w:qFormat/>
    <w:uiPriority w:val="0"/>
    <w:pPr>
      <w:widowControl/>
      <w:pBdr>
        <w:left w:val="single" w:color="auto" w:sz="4" w:space="0"/>
      </w:pBdr>
      <w:spacing w:before="100" w:beforeAutospacing="1" w:after="100" w:afterAutospacing="1"/>
      <w:jc w:val="center"/>
    </w:pPr>
    <w:rPr>
      <w:rFonts w:ascii="Arial Unicode MS" w:hAnsi="Arial Unicode MS" w:eastAsia="Arial Unicode MS"/>
      <w:kern w:val="0"/>
      <w:sz w:val="21"/>
      <w:szCs w:val="21"/>
    </w:rPr>
  </w:style>
  <w:style w:type="paragraph" w:customStyle="1" w:styleId="2661">
    <w:name w:val="水表头"/>
    <w:basedOn w:val="2500"/>
    <w:qFormat/>
    <w:uiPriority w:val="0"/>
    <w:pPr>
      <w:spacing w:line="600" w:lineRule="exact"/>
      <w:jc w:val="center"/>
    </w:pPr>
    <w:rPr>
      <w:b/>
      <w:sz w:val="24"/>
    </w:rPr>
  </w:style>
  <w:style w:type="paragraph" w:customStyle="1" w:styleId="2662">
    <w:name w:val="水1"/>
    <w:basedOn w:val="3"/>
    <w:next w:val="39"/>
    <w:qFormat/>
    <w:uiPriority w:val="0"/>
    <w:pPr>
      <w:spacing w:before="0" w:line="240" w:lineRule="auto"/>
      <w:ind w:left="425" w:hanging="432"/>
      <w:jc w:val="center"/>
    </w:pPr>
    <w:rPr>
      <w:rFonts w:ascii="黑体" w:hAnsi="Times New Roman"/>
      <w:b w:val="0"/>
      <w:bCs w:val="0"/>
      <w:color w:val="0000FF"/>
      <w:sz w:val="44"/>
      <w:szCs w:val="20"/>
      <w:lang w:val="en-US"/>
    </w:rPr>
  </w:style>
  <w:style w:type="paragraph" w:customStyle="1" w:styleId="2663">
    <w:name w:val="水2"/>
    <w:basedOn w:val="3"/>
    <w:qFormat/>
    <w:uiPriority w:val="0"/>
    <w:pPr>
      <w:spacing w:before="0" w:line="240" w:lineRule="auto"/>
      <w:ind w:left="425" w:hanging="432"/>
      <w:jc w:val="left"/>
    </w:pPr>
    <w:rPr>
      <w:rFonts w:ascii="黑体" w:hAnsi="Times New Roman"/>
      <w:b w:val="0"/>
      <w:bCs w:val="0"/>
      <w:spacing w:val="24"/>
      <w:sz w:val="30"/>
      <w:szCs w:val="20"/>
      <w:lang w:val="en-US"/>
    </w:rPr>
  </w:style>
  <w:style w:type="paragraph" w:customStyle="1" w:styleId="2664">
    <w:name w:val="水3"/>
    <w:basedOn w:val="3"/>
    <w:next w:val="44"/>
    <w:qFormat/>
    <w:uiPriority w:val="0"/>
    <w:pPr>
      <w:keepNext w:val="0"/>
      <w:spacing w:before="100" w:beforeAutospacing="1" w:after="100" w:afterAutospacing="1" w:line="240" w:lineRule="auto"/>
      <w:ind w:left="425" w:hanging="432"/>
      <w:jc w:val="center"/>
    </w:pPr>
    <w:rPr>
      <w:b w:val="0"/>
      <w:bCs w:val="0"/>
      <w:sz w:val="30"/>
      <w:szCs w:val="20"/>
      <w:lang w:val="en-US"/>
    </w:rPr>
  </w:style>
  <w:style w:type="paragraph" w:customStyle="1" w:styleId="2665">
    <w:name w:val="水4"/>
    <w:basedOn w:val="3"/>
    <w:next w:val="59"/>
    <w:qFormat/>
    <w:uiPriority w:val="0"/>
    <w:pPr>
      <w:spacing w:before="0" w:line="240" w:lineRule="auto"/>
      <w:ind w:left="425" w:hanging="432"/>
      <w:jc w:val="left"/>
    </w:pPr>
    <w:rPr>
      <w:rFonts w:ascii="Times New Roman" w:hAnsi="Times New Roman"/>
      <w:b w:val="0"/>
      <w:bCs w:val="0"/>
      <w:sz w:val="30"/>
      <w:szCs w:val="20"/>
      <w:lang w:val="en-US"/>
    </w:rPr>
  </w:style>
  <w:style w:type="paragraph" w:customStyle="1" w:styleId="2666">
    <w:name w:val="水正文1"/>
    <w:basedOn w:val="1"/>
    <w:qFormat/>
    <w:uiPriority w:val="0"/>
    <w:pPr>
      <w:autoSpaceDE w:val="0"/>
      <w:autoSpaceDN w:val="0"/>
      <w:adjustRightInd w:val="0"/>
      <w:spacing w:line="280" w:lineRule="exact"/>
      <w:ind w:left="-251" w:leftChars="-251" w:firstLine="480" w:firstLineChars="200"/>
    </w:pPr>
    <w:rPr>
      <w:rFonts w:ascii="宋体" w:hAnsi="仿宋" w:eastAsia="仿宋"/>
      <w:color w:val="FF0000"/>
      <w:kern w:val="0"/>
      <w:sz w:val="28"/>
      <w:szCs w:val="20"/>
    </w:rPr>
  </w:style>
  <w:style w:type="paragraph" w:customStyle="1" w:styleId="2667">
    <w:name w:val="水5"/>
    <w:basedOn w:val="2665"/>
    <w:qFormat/>
    <w:uiPriority w:val="0"/>
    <w:pPr>
      <w:numPr>
        <w:ilvl w:val="0"/>
        <w:numId w:val="15"/>
      </w:numPr>
      <w:tabs>
        <w:tab w:val="left" w:pos="390"/>
      </w:tabs>
      <w:ind w:left="573" w:hanging="390"/>
    </w:pPr>
    <w:rPr>
      <w:b/>
      <w:bCs/>
      <w:color w:val="FF00FF"/>
    </w:rPr>
  </w:style>
  <w:style w:type="paragraph" w:customStyle="1" w:styleId="2668">
    <w:name w:val="样式 小四 首行缩进:  0.85 厘米 行距: 固定值 22 磅"/>
    <w:basedOn w:val="1"/>
    <w:qFormat/>
    <w:uiPriority w:val="0"/>
    <w:pPr>
      <w:spacing w:line="440" w:lineRule="exact"/>
      <w:ind w:firstLine="480"/>
    </w:pPr>
    <w:rPr>
      <w:rFonts w:ascii="仿宋" w:hAnsi="仿宋" w:eastAsia="仿宋" w:cs="宋体"/>
      <w:bCs/>
      <w:sz w:val="24"/>
      <w:szCs w:val="20"/>
    </w:rPr>
  </w:style>
  <w:style w:type="paragraph" w:customStyle="1" w:styleId="2669">
    <w:name w:val="Char4 Char Char Char1"/>
    <w:basedOn w:val="1"/>
    <w:qFormat/>
    <w:uiPriority w:val="0"/>
    <w:pPr>
      <w:adjustRightInd w:val="0"/>
      <w:snapToGrid w:val="0"/>
      <w:spacing w:line="360" w:lineRule="auto"/>
      <w:ind w:firstLine="200" w:firstLineChars="200"/>
    </w:pPr>
    <w:rPr>
      <w:rFonts w:ascii="仿宋" w:hAnsi="仿宋" w:eastAsia="仿宋"/>
      <w:bCs/>
      <w:sz w:val="28"/>
      <w:szCs w:val="20"/>
    </w:rPr>
  </w:style>
  <w:style w:type="paragraph" w:customStyle="1" w:styleId="2670">
    <w:name w:val="20"/>
    <w:basedOn w:val="1"/>
    <w:next w:val="34"/>
    <w:qFormat/>
    <w:uiPriority w:val="0"/>
    <w:pPr>
      <w:spacing w:line="360" w:lineRule="auto"/>
    </w:pPr>
    <w:rPr>
      <w:rFonts w:ascii="宋体" w:hAnsi="宋体" w:eastAsia="仿宋"/>
      <w:bCs/>
      <w:color w:val="000000"/>
      <w:sz w:val="24"/>
      <w:szCs w:val="28"/>
    </w:rPr>
  </w:style>
  <w:style w:type="paragraph" w:customStyle="1" w:styleId="2671">
    <w:name w:val="标题 2 + 宋体 三号 段前: 0 磅 段后: 0 磅"/>
    <w:basedOn w:val="4"/>
    <w:next w:val="5"/>
    <w:qFormat/>
    <w:uiPriority w:val="0"/>
    <w:pPr>
      <w:tabs>
        <w:tab w:val="left" w:pos="283"/>
        <w:tab w:val="left" w:pos="454"/>
        <w:tab w:val="left" w:pos="840"/>
      </w:tabs>
      <w:spacing w:before="0" w:after="0"/>
      <w:ind w:left="793" w:hanging="794"/>
    </w:pPr>
    <w:rPr>
      <w:rFonts w:cs="宋体"/>
      <w:b w:val="0"/>
      <w:sz w:val="32"/>
      <w:szCs w:val="20"/>
      <w:lang w:val="en-US"/>
    </w:rPr>
  </w:style>
  <w:style w:type="paragraph" w:customStyle="1" w:styleId="2672">
    <w:name w:val="标题 3 标题1.1.1 + 宋体 小三 加粗 左侧:  0 厘米 悬挂缩进: 7.09 字..."/>
    <w:basedOn w:val="5"/>
    <w:next w:val="1"/>
    <w:qFormat/>
    <w:uiPriority w:val="0"/>
    <w:pPr>
      <w:tabs>
        <w:tab w:val="left" w:pos="454"/>
        <w:tab w:val="left" w:pos="1076"/>
        <w:tab w:val="left" w:pos="1260"/>
      </w:tabs>
      <w:spacing w:beforeLines="0" w:afterLines="0"/>
      <w:ind w:left="1076" w:right="-10" w:rightChars="-10" w:hanging="1077"/>
    </w:pPr>
    <w:rPr>
      <w:rFonts w:cs="宋体"/>
      <w:kern w:val="2"/>
      <w:sz w:val="30"/>
      <w:szCs w:val="20"/>
      <w:lang w:val="en-US"/>
    </w:rPr>
  </w:style>
  <w:style w:type="paragraph" w:customStyle="1" w:styleId="2673">
    <w:name w:val="样式 段前: 12 磅 行距: 1.5 倍行距 首行缩进:  2 字符"/>
    <w:basedOn w:val="1"/>
    <w:qFormat/>
    <w:uiPriority w:val="0"/>
    <w:pPr>
      <w:spacing w:line="360" w:lineRule="auto"/>
      <w:ind w:firstLine="200" w:firstLineChars="200"/>
    </w:pPr>
    <w:rPr>
      <w:rFonts w:ascii="仿宋" w:hAnsi="仿宋" w:eastAsia="仿宋" w:cs="宋体"/>
      <w:bCs/>
      <w:sz w:val="28"/>
      <w:szCs w:val="20"/>
    </w:rPr>
  </w:style>
  <w:style w:type="paragraph" w:customStyle="1" w:styleId="2674">
    <w:name w:val="二"/>
    <w:basedOn w:val="1"/>
    <w:qFormat/>
    <w:uiPriority w:val="0"/>
    <w:pPr>
      <w:spacing w:beforeLines="100"/>
      <w:outlineLvl w:val="1"/>
    </w:pPr>
    <w:rPr>
      <w:rFonts w:ascii="宋体" w:hAnsi="宋体" w:eastAsia="仿宋"/>
      <w:b/>
      <w:bCs/>
      <w:sz w:val="32"/>
      <w:szCs w:val="32"/>
    </w:rPr>
  </w:style>
  <w:style w:type="paragraph" w:customStyle="1" w:styleId="2675">
    <w:name w:val="样式 标题 11 + 居中 行距: 1.5 倍行距"/>
    <w:basedOn w:val="3"/>
    <w:qFormat/>
    <w:uiPriority w:val="0"/>
    <w:pPr>
      <w:pageBreakBefore/>
      <w:spacing w:before="0" w:line="240" w:lineRule="auto"/>
      <w:ind w:left="425" w:hanging="432"/>
      <w:jc w:val="center"/>
    </w:pPr>
    <w:rPr>
      <w:rFonts w:cs="宋体"/>
      <w:sz w:val="44"/>
      <w:szCs w:val="44"/>
      <w:lang w:val="en-US"/>
    </w:rPr>
  </w:style>
  <w:style w:type="paragraph" w:customStyle="1" w:styleId="2676">
    <w:name w:val="样式 标题 31.1.1标题03 + 段前: 12 磅 段后: 12 磅 行距: 单倍行距"/>
    <w:basedOn w:val="5"/>
    <w:qFormat/>
    <w:uiPriority w:val="0"/>
    <w:pPr>
      <w:tabs>
        <w:tab w:val="left" w:pos="1260"/>
      </w:tabs>
      <w:spacing w:beforeLines="0" w:after="240" w:afterLines="0" w:line="240" w:lineRule="auto"/>
      <w:ind w:left="1260" w:hanging="420"/>
    </w:pPr>
    <w:rPr>
      <w:rFonts w:ascii="Arial" w:hAnsi="Arial" w:cs="宋体"/>
      <w:b w:val="0"/>
      <w:kern w:val="2"/>
      <w:sz w:val="30"/>
      <w:szCs w:val="30"/>
      <w:lang w:val="en-US"/>
    </w:rPr>
  </w:style>
  <w:style w:type="paragraph" w:customStyle="1" w:styleId="2677">
    <w:name w:val="样式 标题 21.1 + 行距: 1.5 倍行距"/>
    <w:basedOn w:val="4"/>
    <w:qFormat/>
    <w:uiPriority w:val="0"/>
    <w:pPr>
      <w:tabs>
        <w:tab w:val="left" w:pos="840"/>
      </w:tabs>
      <w:spacing w:before="260" w:after="260"/>
      <w:ind w:left="840" w:hanging="420"/>
    </w:pPr>
    <w:rPr>
      <w:rFonts w:cs="宋体"/>
      <w:sz w:val="32"/>
      <w:szCs w:val="24"/>
      <w:lang w:val="en-US"/>
    </w:rPr>
  </w:style>
  <w:style w:type="paragraph" w:customStyle="1" w:styleId="2678">
    <w:name w:val="样式 正文文本缩进 + 首行缩进:  2 字符 行距: 单倍行距"/>
    <w:basedOn w:val="35"/>
    <w:qFormat/>
    <w:uiPriority w:val="0"/>
    <w:pPr>
      <w:widowControl w:val="0"/>
      <w:spacing w:before="0" w:after="0" w:line="600" w:lineRule="exact"/>
      <w:ind w:firstLine="200" w:firstLineChars="200"/>
      <w:jc w:val="both"/>
    </w:pPr>
    <w:rPr>
      <w:sz w:val="28"/>
      <w:szCs w:val="20"/>
    </w:rPr>
  </w:style>
  <w:style w:type="character" w:customStyle="1" w:styleId="2679">
    <w:name w:val="排版正文 Char"/>
    <w:link w:val="2680"/>
    <w:qFormat/>
    <w:locked/>
    <w:uiPriority w:val="0"/>
    <w:rPr>
      <w:sz w:val="26"/>
    </w:rPr>
  </w:style>
  <w:style w:type="paragraph" w:customStyle="1" w:styleId="2680">
    <w:name w:val="排版正文"/>
    <w:basedOn w:val="1"/>
    <w:next w:val="1"/>
    <w:link w:val="2679"/>
    <w:qFormat/>
    <w:uiPriority w:val="0"/>
    <w:pPr>
      <w:adjustRightInd w:val="0"/>
      <w:snapToGrid w:val="0"/>
      <w:spacing w:line="460" w:lineRule="exact"/>
      <w:ind w:firstLine="510"/>
    </w:pPr>
    <w:rPr>
      <w:rFonts w:asciiTheme="minorHAnsi" w:hAnsiTheme="minorHAnsi" w:eastAsiaTheme="minorEastAsia" w:cstheme="minorBidi"/>
      <w:sz w:val="26"/>
      <w:szCs w:val="22"/>
    </w:rPr>
  </w:style>
  <w:style w:type="character" w:customStyle="1" w:styleId="2681">
    <w:name w:val="表格文字居中 Char Char"/>
    <w:link w:val="2682"/>
    <w:qFormat/>
    <w:locked/>
    <w:uiPriority w:val="0"/>
    <w:rPr>
      <w:color w:val="000000"/>
      <w:sz w:val="22"/>
    </w:rPr>
  </w:style>
  <w:style w:type="paragraph" w:customStyle="1" w:styleId="2682">
    <w:name w:val="表格文字居中 Char"/>
    <w:basedOn w:val="1"/>
    <w:next w:val="1"/>
    <w:link w:val="2681"/>
    <w:qFormat/>
    <w:uiPriority w:val="0"/>
    <w:pPr>
      <w:adjustRightInd w:val="0"/>
      <w:snapToGrid w:val="0"/>
      <w:jc w:val="center"/>
    </w:pPr>
    <w:rPr>
      <w:rFonts w:asciiTheme="minorHAnsi" w:hAnsiTheme="minorHAnsi" w:eastAsiaTheme="minorEastAsia" w:cstheme="minorBidi"/>
      <w:color w:val="000000"/>
      <w:sz w:val="22"/>
      <w:szCs w:val="22"/>
    </w:rPr>
  </w:style>
  <w:style w:type="paragraph" w:customStyle="1" w:styleId="2683">
    <w:name w:val="样式 标题 2 + 首行缩进:  2 字符1"/>
    <w:basedOn w:val="4"/>
    <w:qFormat/>
    <w:uiPriority w:val="0"/>
    <w:pPr>
      <w:keepNext w:val="0"/>
      <w:keepLines w:val="0"/>
      <w:tabs>
        <w:tab w:val="left" w:pos="840"/>
      </w:tabs>
      <w:adjustRightInd w:val="0"/>
      <w:snapToGrid w:val="0"/>
      <w:spacing w:before="0" w:beforeLines="50" w:after="60" w:line="500" w:lineRule="atLeast"/>
      <w:ind w:left="840" w:hanging="420"/>
    </w:pPr>
    <w:rPr>
      <w:rFonts w:ascii="Times New Roman" w:hAnsi="Times New Roman" w:cs="宋体"/>
      <w:b w:val="0"/>
      <w:sz w:val="28"/>
      <w:szCs w:val="20"/>
      <w:lang w:val="en-US"/>
    </w:rPr>
  </w:style>
  <w:style w:type="paragraph" w:customStyle="1" w:styleId="2684">
    <w:name w:val="Char Char Char Char Char Char Char Char Char Char Char Char Char Char Char Char Char Char Char Char Char Char"/>
    <w:basedOn w:val="1"/>
    <w:qFormat/>
    <w:uiPriority w:val="0"/>
    <w:pPr>
      <w:adjustRightInd w:val="0"/>
      <w:snapToGrid w:val="0"/>
      <w:spacing w:line="360" w:lineRule="auto"/>
      <w:ind w:firstLine="200" w:firstLineChars="200"/>
    </w:pPr>
    <w:rPr>
      <w:rFonts w:ascii="宋体" w:hAnsi="宋体" w:eastAsia="仿宋" w:cs="宋体"/>
      <w:bCs/>
      <w:sz w:val="24"/>
      <w:szCs w:val="26"/>
    </w:rPr>
  </w:style>
  <w:style w:type="character" w:customStyle="1" w:styleId="2685">
    <w:name w:val="排版正文 Char Char Char Char Char"/>
    <w:link w:val="2686"/>
    <w:semiHidden/>
    <w:qFormat/>
    <w:locked/>
    <w:uiPriority w:val="0"/>
    <w:rPr>
      <w:color w:val="000000"/>
      <w:sz w:val="26"/>
      <w:szCs w:val="26"/>
    </w:rPr>
  </w:style>
  <w:style w:type="paragraph" w:customStyle="1" w:styleId="2686">
    <w:name w:val="排版正文 Char Char Char Char"/>
    <w:basedOn w:val="1"/>
    <w:link w:val="2685"/>
    <w:semiHidden/>
    <w:qFormat/>
    <w:uiPriority w:val="0"/>
    <w:pPr>
      <w:adjustRightInd w:val="0"/>
      <w:snapToGrid w:val="0"/>
      <w:spacing w:line="460" w:lineRule="exact"/>
      <w:ind w:firstLine="200" w:firstLineChars="200"/>
    </w:pPr>
    <w:rPr>
      <w:rFonts w:asciiTheme="minorHAnsi" w:hAnsiTheme="minorHAnsi" w:eastAsiaTheme="minorEastAsia" w:cstheme="minorBidi"/>
      <w:color w:val="000000"/>
      <w:sz w:val="26"/>
      <w:szCs w:val="26"/>
    </w:rPr>
  </w:style>
  <w:style w:type="paragraph" w:customStyle="1" w:styleId="2687">
    <w:name w:val="刘丽样式1"/>
    <w:next w:val="1"/>
    <w:qFormat/>
    <w:uiPriority w:val="0"/>
    <w:pPr>
      <w:spacing w:line="312" w:lineRule="auto"/>
      <w:jc w:val="both"/>
    </w:pPr>
    <w:rPr>
      <w:rFonts w:ascii="Times New Roman" w:hAnsi="Times New Roman" w:eastAsia="宋体" w:cs="Times New Roman"/>
      <w:sz w:val="28"/>
      <w:lang w:val="en-US" w:eastAsia="zh-CN" w:bidi="ar-SA"/>
    </w:rPr>
  </w:style>
  <w:style w:type="paragraph" w:customStyle="1" w:styleId="2688">
    <w:name w:val="Char Char Char Char Char Char Char Char Char1 Char Char Char Char Char Char"/>
    <w:basedOn w:val="1"/>
    <w:qFormat/>
    <w:uiPriority w:val="0"/>
    <w:pPr>
      <w:spacing w:line="360" w:lineRule="auto"/>
      <w:ind w:firstLine="200" w:firstLineChars="200"/>
    </w:pPr>
    <w:rPr>
      <w:rFonts w:ascii="宋体" w:hAnsi="宋体" w:eastAsia="仿宋" w:cs="宋体"/>
      <w:bCs/>
      <w:sz w:val="24"/>
      <w:szCs w:val="26"/>
    </w:rPr>
  </w:style>
  <w:style w:type="character" w:customStyle="1" w:styleId="2689">
    <w:name w:val="样式 13 磅 行距: 固定值 23 磅 首行缩进:  2 字符 Char Char Char"/>
    <w:link w:val="2690"/>
    <w:qFormat/>
    <w:locked/>
    <w:uiPriority w:val="0"/>
    <w:rPr>
      <w:sz w:val="26"/>
      <w:szCs w:val="26"/>
    </w:rPr>
  </w:style>
  <w:style w:type="paragraph" w:customStyle="1" w:styleId="2690">
    <w:name w:val="样式 13 磅 行距: 固定值 23 磅 首行缩进:  2 字符 Char Char"/>
    <w:basedOn w:val="1"/>
    <w:link w:val="2689"/>
    <w:qFormat/>
    <w:uiPriority w:val="0"/>
    <w:pPr>
      <w:spacing w:line="460" w:lineRule="exact"/>
      <w:ind w:firstLine="520" w:firstLineChars="200"/>
    </w:pPr>
    <w:rPr>
      <w:rFonts w:asciiTheme="minorHAnsi" w:hAnsiTheme="minorHAnsi" w:eastAsiaTheme="minorEastAsia" w:cstheme="minorBidi"/>
      <w:sz w:val="26"/>
      <w:szCs w:val="26"/>
    </w:rPr>
  </w:style>
  <w:style w:type="character" w:customStyle="1" w:styleId="2691">
    <w:name w:val="表文字 Char Char"/>
    <w:link w:val="2692"/>
    <w:semiHidden/>
    <w:qFormat/>
    <w:locked/>
    <w:uiPriority w:val="0"/>
    <w:rPr>
      <w:szCs w:val="21"/>
    </w:rPr>
  </w:style>
  <w:style w:type="paragraph" w:customStyle="1" w:styleId="2692">
    <w:name w:val="表文字 Char"/>
    <w:link w:val="2691"/>
    <w:semiHidden/>
    <w:qFormat/>
    <w:uiPriority w:val="0"/>
    <w:pPr>
      <w:widowControl w:val="0"/>
      <w:adjustRightInd w:val="0"/>
      <w:spacing w:line="240" w:lineRule="exact"/>
      <w:jc w:val="center"/>
    </w:pPr>
    <w:rPr>
      <w:rFonts w:asciiTheme="minorHAnsi" w:hAnsiTheme="minorHAnsi" w:eastAsiaTheme="minorEastAsia" w:cstheme="minorBidi"/>
      <w:kern w:val="2"/>
      <w:sz w:val="21"/>
      <w:szCs w:val="21"/>
      <w:lang w:val="en-US" w:eastAsia="zh-CN" w:bidi="ar-SA"/>
    </w:rPr>
  </w:style>
  <w:style w:type="paragraph" w:customStyle="1" w:styleId="2693">
    <w:name w:val="正文要点"/>
    <w:basedOn w:val="1"/>
    <w:qFormat/>
    <w:uiPriority w:val="0"/>
    <w:pPr>
      <w:tabs>
        <w:tab w:val="left" w:pos="1050"/>
      </w:tabs>
      <w:autoSpaceDE w:val="0"/>
      <w:autoSpaceDN w:val="0"/>
      <w:adjustRightInd w:val="0"/>
      <w:spacing w:line="360" w:lineRule="auto"/>
      <w:ind w:firstLine="503" w:firstLineChars="174"/>
    </w:pPr>
    <w:rPr>
      <w:rFonts w:ascii="仿宋" w:hAnsi="仿宋" w:eastAsia="仿宋"/>
      <w:b/>
      <w:color w:val="000000"/>
      <w:spacing w:val="24"/>
      <w:sz w:val="24"/>
      <w:szCs w:val="20"/>
    </w:rPr>
  </w:style>
  <w:style w:type="paragraph" w:customStyle="1" w:styleId="2694">
    <w:name w:val="Char Char Char Char Char2 Char Char Char"/>
    <w:basedOn w:val="1"/>
    <w:qFormat/>
    <w:uiPriority w:val="0"/>
    <w:pPr>
      <w:adjustRightInd w:val="0"/>
      <w:snapToGrid w:val="0"/>
      <w:spacing w:line="360" w:lineRule="auto"/>
      <w:ind w:firstLine="200" w:firstLineChars="200"/>
    </w:pPr>
    <w:rPr>
      <w:rFonts w:ascii="宋体" w:hAnsi="宋体" w:eastAsia="仿宋" w:cs="宋体"/>
      <w:bCs/>
      <w:sz w:val="24"/>
      <w:szCs w:val="26"/>
    </w:rPr>
  </w:style>
  <w:style w:type="paragraph" w:customStyle="1" w:styleId="2695">
    <w:name w:val="排版正文 Char Char Char"/>
    <w:basedOn w:val="1"/>
    <w:qFormat/>
    <w:uiPriority w:val="0"/>
    <w:pPr>
      <w:adjustRightInd w:val="0"/>
      <w:snapToGrid w:val="0"/>
      <w:spacing w:line="460" w:lineRule="exact"/>
      <w:ind w:firstLine="200" w:firstLineChars="200"/>
    </w:pPr>
    <w:rPr>
      <w:rFonts w:ascii="仿宋" w:hAnsi="仿宋" w:eastAsia="仿宋"/>
      <w:bCs/>
      <w:color w:val="000000"/>
      <w:sz w:val="26"/>
      <w:szCs w:val="26"/>
    </w:rPr>
  </w:style>
  <w:style w:type="paragraph" w:customStyle="1" w:styleId="2696">
    <w:name w:val="Char Char Char Char Char2 Char Char Char Char Char Char"/>
    <w:basedOn w:val="1"/>
    <w:qFormat/>
    <w:uiPriority w:val="0"/>
    <w:pPr>
      <w:adjustRightInd w:val="0"/>
      <w:snapToGrid w:val="0"/>
      <w:spacing w:line="360" w:lineRule="auto"/>
      <w:ind w:firstLine="200" w:firstLineChars="200"/>
    </w:pPr>
    <w:rPr>
      <w:rFonts w:ascii="宋体" w:hAnsi="宋体" w:eastAsia="仿宋" w:cs="宋体"/>
      <w:bCs/>
      <w:sz w:val="24"/>
      <w:szCs w:val="26"/>
    </w:rPr>
  </w:style>
  <w:style w:type="paragraph" w:customStyle="1" w:styleId="2697">
    <w:name w:val="Char Char Char Char Char Char Char Char Char Char Char Char Char Char Char Char Char Char Char Char Char Char Char Char"/>
    <w:basedOn w:val="1"/>
    <w:qFormat/>
    <w:uiPriority w:val="0"/>
    <w:pPr>
      <w:adjustRightInd w:val="0"/>
      <w:snapToGrid w:val="0"/>
      <w:spacing w:line="360" w:lineRule="auto"/>
      <w:ind w:firstLine="200" w:firstLineChars="200"/>
    </w:pPr>
    <w:rPr>
      <w:rFonts w:ascii="宋体" w:hAnsi="宋体" w:eastAsia="仿宋" w:cs="宋体"/>
      <w:bCs/>
      <w:sz w:val="24"/>
      <w:szCs w:val="26"/>
    </w:rPr>
  </w:style>
  <w:style w:type="paragraph" w:customStyle="1" w:styleId="2698">
    <w:name w:val="样式 首行缩进:  0.85 厘米1"/>
    <w:basedOn w:val="1"/>
    <w:qFormat/>
    <w:uiPriority w:val="0"/>
    <w:pPr>
      <w:spacing w:line="460" w:lineRule="exact"/>
      <w:ind w:firstLine="520" w:firstLineChars="200"/>
    </w:pPr>
    <w:rPr>
      <w:rFonts w:ascii="仿宋" w:hAnsi="仿宋" w:eastAsia="仿宋" w:cs="宋体"/>
      <w:bCs/>
      <w:kern w:val="0"/>
      <w:sz w:val="26"/>
      <w:szCs w:val="26"/>
      <w:lang w:val="zh-CN"/>
    </w:rPr>
  </w:style>
  <w:style w:type="paragraph" w:customStyle="1" w:styleId="2699">
    <w:name w:val="Char Char Char Char Char2 Char"/>
    <w:basedOn w:val="1"/>
    <w:semiHidden/>
    <w:qFormat/>
    <w:uiPriority w:val="0"/>
    <w:pPr>
      <w:adjustRightInd w:val="0"/>
      <w:snapToGrid w:val="0"/>
      <w:spacing w:line="360" w:lineRule="auto"/>
      <w:ind w:firstLine="200" w:firstLineChars="200"/>
    </w:pPr>
    <w:rPr>
      <w:rFonts w:ascii="宋体" w:hAnsi="宋体" w:eastAsia="仿宋" w:cs="宋体"/>
      <w:bCs/>
      <w:sz w:val="24"/>
      <w:szCs w:val="26"/>
    </w:rPr>
  </w:style>
  <w:style w:type="paragraph" w:customStyle="1" w:styleId="2700">
    <w:name w:val="759127A2943647F8AF2D3FC6F7DC3341"/>
    <w:qFormat/>
    <w:uiPriority w:val="0"/>
    <w:pPr>
      <w:spacing w:after="200" w:line="276" w:lineRule="auto"/>
    </w:pPr>
    <w:rPr>
      <w:rFonts w:ascii="Calibri" w:hAnsi="Calibri" w:eastAsia="宋体" w:cs="Times New Roman"/>
      <w:sz w:val="22"/>
      <w:szCs w:val="22"/>
      <w:lang w:val="en-US" w:eastAsia="en-US" w:bidi="ar-SA"/>
    </w:rPr>
  </w:style>
  <w:style w:type="paragraph" w:customStyle="1" w:styleId="2701">
    <w:name w:val="8595A71431B84F609A33760DCFC02109"/>
    <w:qFormat/>
    <w:uiPriority w:val="0"/>
    <w:pPr>
      <w:spacing w:after="200" w:line="276" w:lineRule="auto"/>
    </w:pPr>
    <w:rPr>
      <w:rFonts w:ascii="Calibri" w:hAnsi="Calibri" w:eastAsia="宋体" w:cs="Times New Roman"/>
      <w:sz w:val="22"/>
      <w:szCs w:val="22"/>
      <w:lang w:val="en-US" w:eastAsia="en-US" w:bidi="ar-SA"/>
    </w:rPr>
  </w:style>
  <w:style w:type="paragraph" w:customStyle="1" w:styleId="2702">
    <w:name w:val="DEB0AA375AA448A5B00E3FF23BFBE12D"/>
    <w:qFormat/>
    <w:uiPriority w:val="0"/>
    <w:pPr>
      <w:spacing w:after="200" w:line="276" w:lineRule="auto"/>
    </w:pPr>
    <w:rPr>
      <w:rFonts w:ascii="Calibri" w:hAnsi="Calibri" w:eastAsia="宋体" w:cs="Times New Roman"/>
      <w:sz w:val="22"/>
      <w:szCs w:val="22"/>
      <w:lang w:val="en-US" w:eastAsia="en-US" w:bidi="ar-SA"/>
    </w:rPr>
  </w:style>
  <w:style w:type="paragraph" w:customStyle="1" w:styleId="2703">
    <w:name w:val="68BAF9E1919946E38FBF9403D0201D18"/>
    <w:qFormat/>
    <w:uiPriority w:val="0"/>
    <w:pPr>
      <w:spacing w:after="200" w:line="276" w:lineRule="auto"/>
    </w:pPr>
    <w:rPr>
      <w:rFonts w:ascii="Calibri" w:hAnsi="Calibri" w:eastAsia="宋体" w:cs="Times New Roman"/>
      <w:sz w:val="22"/>
      <w:szCs w:val="22"/>
      <w:lang w:val="en-US" w:eastAsia="en-US" w:bidi="ar-SA"/>
    </w:rPr>
  </w:style>
  <w:style w:type="paragraph" w:customStyle="1" w:styleId="2704">
    <w:name w:val="00A22CA0A97E43DFAE7D411128C20064"/>
    <w:qFormat/>
    <w:uiPriority w:val="0"/>
    <w:pPr>
      <w:spacing w:after="200" w:line="276" w:lineRule="auto"/>
    </w:pPr>
    <w:rPr>
      <w:rFonts w:ascii="Calibri" w:hAnsi="Calibri" w:eastAsia="宋体" w:cs="Times New Roman"/>
      <w:sz w:val="22"/>
      <w:szCs w:val="22"/>
      <w:lang w:val="en-US" w:eastAsia="en-US" w:bidi="ar-SA"/>
    </w:rPr>
  </w:style>
  <w:style w:type="paragraph" w:customStyle="1" w:styleId="2705">
    <w:name w:val="3BF083863B084D478F010C775FB0ACE4"/>
    <w:qFormat/>
    <w:uiPriority w:val="0"/>
    <w:pPr>
      <w:spacing w:after="200" w:line="276" w:lineRule="auto"/>
    </w:pPr>
    <w:rPr>
      <w:rFonts w:ascii="Calibri" w:hAnsi="Calibri" w:eastAsia="宋体" w:cs="Times New Roman"/>
      <w:sz w:val="22"/>
      <w:szCs w:val="22"/>
      <w:lang w:val="en-US" w:eastAsia="en-US" w:bidi="ar-SA"/>
    </w:rPr>
  </w:style>
  <w:style w:type="paragraph" w:customStyle="1" w:styleId="2706">
    <w:name w:val="5E8A942B92774C978FFC2A16BCB09EA4"/>
    <w:qFormat/>
    <w:uiPriority w:val="0"/>
    <w:pPr>
      <w:spacing w:after="200" w:line="276" w:lineRule="auto"/>
    </w:pPr>
    <w:rPr>
      <w:rFonts w:ascii="Calibri" w:hAnsi="Calibri" w:eastAsia="宋体" w:cs="Times New Roman"/>
      <w:sz w:val="22"/>
      <w:szCs w:val="22"/>
      <w:lang w:val="en-US" w:eastAsia="en-US" w:bidi="ar-SA"/>
    </w:rPr>
  </w:style>
  <w:style w:type="paragraph" w:customStyle="1" w:styleId="2707">
    <w:name w:val="502B958ADD7E4C0BBC632EA464AE7F26"/>
    <w:qFormat/>
    <w:uiPriority w:val="0"/>
    <w:pPr>
      <w:spacing w:after="200" w:line="276" w:lineRule="auto"/>
    </w:pPr>
    <w:rPr>
      <w:rFonts w:ascii="Calibri" w:hAnsi="Calibri" w:eastAsia="宋体" w:cs="Times New Roman"/>
      <w:sz w:val="22"/>
      <w:szCs w:val="22"/>
      <w:lang w:val="en-US" w:eastAsia="en-US" w:bidi="ar-SA"/>
    </w:rPr>
  </w:style>
  <w:style w:type="paragraph" w:customStyle="1" w:styleId="2708">
    <w:name w:val="0212C4BB51FB4486A54D473CB99779F3"/>
    <w:qFormat/>
    <w:uiPriority w:val="0"/>
    <w:pPr>
      <w:spacing w:after="200" w:line="276" w:lineRule="auto"/>
    </w:pPr>
    <w:rPr>
      <w:rFonts w:ascii="Calibri" w:hAnsi="Calibri" w:eastAsia="宋体" w:cs="Times New Roman"/>
      <w:sz w:val="22"/>
      <w:szCs w:val="22"/>
      <w:lang w:val="en-US" w:eastAsia="en-US" w:bidi="ar-SA"/>
    </w:rPr>
  </w:style>
  <w:style w:type="paragraph" w:customStyle="1" w:styleId="2709">
    <w:name w:val="1180CBB1CA754916ADE01832B3862B2E"/>
    <w:qFormat/>
    <w:uiPriority w:val="0"/>
    <w:pPr>
      <w:spacing w:after="200" w:line="276" w:lineRule="auto"/>
    </w:pPr>
    <w:rPr>
      <w:rFonts w:ascii="Calibri" w:hAnsi="Calibri" w:eastAsia="宋体" w:cs="Times New Roman"/>
      <w:sz w:val="22"/>
      <w:szCs w:val="22"/>
      <w:lang w:val="en-US" w:eastAsia="en-US" w:bidi="ar-SA"/>
    </w:rPr>
  </w:style>
  <w:style w:type="paragraph" w:customStyle="1" w:styleId="2710">
    <w:name w:val="38B6C04F3F5D4DAEAD25F1B3548B1705"/>
    <w:qFormat/>
    <w:uiPriority w:val="0"/>
    <w:pPr>
      <w:spacing w:after="200" w:line="276" w:lineRule="auto"/>
    </w:pPr>
    <w:rPr>
      <w:rFonts w:ascii="Calibri" w:hAnsi="Calibri" w:eastAsia="宋体" w:cs="Times New Roman"/>
      <w:sz w:val="22"/>
      <w:szCs w:val="22"/>
      <w:lang w:val="en-US" w:eastAsia="en-US" w:bidi="ar-SA"/>
    </w:rPr>
  </w:style>
  <w:style w:type="paragraph" w:customStyle="1" w:styleId="2711">
    <w:name w:val="BCDDE9ABABFE460AAF8A1CFF4CFA4596"/>
    <w:qFormat/>
    <w:uiPriority w:val="0"/>
    <w:pPr>
      <w:spacing w:after="200" w:line="276" w:lineRule="auto"/>
    </w:pPr>
    <w:rPr>
      <w:rFonts w:ascii="Calibri" w:hAnsi="Calibri" w:eastAsia="宋体" w:cs="Times New Roman"/>
      <w:sz w:val="22"/>
      <w:szCs w:val="22"/>
      <w:lang w:val="en-US" w:eastAsia="en-US" w:bidi="ar-SA"/>
    </w:rPr>
  </w:style>
  <w:style w:type="paragraph" w:customStyle="1" w:styleId="2712">
    <w:name w:val="6AE78B3643DD4987A7BC90F412BB57A5"/>
    <w:qFormat/>
    <w:uiPriority w:val="0"/>
    <w:pPr>
      <w:spacing w:after="200" w:line="276" w:lineRule="auto"/>
    </w:pPr>
    <w:rPr>
      <w:rFonts w:ascii="Calibri" w:hAnsi="Calibri" w:eastAsia="宋体" w:cs="Times New Roman"/>
      <w:sz w:val="22"/>
      <w:szCs w:val="22"/>
      <w:lang w:val="en-US" w:eastAsia="en-US" w:bidi="ar-SA"/>
    </w:rPr>
  </w:style>
  <w:style w:type="paragraph" w:customStyle="1" w:styleId="2713">
    <w:name w:val="1D0CE17065A54F3FB3862E5AC4D52F48"/>
    <w:qFormat/>
    <w:uiPriority w:val="0"/>
    <w:pPr>
      <w:spacing w:after="200" w:line="276" w:lineRule="auto"/>
    </w:pPr>
    <w:rPr>
      <w:rFonts w:ascii="Calibri" w:hAnsi="Calibri" w:eastAsia="宋体" w:cs="Times New Roman"/>
      <w:sz w:val="22"/>
      <w:szCs w:val="22"/>
      <w:lang w:val="en-US" w:eastAsia="en-US" w:bidi="ar-SA"/>
    </w:rPr>
  </w:style>
  <w:style w:type="paragraph" w:customStyle="1" w:styleId="2714">
    <w:name w:val="FDE21B788D38428EBB88308E46662AE9"/>
    <w:qFormat/>
    <w:uiPriority w:val="0"/>
    <w:pPr>
      <w:spacing w:after="200" w:line="276" w:lineRule="auto"/>
    </w:pPr>
    <w:rPr>
      <w:rFonts w:ascii="Calibri" w:hAnsi="Calibri" w:eastAsia="宋体" w:cs="Times New Roman"/>
      <w:sz w:val="22"/>
      <w:szCs w:val="22"/>
      <w:lang w:val="en-US" w:eastAsia="en-US" w:bidi="ar-SA"/>
    </w:rPr>
  </w:style>
  <w:style w:type="paragraph" w:customStyle="1" w:styleId="2715">
    <w:name w:val="61F1699061294B4FAAA703D98A833B1C"/>
    <w:qFormat/>
    <w:uiPriority w:val="0"/>
    <w:pPr>
      <w:spacing w:after="200" w:line="276" w:lineRule="auto"/>
    </w:pPr>
    <w:rPr>
      <w:rFonts w:ascii="Calibri" w:hAnsi="Calibri" w:eastAsia="宋体" w:cs="Times New Roman"/>
      <w:sz w:val="22"/>
      <w:szCs w:val="22"/>
      <w:lang w:val="en-US" w:eastAsia="en-US" w:bidi="ar-SA"/>
    </w:rPr>
  </w:style>
  <w:style w:type="paragraph" w:customStyle="1" w:styleId="2716">
    <w:name w:val="0486A6F124DD4F49B89D80E0FAC79CBF"/>
    <w:qFormat/>
    <w:uiPriority w:val="0"/>
    <w:pPr>
      <w:spacing w:after="200" w:line="276" w:lineRule="auto"/>
    </w:pPr>
    <w:rPr>
      <w:rFonts w:ascii="Calibri" w:hAnsi="Calibri" w:eastAsia="宋体" w:cs="Times New Roman"/>
      <w:sz w:val="22"/>
      <w:szCs w:val="22"/>
      <w:lang w:val="en-US" w:eastAsia="en-US" w:bidi="ar-SA"/>
    </w:rPr>
  </w:style>
  <w:style w:type="paragraph" w:customStyle="1" w:styleId="2717">
    <w:name w:val="6EBFC0455A974C5E8C5D489E4386FD38"/>
    <w:qFormat/>
    <w:uiPriority w:val="0"/>
    <w:pPr>
      <w:spacing w:after="200" w:line="276" w:lineRule="auto"/>
    </w:pPr>
    <w:rPr>
      <w:rFonts w:ascii="Calibri" w:hAnsi="Calibri" w:eastAsia="宋体" w:cs="Times New Roman"/>
      <w:sz w:val="22"/>
      <w:szCs w:val="22"/>
      <w:lang w:val="en-US" w:eastAsia="en-US" w:bidi="ar-SA"/>
    </w:rPr>
  </w:style>
  <w:style w:type="paragraph" w:customStyle="1" w:styleId="2718">
    <w:name w:val="3761E84A00C04894881C218FFB92E41B"/>
    <w:qFormat/>
    <w:uiPriority w:val="0"/>
    <w:pPr>
      <w:spacing w:after="200" w:line="276" w:lineRule="auto"/>
    </w:pPr>
    <w:rPr>
      <w:rFonts w:ascii="Calibri" w:hAnsi="Calibri" w:eastAsia="宋体" w:cs="Times New Roman"/>
      <w:sz w:val="22"/>
      <w:szCs w:val="22"/>
      <w:lang w:val="en-US" w:eastAsia="en-US" w:bidi="ar-SA"/>
    </w:rPr>
  </w:style>
  <w:style w:type="paragraph" w:customStyle="1" w:styleId="2719">
    <w:name w:val="467D52EF42A4486A90FEFFB267C38740"/>
    <w:qFormat/>
    <w:uiPriority w:val="0"/>
    <w:pPr>
      <w:spacing w:after="200" w:line="276" w:lineRule="auto"/>
    </w:pPr>
    <w:rPr>
      <w:rFonts w:ascii="Calibri" w:hAnsi="Calibri" w:eastAsia="宋体" w:cs="Times New Roman"/>
      <w:sz w:val="22"/>
      <w:szCs w:val="22"/>
      <w:lang w:val="en-US" w:eastAsia="en-US" w:bidi="ar-SA"/>
    </w:rPr>
  </w:style>
  <w:style w:type="paragraph" w:customStyle="1" w:styleId="2720">
    <w:name w:val="9769ABB7344E4DA8A80BF56CACFDA1DC"/>
    <w:qFormat/>
    <w:uiPriority w:val="0"/>
    <w:pPr>
      <w:spacing w:after="200" w:line="276" w:lineRule="auto"/>
    </w:pPr>
    <w:rPr>
      <w:rFonts w:ascii="Calibri" w:hAnsi="Calibri" w:eastAsia="宋体" w:cs="Times New Roman"/>
      <w:sz w:val="22"/>
      <w:szCs w:val="22"/>
      <w:lang w:val="en-US" w:eastAsia="en-US" w:bidi="ar-SA"/>
    </w:rPr>
  </w:style>
  <w:style w:type="paragraph" w:customStyle="1" w:styleId="2721">
    <w:name w:val="DB4CB73DC6DE4D1C91CC9795A5C1FE49"/>
    <w:qFormat/>
    <w:uiPriority w:val="0"/>
    <w:pPr>
      <w:spacing w:after="200" w:line="276" w:lineRule="auto"/>
    </w:pPr>
    <w:rPr>
      <w:rFonts w:ascii="Calibri" w:hAnsi="Calibri" w:eastAsia="宋体" w:cs="Times New Roman"/>
      <w:sz w:val="22"/>
      <w:szCs w:val="22"/>
      <w:lang w:val="en-US" w:eastAsia="en-US" w:bidi="ar-SA"/>
    </w:rPr>
  </w:style>
  <w:style w:type="paragraph" w:customStyle="1" w:styleId="2722">
    <w:name w:val="D464D14BFD3C41918D4DA1DE0F48D666"/>
    <w:qFormat/>
    <w:uiPriority w:val="0"/>
    <w:pPr>
      <w:spacing w:after="200" w:line="276" w:lineRule="auto"/>
    </w:pPr>
    <w:rPr>
      <w:rFonts w:ascii="Calibri" w:hAnsi="Calibri" w:eastAsia="宋体" w:cs="Times New Roman"/>
      <w:sz w:val="22"/>
      <w:szCs w:val="22"/>
      <w:lang w:val="en-US" w:eastAsia="en-US" w:bidi="ar-SA"/>
    </w:rPr>
  </w:style>
  <w:style w:type="paragraph" w:customStyle="1" w:styleId="2723">
    <w:name w:val="7E82FF1F1BAC484EA3BC388F7AE1D4EC"/>
    <w:qFormat/>
    <w:uiPriority w:val="0"/>
    <w:pPr>
      <w:spacing w:after="200" w:line="276" w:lineRule="auto"/>
    </w:pPr>
    <w:rPr>
      <w:rFonts w:ascii="Calibri" w:hAnsi="Calibri" w:eastAsia="宋体" w:cs="Times New Roman"/>
      <w:sz w:val="22"/>
      <w:szCs w:val="22"/>
      <w:lang w:val="en-US" w:eastAsia="en-US" w:bidi="ar-SA"/>
    </w:rPr>
  </w:style>
  <w:style w:type="paragraph" w:customStyle="1" w:styleId="2724">
    <w:name w:val="1583B571B67F4AA19F2320FDE63BB009"/>
    <w:qFormat/>
    <w:uiPriority w:val="0"/>
    <w:pPr>
      <w:spacing w:after="200" w:line="276" w:lineRule="auto"/>
    </w:pPr>
    <w:rPr>
      <w:rFonts w:ascii="Calibri" w:hAnsi="Calibri" w:eastAsia="宋体" w:cs="Times New Roman"/>
      <w:sz w:val="22"/>
      <w:szCs w:val="22"/>
      <w:lang w:val="en-US" w:eastAsia="en-US" w:bidi="ar-SA"/>
    </w:rPr>
  </w:style>
  <w:style w:type="paragraph" w:customStyle="1" w:styleId="2725">
    <w:name w:val="80979BF0A20E44A199A68C1EFDAA2221"/>
    <w:qFormat/>
    <w:uiPriority w:val="0"/>
    <w:pPr>
      <w:spacing w:after="200" w:line="276" w:lineRule="auto"/>
    </w:pPr>
    <w:rPr>
      <w:rFonts w:ascii="Calibri" w:hAnsi="Calibri" w:eastAsia="宋体" w:cs="Times New Roman"/>
      <w:sz w:val="22"/>
      <w:szCs w:val="22"/>
      <w:lang w:val="en-US" w:eastAsia="en-US" w:bidi="ar-SA"/>
    </w:rPr>
  </w:style>
  <w:style w:type="paragraph" w:customStyle="1" w:styleId="2726">
    <w:name w:val="2B70926E84294DE4875F69CC8C4B9580"/>
    <w:qFormat/>
    <w:uiPriority w:val="0"/>
    <w:pPr>
      <w:spacing w:after="200" w:line="276" w:lineRule="auto"/>
    </w:pPr>
    <w:rPr>
      <w:rFonts w:ascii="Calibri" w:hAnsi="Calibri" w:eastAsia="宋体" w:cs="Times New Roman"/>
      <w:sz w:val="22"/>
      <w:szCs w:val="22"/>
      <w:lang w:val="en-US" w:eastAsia="en-US" w:bidi="ar-SA"/>
    </w:rPr>
  </w:style>
  <w:style w:type="paragraph" w:customStyle="1" w:styleId="2727">
    <w:name w:val="4A70C42AE6C044898F59FE86510F186A"/>
    <w:qFormat/>
    <w:uiPriority w:val="0"/>
    <w:pPr>
      <w:spacing w:after="200" w:line="276" w:lineRule="auto"/>
    </w:pPr>
    <w:rPr>
      <w:rFonts w:ascii="Calibri" w:hAnsi="Calibri" w:eastAsia="宋体" w:cs="Times New Roman"/>
      <w:sz w:val="22"/>
      <w:szCs w:val="22"/>
      <w:lang w:val="en-US" w:eastAsia="en-US" w:bidi="ar-SA"/>
    </w:rPr>
  </w:style>
  <w:style w:type="paragraph" w:customStyle="1" w:styleId="2728">
    <w:name w:val="72AF67DA99C34649B0B04195DCC65478"/>
    <w:qFormat/>
    <w:uiPriority w:val="0"/>
    <w:pPr>
      <w:spacing w:after="200" w:line="276" w:lineRule="auto"/>
    </w:pPr>
    <w:rPr>
      <w:rFonts w:ascii="Calibri" w:hAnsi="Calibri" w:eastAsia="宋体" w:cs="Times New Roman"/>
      <w:sz w:val="22"/>
      <w:szCs w:val="22"/>
      <w:lang w:val="en-US" w:eastAsia="en-US" w:bidi="ar-SA"/>
    </w:rPr>
  </w:style>
  <w:style w:type="paragraph" w:customStyle="1" w:styleId="2729">
    <w:name w:val="55B9F400E1AA473FAA516B684DBDF7B3"/>
    <w:qFormat/>
    <w:uiPriority w:val="0"/>
    <w:pPr>
      <w:spacing w:after="200" w:line="276" w:lineRule="auto"/>
    </w:pPr>
    <w:rPr>
      <w:rFonts w:ascii="Calibri" w:hAnsi="Calibri" w:eastAsia="宋体" w:cs="Times New Roman"/>
      <w:sz w:val="22"/>
      <w:szCs w:val="22"/>
      <w:lang w:val="en-US" w:eastAsia="en-US" w:bidi="ar-SA"/>
    </w:rPr>
  </w:style>
  <w:style w:type="paragraph" w:customStyle="1" w:styleId="2730">
    <w:name w:val="85F7C67048BB493DBB83D105582093E0"/>
    <w:qFormat/>
    <w:uiPriority w:val="0"/>
    <w:pPr>
      <w:spacing w:after="200" w:line="276" w:lineRule="auto"/>
    </w:pPr>
    <w:rPr>
      <w:rFonts w:ascii="Calibri" w:hAnsi="Calibri" w:eastAsia="宋体" w:cs="Times New Roman"/>
      <w:sz w:val="22"/>
      <w:szCs w:val="22"/>
      <w:lang w:val="en-US" w:eastAsia="en-US" w:bidi="ar-SA"/>
    </w:rPr>
  </w:style>
  <w:style w:type="paragraph" w:customStyle="1" w:styleId="2731">
    <w:name w:val="126F79FBDD6843619076DD3A19BD6A6C"/>
    <w:qFormat/>
    <w:uiPriority w:val="0"/>
    <w:pPr>
      <w:spacing w:after="200" w:line="276" w:lineRule="auto"/>
    </w:pPr>
    <w:rPr>
      <w:rFonts w:ascii="Calibri" w:hAnsi="Calibri" w:eastAsia="宋体" w:cs="Times New Roman"/>
      <w:sz w:val="22"/>
      <w:szCs w:val="22"/>
      <w:lang w:val="en-US" w:eastAsia="en-US" w:bidi="ar-SA"/>
    </w:rPr>
  </w:style>
  <w:style w:type="paragraph" w:customStyle="1" w:styleId="2732">
    <w:name w:val="F003B95880B542B9BE8F051F7F66E3A4"/>
    <w:qFormat/>
    <w:uiPriority w:val="0"/>
    <w:pPr>
      <w:spacing w:after="200" w:line="276" w:lineRule="auto"/>
    </w:pPr>
    <w:rPr>
      <w:rFonts w:ascii="Calibri" w:hAnsi="Calibri" w:eastAsia="宋体" w:cs="Times New Roman"/>
      <w:sz w:val="22"/>
      <w:szCs w:val="22"/>
      <w:lang w:val="en-US" w:eastAsia="en-US" w:bidi="ar-SA"/>
    </w:rPr>
  </w:style>
  <w:style w:type="paragraph" w:customStyle="1" w:styleId="2733">
    <w:name w:val="AB43573ABA5A4A5BA0F6B17B9C2A4F09"/>
    <w:qFormat/>
    <w:uiPriority w:val="0"/>
    <w:pPr>
      <w:spacing w:after="200" w:line="276" w:lineRule="auto"/>
    </w:pPr>
    <w:rPr>
      <w:rFonts w:ascii="Calibri" w:hAnsi="Calibri" w:eastAsia="宋体" w:cs="Times New Roman"/>
      <w:sz w:val="22"/>
      <w:szCs w:val="22"/>
      <w:lang w:val="en-US" w:eastAsia="en-US" w:bidi="ar-SA"/>
    </w:rPr>
  </w:style>
  <w:style w:type="paragraph" w:customStyle="1" w:styleId="2734">
    <w:name w:val="89E7A41D6FA14BAAA27E9018BC4B9D6F"/>
    <w:qFormat/>
    <w:uiPriority w:val="0"/>
    <w:pPr>
      <w:spacing w:after="200" w:line="276" w:lineRule="auto"/>
    </w:pPr>
    <w:rPr>
      <w:rFonts w:ascii="Calibri" w:hAnsi="Calibri" w:eastAsia="宋体" w:cs="Times New Roman"/>
      <w:sz w:val="22"/>
      <w:szCs w:val="22"/>
      <w:lang w:val="en-US" w:eastAsia="en-US" w:bidi="ar-SA"/>
    </w:rPr>
  </w:style>
  <w:style w:type="paragraph" w:customStyle="1" w:styleId="2735">
    <w:name w:val="F5E063AF29A2482EA9F0906FC7C6E272"/>
    <w:qFormat/>
    <w:uiPriority w:val="0"/>
    <w:pPr>
      <w:spacing w:after="200" w:line="276" w:lineRule="auto"/>
    </w:pPr>
    <w:rPr>
      <w:rFonts w:ascii="Calibri" w:hAnsi="Calibri" w:eastAsia="宋体" w:cs="Times New Roman"/>
      <w:sz w:val="22"/>
      <w:szCs w:val="22"/>
      <w:lang w:val="en-US" w:eastAsia="en-US" w:bidi="ar-SA"/>
    </w:rPr>
  </w:style>
  <w:style w:type="paragraph" w:customStyle="1" w:styleId="2736">
    <w:name w:val="DA4B1E4DBA9C4FF491B1260221B2A7BA"/>
    <w:qFormat/>
    <w:uiPriority w:val="0"/>
    <w:pPr>
      <w:spacing w:after="200" w:line="276" w:lineRule="auto"/>
    </w:pPr>
    <w:rPr>
      <w:rFonts w:ascii="Calibri" w:hAnsi="Calibri" w:eastAsia="宋体" w:cs="Times New Roman"/>
      <w:sz w:val="22"/>
      <w:szCs w:val="22"/>
      <w:lang w:val="en-US" w:eastAsia="en-US" w:bidi="ar-SA"/>
    </w:rPr>
  </w:style>
  <w:style w:type="paragraph" w:customStyle="1" w:styleId="2737">
    <w:name w:val="37EA8CFD9F844FF6AC29CC46054276E9"/>
    <w:qFormat/>
    <w:uiPriority w:val="0"/>
    <w:pPr>
      <w:spacing w:after="200" w:line="276" w:lineRule="auto"/>
    </w:pPr>
    <w:rPr>
      <w:rFonts w:ascii="Calibri" w:hAnsi="Calibri" w:eastAsia="宋体" w:cs="Times New Roman"/>
      <w:sz w:val="22"/>
      <w:szCs w:val="22"/>
      <w:lang w:val="en-US" w:eastAsia="en-US" w:bidi="ar-SA"/>
    </w:rPr>
  </w:style>
  <w:style w:type="paragraph" w:customStyle="1" w:styleId="2738">
    <w:name w:val="E7BDA70970CD4F1B92CBEB9A7157D804"/>
    <w:qFormat/>
    <w:uiPriority w:val="0"/>
    <w:pPr>
      <w:spacing w:after="200" w:line="276" w:lineRule="auto"/>
    </w:pPr>
    <w:rPr>
      <w:rFonts w:ascii="Calibri" w:hAnsi="Calibri" w:eastAsia="宋体" w:cs="Times New Roman"/>
      <w:sz w:val="22"/>
      <w:szCs w:val="22"/>
      <w:lang w:val="en-US" w:eastAsia="en-US" w:bidi="ar-SA"/>
    </w:rPr>
  </w:style>
  <w:style w:type="paragraph" w:customStyle="1" w:styleId="2739">
    <w:name w:val="A990B0173D3546F890DF96035F8B3221"/>
    <w:qFormat/>
    <w:uiPriority w:val="0"/>
    <w:pPr>
      <w:spacing w:after="200" w:line="276" w:lineRule="auto"/>
    </w:pPr>
    <w:rPr>
      <w:rFonts w:ascii="Calibri" w:hAnsi="Calibri" w:eastAsia="宋体" w:cs="Times New Roman"/>
      <w:sz w:val="22"/>
      <w:szCs w:val="22"/>
      <w:lang w:val="en-US" w:eastAsia="en-US" w:bidi="ar-SA"/>
    </w:rPr>
  </w:style>
  <w:style w:type="paragraph" w:customStyle="1" w:styleId="2740">
    <w:name w:val="6E1EF81EB07B4DDEB4E2ACF1AFB230C0"/>
    <w:qFormat/>
    <w:uiPriority w:val="0"/>
    <w:pPr>
      <w:spacing w:after="200" w:line="276" w:lineRule="auto"/>
    </w:pPr>
    <w:rPr>
      <w:rFonts w:ascii="Calibri" w:hAnsi="Calibri" w:eastAsia="宋体" w:cs="Times New Roman"/>
      <w:sz w:val="22"/>
      <w:szCs w:val="22"/>
      <w:lang w:val="en-US" w:eastAsia="en-US" w:bidi="ar-SA"/>
    </w:rPr>
  </w:style>
  <w:style w:type="paragraph" w:customStyle="1" w:styleId="2741">
    <w:name w:val="C54C23360C8D4284A76B3C64CA76F3E8"/>
    <w:qFormat/>
    <w:uiPriority w:val="0"/>
    <w:pPr>
      <w:spacing w:after="200" w:line="276" w:lineRule="auto"/>
    </w:pPr>
    <w:rPr>
      <w:rFonts w:ascii="Calibri" w:hAnsi="Calibri" w:eastAsia="宋体" w:cs="Times New Roman"/>
      <w:sz w:val="22"/>
      <w:szCs w:val="22"/>
      <w:lang w:val="en-US" w:eastAsia="en-US" w:bidi="ar-SA"/>
    </w:rPr>
  </w:style>
  <w:style w:type="paragraph" w:customStyle="1" w:styleId="2742">
    <w:name w:val="7AB5F74500E048D4B9BBBD9DC8C79AA1"/>
    <w:qFormat/>
    <w:uiPriority w:val="0"/>
    <w:pPr>
      <w:spacing w:after="200" w:line="276" w:lineRule="auto"/>
    </w:pPr>
    <w:rPr>
      <w:rFonts w:ascii="Calibri" w:hAnsi="Calibri" w:eastAsia="宋体" w:cs="Times New Roman"/>
      <w:sz w:val="22"/>
      <w:szCs w:val="22"/>
      <w:lang w:val="en-US" w:eastAsia="en-US" w:bidi="ar-SA"/>
    </w:rPr>
  </w:style>
  <w:style w:type="paragraph" w:customStyle="1" w:styleId="2743">
    <w:name w:val="BFEDD3D13BA844D085699E5AD44A2E32"/>
    <w:qFormat/>
    <w:uiPriority w:val="0"/>
    <w:pPr>
      <w:spacing w:after="200" w:line="276" w:lineRule="auto"/>
    </w:pPr>
    <w:rPr>
      <w:rFonts w:ascii="Calibri" w:hAnsi="Calibri" w:eastAsia="宋体" w:cs="Times New Roman"/>
      <w:sz w:val="22"/>
      <w:szCs w:val="22"/>
      <w:lang w:val="en-US" w:eastAsia="en-US" w:bidi="ar-SA"/>
    </w:rPr>
  </w:style>
  <w:style w:type="paragraph" w:customStyle="1" w:styleId="2744">
    <w:name w:val="C681C91C11114F0AAAB15393B79A0538"/>
    <w:qFormat/>
    <w:uiPriority w:val="0"/>
    <w:pPr>
      <w:spacing w:after="200" w:line="276" w:lineRule="auto"/>
    </w:pPr>
    <w:rPr>
      <w:rFonts w:ascii="Calibri" w:hAnsi="Calibri" w:eastAsia="宋体" w:cs="Times New Roman"/>
      <w:sz w:val="22"/>
      <w:szCs w:val="22"/>
      <w:lang w:val="en-US" w:eastAsia="en-US" w:bidi="ar-SA"/>
    </w:rPr>
  </w:style>
  <w:style w:type="paragraph" w:customStyle="1" w:styleId="2745">
    <w:name w:val="0F0F715F3A8144758A0751798035833E"/>
    <w:qFormat/>
    <w:uiPriority w:val="0"/>
    <w:pPr>
      <w:spacing w:after="200" w:line="276" w:lineRule="auto"/>
    </w:pPr>
    <w:rPr>
      <w:rFonts w:ascii="Calibri" w:hAnsi="Calibri" w:eastAsia="宋体" w:cs="Times New Roman"/>
      <w:sz w:val="22"/>
      <w:szCs w:val="22"/>
      <w:lang w:val="en-US" w:eastAsia="en-US" w:bidi="ar-SA"/>
    </w:rPr>
  </w:style>
  <w:style w:type="paragraph" w:customStyle="1" w:styleId="2746">
    <w:name w:val="8D0616015B0F4768961DF1C09DD48CA1"/>
    <w:qFormat/>
    <w:uiPriority w:val="0"/>
    <w:pPr>
      <w:spacing w:after="200" w:line="276" w:lineRule="auto"/>
    </w:pPr>
    <w:rPr>
      <w:rFonts w:ascii="Calibri" w:hAnsi="Calibri" w:eastAsia="宋体" w:cs="Times New Roman"/>
      <w:sz w:val="22"/>
      <w:szCs w:val="22"/>
      <w:lang w:val="en-US" w:eastAsia="en-US" w:bidi="ar-SA"/>
    </w:rPr>
  </w:style>
  <w:style w:type="paragraph" w:customStyle="1" w:styleId="2747">
    <w:name w:val="飞越型"/>
    <w:qFormat/>
    <w:uiPriority w:val="0"/>
    <w:pPr>
      <w:spacing w:after="200" w:line="276" w:lineRule="auto"/>
    </w:pPr>
    <w:rPr>
      <w:rFonts w:ascii="Calibri" w:hAnsi="Calibri" w:eastAsia="宋体" w:cs="Times New Roman"/>
      <w:sz w:val="22"/>
      <w:szCs w:val="22"/>
      <w:lang w:val="en-US" w:eastAsia="zh-CN" w:bidi="ar-SA"/>
    </w:rPr>
  </w:style>
  <w:style w:type="paragraph" w:customStyle="1" w:styleId="2748">
    <w:name w:val="B27BD9FE2F444F9CBDDCFB6E74B8B353"/>
    <w:qFormat/>
    <w:uiPriority w:val="0"/>
    <w:pPr>
      <w:spacing w:after="200" w:line="276" w:lineRule="auto"/>
    </w:pPr>
    <w:rPr>
      <w:rFonts w:ascii="Calibri" w:hAnsi="Calibri" w:eastAsia="宋体" w:cs="Times New Roman"/>
      <w:sz w:val="22"/>
      <w:szCs w:val="22"/>
      <w:lang w:val="en-US" w:eastAsia="en-US" w:bidi="ar-SA"/>
    </w:rPr>
  </w:style>
  <w:style w:type="paragraph" w:customStyle="1" w:styleId="2749">
    <w:name w:val="5908F51516E14609967E77AEE7FBACE3"/>
    <w:qFormat/>
    <w:uiPriority w:val="0"/>
    <w:pPr>
      <w:spacing w:after="200" w:line="276" w:lineRule="auto"/>
    </w:pPr>
    <w:rPr>
      <w:rFonts w:ascii="Calibri" w:hAnsi="Calibri" w:eastAsia="宋体" w:cs="Times New Roman"/>
      <w:sz w:val="22"/>
      <w:szCs w:val="22"/>
      <w:lang w:val="en-US" w:eastAsia="en-US" w:bidi="ar-SA"/>
    </w:rPr>
  </w:style>
  <w:style w:type="paragraph" w:customStyle="1" w:styleId="2750">
    <w:name w:val="8A730B846A4F490A97418F9385A5F108"/>
    <w:qFormat/>
    <w:uiPriority w:val="0"/>
    <w:pPr>
      <w:spacing w:after="200" w:line="276" w:lineRule="auto"/>
    </w:pPr>
    <w:rPr>
      <w:rFonts w:ascii="Calibri" w:hAnsi="Calibri" w:eastAsia="宋体" w:cs="Times New Roman"/>
      <w:sz w:val="22"/>
      <w:szCs w:val="22"/>
      <w:lang w:val="en-US" w:eastAsia="en-US" w:bidi="ar-SA"/>
    </w:rPr>
  </w:style>
  <w:style w:type="paragraph" w:customStyle="1" w:styleId="2751">
    <w:name w:val="F9D19C50F322430ABA42882F7F015334"/>
    <w:qFormat/>
    <w:uiPriority w:val="0"/>
    <w:pPr>
      <w:spacing w:after="200" w:line="276" w:lineRule="auto"/>
    </w:pPr>
    <w:rPr>
      <w:rFonts w:ascii="Calibri" w:hAnsi="Calibri" w:eastAsia="宋体" w:cs="Times New Roman"/>
      <w:sz w:val="22"/>
      <w:szCs w:val="22"/>
      <w:lang w:val="en-US" w:eastAsia="en-US" w:bidi="ar-SA"/>
    </w:rPr>
  </w:style>
  <w:style w:type="paragraph" w:customStyle="1" w:styleId="2752">
    <w:name w:val="EB7E9E79C6074904853FEFA406C70606"/>
    <w:qFormat/>
    <w:uiPriority w:val="0"/>
    <w:pPr>
      <w:spacing w:after="200" w:line="276" w:lineRule="auto"/>
    </w:pPr>
    <w:rPr>
      <w:rFonts w:ascii="Calibri" w:hAnsi="Calibri" w:eastAsia="宋体" w:cs="Times New Roman"/>
      <w:sz w:val="22"/>
      <w:szCs w:val="22"/>
      <w:lang w:val="en-US" w:eastAsia="en-US" w:bidi="ar-SA"/>
    </w:rPr>
  </w:style>
  <w:style w:type="paragraph" w:customStyle="1" w:styleId="2753">
    <w:name w:val="26C683081399483B9462277CD7C46A28"/>
    <w:qFormat/>
    <w:uiPriority w:val="0"/>
    <w:pPr>
      <w:spacing w:after="200" w:line="276" w:lineRule="auto"/>
    </w:pPr>
    <w:rPr>
      <w:rFonts w:ascii="Calibri" w:hAnsi="Calibri" w:eastAsia="宋体" w:cs="Times New Roman"/>
      <w:sz w:val="22"/>
      <w:szCs w:val="22"/>
      <w:lang w:val="en-US" w:eastAsia="en-US" w:bidi="ar-SA"/>
    </w:rPr>
  </w:style>
  <w:style w:type="paragraph" w:customStyle="1" w:styleId="2754">
    <w:name w:val="93FABA56D26A4C5A868956E9B1547D4C"/>
    <w:qFormat/>
    <w:uiPriority w:val="0"/>
    <w:pPr>
      <w:spacing w:after="200" w:line="276" w:lineRule="auto"/>
    </w:pPr>
    <w:rPr>
      <w:rFonts w:ascii="Calibri" w:hAnsi="Calibri" w:eastAsia="宋体" w:cs="Times New Roman"/>
      <w:sz w:val="22"/>
      <w:szCs w:val="22"/>
      <w:lang w:val="en-US" w:eastAsia="en-US" w:bidi="ar-SA"/>
    </w:rPr>
  </w:style>
  <w:style w:type="paragraph" w:customStyle="1" w:styleId="2755">
    <w:name w:val="E5549A11629D4831B9F3A17B25195C23"/>
    <w:qFormat/>
    <w:uiPriority w:val="0"/>
    <w:pPr>
      <w:spacing w:after="200" w:line="276" w:lineRule="auto"/>
    </w:pPr>
    <w:rPr>
      <w:rFonts w:ascii="Calibri" w:hAnsi="Calibri" w:eastAsia="宋体" w:cs="Times New Roman"/>
      <w:sz w:val="22"/>
      <w:szCs w:val="22"/>
      <w:lang w:val="en-US" w:eastAsia="en-US" w:bidi="ar-SA"/>
    </w:rPr>
  </w:style>
  <w:style w:type="paragraph" w:customStyle="1" w:styleId="2756">
    <w:name w:val="DED568BBB9834E9984C6E2DDE23F9A20"/>
    <w:qFormat/>
    <w:uiPriority w:val="0"/>
    <w:pPr>
      <w:spacing w:after="200" w:line="276" w:lineRule="auto"/>
    </w:pPr>
    <w:rPr>
      <w:rFonts w:ascii="Calibri" w:hAnsi="Calibri" w:eastAsia="宋体" w:cs="Times New Roman"/>
      <w:sz w:val="22"/>
      <w:szCs w:val="22"/>
      <w:lang w:val="en-US" w:eastAsia="en-US" w:bidi="ar-SA"/>
    </w:rPr>
  </w:style>
  <w:style w:type="paragraph" w:customStyle="1" w:styleId="2757">
    <w:name w:val="2B5428D357EC4647AAC032D30D3D5EDD"/>
    <w:qFormat/>
    <w:uiPriority w:val="0"/>
    <w:pPr>
      <w:spacing w:after="200" w:line="276" w:lineRule="auto"/>
    </w:pPr>
    <w:rPr>
      <w:rFonts w:ascii="Calibri" w:hAnsi="Calibri" w:eastAsia="宋体" w:cs="Times New Roman"/>
      <w:sz w:val="22"/>
      <w:szCs w:val="22"/>
      <w:lang w:val="en-US" w:eastAsia="en-US" w:bidi="ar-SA"/>
    </w:rPr>
  </w:style>
  <w:style w:type="paragraph" w:customStyle="1" w:styleId="2758">
    <w:name w:val="EBF80329AC1D4638BD408C5058D8ECD0"/>
    <w:qFormat/>
    <w:uiPriority w:val="0"/>
    <w:pPr>
      <w:spacing w:after="200" w:line="276" w:lineRule="auto"/>
    </w:pPr>
    <w:rPr>
      <w:rFonts w:ascii="Calibri" w:hAnsi="Calibri" w:eastAsia="宋体" w:cs="Times New Roman"/>
      <w:sz w:val="22"/>
      <w:szCs w:val="22"/>
      <w:lang w:val="en-US" w:eastAsia="en-US" w:bidi="ar-SA"/>
    </w:rPr>
  </w:style>
  <w:style w:type="paragraph" w:customStyle="1" w:styleId="2759">
    <w:name w:val="E011C4E08799445682D61EC80D965B2B"/>
    <w:qFormat/>
    <w:uiPriority w:val="0"/>
    <w:pPr>
      <w:spacing w:after="200" w:line="276" w:lineRule="auto"/>
    </w:pPr>
    <w:rPr>
      <w:rFonts w:ascii="Calibri" w:hAnsi="Calibri" w:eastAsia="宋体" w:cs="Times New Roman"/>
      <w:sz w:val="22"/>
      <w:szCs w:val="22"/>
      <w:lang w:val="en-US" w:eastAsia="en-US" w:bidi="ar-SA"/>
    </w:rPr>
  </w:style>
  <w:style w:type="paragraph" w:customStyle="1" w:styleId="2760">
    <w:name w:val="0FCB4D5B2C9043ED84E86352A2984B97"/>
    <w:qFormat/>
    <w:uiPriority w:val="0"/>
    <w:pPr>
      <w:spacing w:after="200" w:line="276" w:lineRule="auto"/>
    </w:pPr>
    <w:rPr>
      <w:rFonts w:ascii="Calibri" w:hAnsi="Calibri" w:eastAsia="宋体" w:cs="Times New Roman"/>
      <w:sz w:val="22"/>
      <w:szCs w:val="22"/>
      <w:lang w:val="en-US" w:eastAsia="en-US" w:bidi="ar-SA"/>
    </w:rPr>
  </w:style>
  <w:style w:type="paragraph" w:customStyle="1" w:styleId="2761">
    <w:name w:val="F93B1DF91EE344F5AF11EC15D8B02EC3"/>
    <w:qFormat/>
    <w:uiPriority w:val="0"/>
    <w:pPr>
      <w:spacing w:after="200" w:line="276" w:lineRule="auto"/>
    </w:pPr>
    <w:rPr>
      <w:rFonts w:ascii="Calibri" w:hAnsi="Calibri" w:eastAsia="宋体" w:cs="Times New Roman"/>
      <w:sz w:val="22"/>
      <w:szCs w:val="22"/>
      <w:lang w:val="en-US" w:eastAsia="en-US" w:bidi="ar-SA"/>
    </w:rPr>
  </w:style>
  <w:style w:type="paragraph" w:customStyle="1" w:styleId="2762">
    <w:name w:val="C58B3397898A4024B59F50E127175F55"/>
    <w:qFormat/>
    <w:uiPriority w:val="0"/>
    <w:pPr>
      <w:spacing w:after="200" w:line="276" w:lineRule="auto"/>
    </w:pPr>
    <w:rPr>
      <w:rFonts w:ascii="Calibri" w:hAnsi="Calibri" w:eastAsia="宋体" w:cs="Times New Roman"/>
      <w:sz w:val="22"/>
      <w:szCs w:val="22"/>
      <w:lang w:val="en-US" w:eastAsia="en-US" w:bidi="ar-SA"/>
    </w:rPr>
  </w:style>
  <w:style w:type="paragraph" w:customStyle="1" w:styleId="2763">
    <w:name w:val="97A6CAA7B3F44C36A1444782D4B3BF8C"/>
    <w:qFormat/>
    <w:uiPriority w:val="0"/>
    <w:pPr>
      <w:spacing w:after="200" w:line="276" w:lineRule="auto"/>
    </w:pPr>
    <w:rPr>
      <w:rFonts w:ascii="Calibri" w:hAnsi="Calibri" w:eastAsia="宋体" w:cs="Times New Roman"/>
      <w:sz w:val="22"/>
      <w:szCs w:val="22"/>
      <w:lang w:val="en-US" w:eastAsia="en-US" w:bidi="ar-SA"/>
    </w:rPr>
  </w:style>
  <w:style w:type="paragraph" w:customStyle="1" w:styleId="2764">
    <w:name w:val="2A860CD6366B437C8964F08E6B451E21"/>
    <w:qFormat/>
    <w:uiPriority w:val="0"/>
    <w:pPr>
      <w:spacing w:after="200" w:line="276" w:lineRule="auto"/>
    </w:pPr>
    <w:rPr>
      <w:rFonts w:ascii="Calibri" w:hAnsi="Calibri" w:eastAsia="宋体" w:cs="Times New Roman"/>
      <w:sz w:val="22"/>
      <w:szCs w:val="22"/>
      <w:lang w:val="en-US" w:eastAsia="en-US" w:bidi="ar-SA"/>
    </w:rPr>
  </w:style>
  <w:style w:type="paragraph" w:customStyle="1" w:styleId="2765">
    <w:name w:val="B867FFDBCA6347168D17A4AEF0E9F582"/>
    <w:qFormat/>
    <w:uiPriority w:val="0"/>
    <w:pPr>
      <w:spacing w:after="200" w:line="276" w:lineRule="auto"/>
    </w:pPr>
    <w:rPr>
      <w:rFonts w:ascii="Calibri" w:hAnsi="Calibri" w:eastAsia="宋体" w:cs="Times New Roman"/>
      <w:sz w:val="22"/>
      <w:szCs w:val="22"/>
      <w:lang w:val="en-US" w:eastAsia="en-US" w:bidi="ar-SA"/>
    </w:rPr>
  </w:style>
  <w:style w:type="paragraph" w:customStyle="1" w:styleId="2766">
    <w:name w:val="6FCF56C457A14DF9B7FA32C375AFBF16"/>
    <w:qFormat/>
    <w:uiPriority w:val="0"/>
    <w:pPr>
      <w:spacing w:after="200" w:line="276" w:lineRule="auto"/>
    </w:pPr>
    <w:rPr>
      <w:rFonts w:ascii="Calibri" w:hAnsi="Calibri" w:eastAsia="宋体" w:cs="Times New Roman"/>
      <w:sz w:val="22"/>
      <w:szCs w:val="22"/>
      <w:lang w:val="en-US" w:eastAsia="en-US" w:bidi="ar-SA"/>
    </w:rPr>
  </w:style>
  <w:style w:type="paragraph" w:customStyle="1" w:styleId="2767">
    <w:name w:val="A5023D3FDE6244F680CDCD79F173E6DB"/>
    <w:qFormat/>
    <w:uiPriority w:val="0"/>
    <w:pPr>
      <w:spacing w:after="200" w:line="276" w:lineRule="auto"/>
    </w:pPr>
    <w:rPr>
      <w:rFonts w:ascii="Calibri" w:hAnsi="Calibri" w:eastAsia="宋体" w:cs="Times New Roman"/>
      <w:sz w:val="22"/>
      <w:szCs w:val="22"/>
      <w:lang w:val="en-US" w:eastAsia="en-US" w:bidi="ar-SA"/>
    </w:rPr>
  </w:style>
  <w:style w:type="paragraph" w:customStyle="1" w:styleId="2768">
    <w:name w:val="运动型"/>
    <w:qFormat/>
    <w:uiPriority w:val="0"/>
    <w:pPr>
      <w:spacing w:after="200" w:line="276" w:lineRule="auto"/>
    </w:pPr>
    <w:rPr>
      <w:rFonts w:ascii="Calibri" w:hAnsi="Calibri" w:eastAsia="宋体" w:cs="Times New Roman"/>
      <w:sz w:val="22"/>
      <w:szCs w:val="22"/>
      <w:lang w:val="en-US" w:eastAsia="zh-CN" w:bidi="ar-SA"/>
    </w:rPr>
  </w:style>
  <w:style w:type="paragraph" w:customStyle="1" w:styleId="2769">
    <w:name w:val="46331C2D95BB4B448C49BF03A63A050E"/>
    <w:qFormat/>
    <w:uiPriority w:val="0"/>
    <w:pPr>
      <w:spacing w:after="200" w:line="276" w:lineRule="auto"/>
    </w:pPr>
    <w:rPr>
      <w:rFonts w:ascii="Calibri" w:hAnsi="Calibri" w:eastAsia="宋体" w:cs="Times New Roman"/>
      <w:sz w:val="22"/>
      <w:szCs w:val="22"/>
      <w:lang w:val="en-US" w:eastAsia="en-US" w:bidi="ar-SA"/>
    </w:rPr>
  </w:style>
  <w:style w:type="paragraph" w:customStyle="1" w:styleId="2770">
    <w:name w:val="E71904A169384AAE80203F08B292246B"/>
    <w:qFormat/>
    <w:uiPriority w:val="0"/>
    <w:pPr>
      <w:spacing w:after="200" w:line="276" w:lineRule="auto"/>
    </w:pPr>
    <w:rPr>
      <w:rFonts w:ascii="Calibri" w:hAnsi="Calibri" w:eastAsia="宋体" w:cs="Times New Roman"/>
      <w:sz w:val="22"/>
      <w:szCs w:val="22"/>
      <w:lang w:val="en-US" w:eastAsia="en-US" w:bidi="ar-SA"/>
    </w:rPr>
  </w:style>
  <w:style w:type="paragraph" w:customStyle="1" w:styleId="2771">
    <w:name w:val="A37BA33023494B14A427EB1462F08DF5"/>
    <w:qFormat/>
    <w:uiPriority w:val="0"/>
    <w:pPr>
      <w:spacing w:after="200" w:line="276" w:lineRule="auto"/>
    </w:pPr>
    <w:rPr>
      <w:rFonts w:ascii="Calibri" w:hAnsi="Calibri" w:eastAsia="宋体" w:cs="Times New Roman"/>
      <w:sz w:val="22"/>
      <w:szCs w:val="22"/>
      <w:lang w:val="en-US" w:eastAsia="en-US" w:bidi="ar-SA"/>
    </w:rPr>
  </w:style>
  <w:style w:type="paragraph" w:customStyle="1" w:styleId="2772">
    <w:name w:val="FF93DA4689E54EDDB75C1E445EC58C22"/>
    <w:qFormat/>
    <w:uiPriority w:val="0"/>
    <w:pPr>
      <w:spacing w:after="200" w:line="276" w:lineRule="auto"/>
    </w:pPr>
    <w:rPr>
      <w:rFonts w:ascii="Calibri" w:hAnsi="Calibri" w:eastAsia="宋体" w:cs="Times New Roman"/>
      <w:sz w:val="22"/>
      <w:szCs w:val="22"/>
      <w:lang w:val="en-US" w:eastAsia="en-US" w:bidi="ar-SA"/>
    </w:rPr>
  </w:style>
  <w:style w:type="paragraph" w:customStyle="1" w:styleId="2773">
    <w:name w:val="41242E0734C24BC1A0B21CE2DFFA720E"/>
    <w:qFormat/>
    <w:uiPriority w:val="0"/>
    <w:pPr>
      <w:spacing w:after="200" w:line="276" w:lineRule="auto"/>
    </w:pPr>
    <w:rPr>
      <w:rFonts w:ascii="Calibri" w:hAnsi="Calibri" w:eastAsia="宋体" w:cs="Times New Roman"/>
      <w:sz w:val="22"/>
      <w:szCs w:val="22"/>
      <w:lang w:val="en-US" w:eastAsia="en-US" w:bidi="ar-SA"/>
    </w:rPr>
  </w:style>
  <w:style w:type="paragraph" w:customStyle="1" w:styleId="2774">
    <w:name w:val="0859368C30F2436281F865212DEE40A6"/>
    <w:qFormat/>
    <w:uiPriority w:val="0"/>
    <w:pPr>
      <w:spacing w:after="200" w:line="276" w:lineRule="auto"/>
    </w:pPr>
    <w:rPr>
      <w:rFonts w:ascii="Calibri" w:hAnsi="Calibri" w:eastAsia="宋体" w:cs="Times New Roman"/>
      <w:sz w:val="22"/>
      <w:szCs w:val="22"/>
      <w:lang w:val="en-US" w:eastAsia="en-US" w:bidi="ar-SA"/>
    </w:rPr>
  </w:style>
  <w:style w:type="paragraph" w:customStyle="1" w:styleId="2775">
    <w:name w:val="F0EF68CB19EA4A5192E4DB5F9A13B6BA"/>
    <w:qFormat/>
    <w:uiPriority w:val="0"/>
    <w:pPr>
      <w:spacing w:after="200" w:line="276" w:lineRule="auto"/>
    </w:pPr>
    <w:rPr>
      <w:rFonts w:ascii="Calibri" w:hAnsi="Calibri" w:eastAsia="宋体" w:cs="Times New Roman"/>
      <w:sz w:val="22"/>
      <w:szCs w:val="22"/>
      <w:lang w:val="en-US" w:eastAsia="en-US" w:bidi="ar-SA"/>
    </w:rPr>
  </w:style>
  <w:style w:type="paragraph" w:customStyle="1" w:styleId="2776">
    <w:name w:val="47C1A441432045AFB29D72550A92B256"/>
    <w:qFormat/>
    <w:uiPriority w:val="0"/>
    <w:pPr>
      <w:spacing w:after="200" w:line="276" w:lineRule="auto"/>
    </w:pPr>
    <w:rPr>
      <w:rFonts w:ascii="Calibri" w:hAnsi="Calibri" w:eastAsia="宋体" w:cs="Times New Roman"/>
      <w:sz w:val="22"/>
      <w:szCs w:val="22"/>
      <w:lang w:val="en-US" w:eastAsia="en-US" w:bidi="ar-SA"/>
    </w:rPr>
  </w:style>
  <w:style w:type="paragraph" w:customStyle="1" w:styleId="2777">
    <w:name w:val="1A84B115EF4C49C9BBECDF59D99D682E"/>
    <w:qFormat/>
    <w:uiPriority w:val="0"/>
    <w:pPr>
      <w:spacing w:after="200" w:line="276" w:lineRule="auto"/>
    </w:pPr>
    <w:rPr>
      <w:rFonts w:ascii="Calibri" w:hAnsi="Calibri" w:eastAsia="宋体" w:cs="Times New Roman"/>
      <w:sz w:val="22"/>
      <w:szCs w:val="22"/>
      <w:lang w:val="en-US" w:eastAsia="en-US" w:bidi="ar-SA"/>
    </w:rPr>
  </w:style>
  <w:style w:type="paragraph" w:customStyle="1" w:styleId="2778">
    <w:name w:val="A0B6C0523BA640B181830AA1B99C040D"/>
    <w:qFormat/>
    <w:uiPriority w:val="0"/>
    <w:pPr>
      <w:spacing w:after="200" w:line="276" w:lineRule="auto"/>
    </w:pPr>
    <w:rPr>
      <w:rFonts w:ascii="Calibri" w:hAnsi="Calibri" w:eastAsia="宋体" w:cs="Times New Roman"/>
      <w:sz w:val="22"/>
      <w:szCs w:val="22"/>
      <w:lang w:val="en-US" w:eastAsia="en-US" w:bidi="ar-SA"/>
    </w:rPr>
  </w:style>
  <w:style w:type="paragraph" w:customStyle="1" w:styleId="2779">
    <w:name w:val="6CE4A24F6E6F4BFF8311D88BEC25E304"/>
    <w:qFormat/>
    <w:uiPriority w:val="0"/>
    <w:pPr>
      <w:spacing w:after="200" w:line="276" w:lineRule="auto"/>
    </w:pPr>
    <w:rPr>
      <w:rFonts w:ascii="Calibri" w:hAnsi="Calibri" w:eastAsia="宋体" w:cs="Times New Roman"/>
      <w:sz w:val="22"/>
      <w:szCs w:val="22"/>
      <w:lang w:val="en-US" w:eastAsia="en-US" w:bidi="ar-SA"/>
    </w:rPr>
  </w:style>
  <w:style w:type="paragraph" w:customStyle="1" w:styleId="2780">
    <w:name w:val="AAE269F622A44E71882A490F8781B544"/>
    <w:qFormat/>
    <w:uiPriority w:val="0"/>
    <w:pPr>
      <w:spacing w:after="200" w:line="276" w:lineRule="auto"/>
    </w:pPr>
    <w:rPr>
      <w:rFonts w:ascii="Calibri" w:hAnsi="Calibri" w:eastAsia="宋体" w:cs="Times New Roman"/>
      <w:sz w:val="22"/>
      <w:szCs w:val="22"/>
      <w:lang w:val="en-US" w:eastAsia="en-US" w:bidi="ar-SA"/>
    </w:rPr>
  </w:style>
  <w:style w:type="paragraph" w:customStyle="1" w:styleId="2781">
    <w:name w:val="5F0A8AA768FC4A718E57FA5AAC0CB846"/>
    <w:qFormat/>
    <w:uiPriority w:val="0"/>
    <w:pPr>
      <w:spacing w:after="200" w:line="276" w:lineRule="auto"/>
    </w:pPr>
    <w:rPr>
      <w:rFonts w:ascii="Calibri" w:hAnsi="Calibri" w:eastAsia="宋体" w:cs="Times New Roman"/>
      <w:sz w:val="22"/>
      <w:szCs w:val="22"/>
      <w:lang w:val="en-US" w:eastAsia="en-US" w:bidi="ar-SA"/>
    </w:rPr>
  </w:style>
  <w:style w:type="paragraph" w:customStyle="1" w:styleId="2782">
    <w:name w:val="CB6B986A1E394600B4A38ACB2AD8005F"/>
    <w:qFormat/>
    <w:uiPriority w:val="0"/>
    <w:pPr>
      <w:spacing w:after="200" w:line="276" w:lineRule="auto"/>
    </w:pPr>
    <w:rPr>
      <w:rFonts w:ascii="Calibri" w:hAnsi="Calibri" w:eastAsia="宋体" w:cs="Times New Roman"/>
      <w:sz w:val="22"/>
      <w:szCs w:val="22"/>
      <w:lang w:val="en-US" w:eastAsia="en-US" w:bidi="ar-SA"/>
    </w:rPr>
  </w:style>
  <w:style w:type="paragraph" w:customStyle="1" w:styleId="2783">
    <w:name w:val="圆的面积"/>
    <w:qFormat/>
    <w:uiPriority w:val="0"/>
    <w:pPr>
      <w:spacing w:after="200" w:line="276" w:lineRule="auto"/>
    </w:pPr>
    <w:rPr>
      <w:rFonts w:ascii="Calibri" w:hAnsi="Calibri" w:eastAsia="宋体" w:cs="Times New Roman"/>
      <w:sz w:val="22"/>
      <w:szCs w:val="22"/>
      <w:lang w:val="en-US" w:eastAsia="zh-CN" w:bidi="ar-SA"/>
    </w:rPr>
  </w:style>
  <w:style w:type="paragraph" w:customStyle="1" w:styleId="2784">
    <w:name w:val="二项式定理"/>
    <w:qFormat/>
    <w:uiPriority w:val="0"/>
    <w:pPr>
      <w:spacing w:after="200" w:line="276" w:lineRule="auto"/>
    </w:pPr>
    <w:rPr>
      <w:rFonts w:ascii="Calibri" w:hAnsi="Calibri" w:eastAsia="宋体" w:cs="Times New Roman"/>
      <w:sz w:val="22"/>
      <w:szCs w:val="22"/>
      <w:lang w:val="en-US" w:eastAsia="zh-CN" w:bidi="ar-SA"/>
    </w:rPr>
  </w:style>
  <w:style w:type="paragraph" w:customStyle="1" w:styleId="2785">
    <w:name w:val="和的展开式"/>
    <w:qFormat/>
    <w:uiPriority w:val="0"/>
    <w:pPr>
      <w:spacing w:after="200" w:line="276" w:lineRule="auto"/>
    </w:pPr>
    <w:rPr>
      <w:rFonts w:ascii="Calibri" w:hAnsi="Calibri" w:eastAsia="宋体" w:cs="Times New Roman"/>
      <w:sz w:val="22"/>
      <w:szCs w:val="22"/>
      <w:lang w:val="en-US" w:eastAsia="zh-CN" w:bidi="ar-SA"/>
    </w:rPr>
  </w:style>
  <w:style w:type="paragraph" w:customStyle="1" w:styleId="2786">
    <w:name w:val="傅立叶级数"/>
    <w:qFormat/>
    <w:uiPriority w:val="0"/>
    <w:pPr>
      <w:spacing w:after="200" w:line="276" w:lineRule="auto"/>
    </w:pPr>
    <w:rPr>
      <w:rFonts w:ascii="Calibri" w:hAnsi="Calibri" w:eastAsia="宋体" w:cs="Times New Roman"/>
      <w:sz w:val="22"/>
      <w:szCs w:val="22"/>
      <w:lang w:val="en-US" w:eastAsia="zh-CN" w:bidi="ar-SA"/>
    </w:rPr>
  </w:style>
  <w:style w:type="paragraph" w:customStyle="1" w:styleId="2787">
    <w:name w:val="勾股定理"/>
    <w:qFormat/>
    <w:uiPriority w:val="0"/>
    <w:pPr>
      <w:spacing w:after="200" w:line="276" w:lineRule="auto"/>
    </w:pPr>
    <w:rPr>
      <w:rFonts w:ascii="Calibri" w:hAnsi="Calibri" w:eastAsia="宋体" w:cs="Times New Roman"/>
      <w:sz w:val="22"/>
      <w:szCs w:val="22"/>
      <w:lang w:val="en-US" w:eastAsia="zh-CN" w:bidi="ar-SA"/>
    </w:rPr>
  </w:style>
  <w:style w:type="paragraph" w:customStyle="1" w:styleId="2788">
    <w:name w:val="二次公式"/>
    <w:qFormat/>
    <w:uiPriority w:val="0"/>
    <w:pPr>
      <w:spacing w:after="200" w:line="276" w:lineRule="auto"/>
    </w:pPr>
    <w:rPr>
      <w:rFonts w:ascii="Calibri" w:hAnsi="Calibri" w:eastAsia="宋体" w:cs="Times New Roman"/>
      <w:sz w:val="22"/>
      <w:szCs w:val="22"/>
      <w:lang w:val="en-US" w:eastAsia="zh-CN" w:bidi="ar-SA"/>
    </w:rPr>
  </w:style>
  <w:style w:type="paragraph" w:customStyle="1" w:styleId="2789">
    <w:name w:val="泰勒展开式"/>
    <w:qFormat/>
    <w:uiPriority w:val="0"/>
    <w:pPr>
      <w:spacing w:after="200" w:line="276" w:lineRule="auto"/>
    </w:pPr>
    <w:rPr>
      <w:rFonts w:ascii="Calibri" w:hAnsi="Calibri" w:eastAsia="宋体" w:cs="Times New Roman"/>
      <w:sz w:val="22"/>
      <w:szCs w:val="22"/>
      <w:lang w:val="en-US" w:eastAsia="zh-CN" w:bidi="ar-SA"/>
    </w:rPr>
  </w:style>
  <w:style w:type="paragraph" w:customStyle="1" w:styleId="2790">
    <w:name w:val="三角恒等式 1"/>
    <w:qFormat/>
    <w:uiPriority w:val="0"/>
    <w:pPr>
      <w:spacing w:after="200" w:line="276" w:lineRule="auto"/>
    </w:pPr>
    <w:rPr>
      <w:rFonts w:ascii="Calibri" w:hAnsi="Calibri" w:eastAsia="宋体" w:cs="Times New Roman"/>
      <w:sz w:val="22"/>
      <w:szCs w:val="22"/>
      <w:lang w:val="en-US" w:eastAsia="zh-CN" w:bidi="ar-SA"/>
    </w:rPr>
  </w:style>
  <w:style w:type="paragraph" w:customStyle="1" w:styleId="2791">
    <w:name w:val="三角恒等式 2"/>
    <w:qFormat/>
    <w:uiPriority w:val="0"/>
    <w:pPr>
      <w:spacing w:after="200" w:line="276" w:lineRule="auto"/>
    </w:pPr>
    <w:rPr>
      <w:rFonts w:ascii="Calibri" w:hAnsi="Calibri" w:eastAsia="宋体" w:cs="Times New Roman"/>
      <w:sz w:val="22"/>
      <w:szCs w:val="22"/>
      <w:lang w:val="en-US" w:eastAsia="zh-CN" w:bidi="ar-SA"/>
    </w:rPr>
  </w:style>
  <w:style w:type="paragraph" w:customStyle="1" w:styleId="2792">
    <w:name w:val="20C8B209955741FCBC50EA56277B951E"/>
    <w:qFormat/>
    <w:uiPriority w:val="0"/>
    <w:pPr>
      <w:spacing w:after="200" w:line="276" w:lineRule="auto"/>
    </w:pPr>
    <w:rPr>
      <w:rFonts w:ascii="Calibri" w:hAnsi="Calibri" w:eastAsia="宋体" w:cs="Times New Roman"/>
      <w:sz w:val="22"/>
      <w:szCs w:val="22"/>
      <w:lang w:val="en-US" w:eastAsia="en-US" w:bidi="ar-SA"/>
    </w:rPr>
  </w:style>
  <w:style w:type="paragraph" w:customStyle="1" w:styleId="2793">
    <w:name w:val="A21BF22EA53F4F8E8EDF386D56159617"/>
    <w:qFormat/>
    <w:uiPriority w:val="0"/>
    <w:pPr>
      <w:spacing w:after="200" w:line="276" w:lineRule="auto"/>
    </w:pPr>
    <w:rPr>
      <w:rFonts w:ascii="Calibri" w:hAnsi="Calibri" w:eastAsia="宋体" w:cs="Times New Roman"/>
      <w:sz w:val="22"/>
      <w:szCs w:val="22"/>
      <w:lang w:val="en-US" w:eastAsia="en-US" w:bidi="ar-SA"/>
    </w:rPr>
  </w:style>
  <w:style w:type="paragraph" w:customStyle="1" w:styleId="2794">
    <w:name w:val="D811E79D5D934C66A6FA2E1CE7983967"/>
    <w:qFormat/>
    <w:uiPriority w:val="0"/>
    <w:pPr>
      <w:spacing w:after="200" w:line="276" w:lineRule="auto"/>
    </w:pPr>
    <w:rPr>
      <w:rFonts w:ascii="Calibri" w:hAnsi="Calibri" w:eastAsia="宋体" w:cs="Times New Roman"/>
      <w:sz w:val="22"/>
      <w:szCs w:val="22"/>
      <w:lang w:val="en-US" w:eastAsia="en-US" w:bidi="ar-SA"/>
    </w:rPr>
  </w:style>
  <w:style w:type="paragraph" w:customStyle="1" w:styleId="2795">
    <w:name w:val="9AA95C8DD2D946B580117B445A347205"/>
    <w:qFormat/>
    <w:uiPriority w:val="0"/>
    <w:pPr>
      <w:spacing w:after="200" w:line="276" w:lineRule="auto"/>
    </w:pPr>
    <w:rPr>
      <w:rFonts w:ascii="Calibri" w:hAnsi="Calibri" w:eastAsia="宋体" w:cs="Times New Roman"/>
      <w:sz w:val="22"/>
      <w:szCs w:val="22"/>
      <w:lang w:val="en-US" w:eastAsia="en-US" w:bidi="ar-SA"/>
    </w:rPr>
  </w:style>
  <w:style w:type="paragraph" w:customStyle="1" w:styleId="2796">
    <w:name w:val="8778FC3C20C440D29659E254DE7A37C0"/>
    <w:qFormat/>
    <w:uiPriority w:val="0"/>
    <w:pPr>
      <w:spacing w:after="200" w:line="276" w:lineRule="auto"/>
    </w:pPr>
    <w:rPr>
      <w:rFonts w:ascii="Calibri" w:hAnsi="Calibri" w:eastAsia="宋体" w:cs="Times New Roman"/>
      <w:sz w:val="22"/>
      <w:szCs w:val="22"/>
      <w:lang w:val="en-US" w:eastAsia="en-US" w:bidi="ar-SA"/>
    </w:rPr>
  </w:style>
  <w:style w:type="paragraph" w:customStyle="1" w:styleId="2797">
    <w:name w:val="90E7E03434E04C7F809F87A890E4D828"/>
    <w:qFormat/>
    <w:uiPriority w:val="0"/>
    <w:pPr>
      <w:spacing w:after="200" w:line="276" w:lineRule="auto"/>
    </w:pPr>
    <w:rPr>
      <w:rFonts w:ascii="Calibri" w:hAnsi="Calibri" w:eastAsia="宋体" w:cs="Times New Roman"/>
      <w:sz w:val="22"/>
      <w:szCs w:val="22"/>
      <w:lang w:val="en-US" w:eastAsia="en-US" w:bidi="ar-SA"/>
    </w:rPr>
  </w:style>
  <w:style w:type="paragraph" w:customStyle="1" w:styleId="2798">
    <w:name w:val="B3FB710184544E4DA8CBB08888682B33"/>
    <w:qFormat/>
    <w:uiPriority w:val="0"/>
    <w:pPr>
      <w:spacing w:after="200" w:line="276" w:lineRule="auto"/>
    </w:pPr>
    <w:rPr>
      <w:rFonts w:ascii="Calibri" w:hAnsi="Calibri" w:eastAsia="宋体" w:cs="Times New Roman"/>
      <w:sz w:val="22"/>
      <w:szCs w:val="22"/>
      <w:lang w:val="en-US" w:eastAsia="en-US" w:bidi="ar-SA"/>
    </w:rPr>
  </w:style>
  <w:style w:type="paragraph" w:customStyle="1" w:styleId="2799">
    <w:name w:val="5EC7A74B7D194A9190C39C8BF020015C"/>
    <w:qFormat/>
    <w:uiPriority w:val="0"/>
    <w:pPr>
      <w:spacing w:after="200" w:line="276" w:lineRule="auto"/>
    </w:pPr>
    <w:rPr>
      <w:rFonts w:ascii="Calibri" w:hAnsi="Calibri" w:eastAsia="宋体" w:cs="Times New Roman"/>
      <w:sz w:val="22"/>
      <w:szCs w:val="22"/>
      <w:lang w:val="en-US" w:eastAsia="en-US" w:bidi="ar-SA"/>
    </w:rPr>
  </w:style>
  <w:style w:type="paragraph" w:customStyle="1" w:styleId="2800">
    <w:name w:val="现代型(偶数页)"/>
    <w:qFormat/>
    <w:uiPriority w:val="0"/>
    <w:pPr>
      <w:tabs>
        <w:tab w:val="center" w:pos="4320"/>
        <w:tab w:val="right" w:pos="8640"/>
      </w:tabs>
      <w:spacing w:after="200" w:line="276" w:lineRule="auto"/>
    </w:pPr>
    <w:rPr>
      <w:rFonts w:ascii="Calibri" w:hAnsi="Calibri" w:eastAsia="宋体" w:cs="Times New Roman"/>
      <w:sz w:val="22"/>
      <w:szCs w:val="22"/>
      <w:lang w:val="en-US" w:eastAsia="zh-CN" w:bidi="ar-SA"/>
    </w:rPr>
  </w:style>
  <w:style w:type="paragraph" w:customStyle="1" w:styleId="2801">
    <w:name w:val="现代型(奇数页)"/>
    <w:qFormat/>
    <w:uiPriority w:val="0"/>
    <w:pPr>
      <w:tabs>
        <w:tab w:val="center" w:pos="4320"/>
        <w:tab w:val="right" w:pos="8640"/>
      </w:tabs>
      <w:spacing w:after="200" w:line="276" w:lineRule="auto"/>
    </w:pPr>
    <w:rPr>
      <w:rFonts w:ascii="Calibri" w:hAnsi="Calibri" w:eastAsia="宋体" w:cs="Times New Roman"/>
      <w:sz w:val="22"/>
      <w:szCs w:val="22"/>
      <w:lang w:val="en-US" w:eastAsia="zh-CN" w:bidi="ar-SA"/>
    </w:rPr>
  </w:style>
  <w:style w:type="paragraph" w:customStyle="1" w:styleId="2802">
    <w:name w:val="2DA1F6B7BF3A409491B673CB6D5FAE11"/>
    <w:qFormat/>
    <w:uiPriority w:val="0"/>
    <w:pPr>
      <w:spacing w:after="200" w:line="276" w:lineRule="auto"/>
    </w:pPr>
    <w:rPr>
      <w:rFonts w:ascii="Calibri" w:hAnsi="Calibri" w:eastAsia="宋体" w:cs="Times New Roman"/>
      <w:sz w:val="22"/>
      <w:szCs w:val="22"/>
      <w:lang w:val="en-US" w:eastAsia="en-US" w:bidi="ar-SA"/>
    </w:rPr>
  </w:style>
  <w:style w:type="paragraph" w:customStyle="1" w:styleId="2803">
    <w:name w:val="条纹型"/>
    <w:qFormat/>
    <w:uiPriority w:val="0"/>
    <w:pPr>
      <w:tabs>
        <w:tab w:val="center" w:pos="4680"/>
        <w:tab w:val="right" w:pos="9360"/>
      </w:tabs>
    </w:pPr>
    <w:rPr>
      <w:rFonts w:ascii="Calibri" w:hAnsi="Calibri" w:eastAsia="宋体" w:cs="Times New Roman"/>
      <w:sz w:val="22"/>
      <w:szCs w:val="22"/>
      <w:lang w:val="en-US" w:eastAsia="zh-CN" w:bidi="ar-SA"/>
    </w:rPr>
  </w:style>
  <w:style w:type="paragraph" w:customStyle="1" w:styleId="2804">
    <w:name w:val="BDAD28D14BA54D72A8BF62B5176561F3"/>
    <w:qFormat/>
    <w:uiPriority w:val="0"/>
    <w:pPr>
      <w:spacing w:after="200" w:line="276" w:lineRule="auto"/>
    </w:pPr>
    <w:rPr>
      <w:rFonts w:ascii="Calibri" w:hAnsi="Calibri" w:eastAsia="宋体" w:cs="Times New Roman"/>
      <w:sz w:val="22"/>
      <w:szCs w:val="22"/>
      <w:lang w:val="en-US" w:eastAsia="en-US" w:bidi="ar-SA"/>
    </w:rPr>
  </w:style>
  <w:style w:type="paragraph" w:customStyle="1" w:styleId="2805">
    <w:name w:val="B63CC66DD6D54435A4C41D68525F750A"/>
    <w:qFormat/>
    <w:uiPriority w:val="0"/>
    <w:pPr>
      <w:spacing w:after="200" w:line="276" w:lineRule="auto"/>
    </w:pPr>
    <w:rPr>
      <w:rFonts w:ascii="Calibri" w:hAnsi="Calibri" w:eastAsia="宋体" w:cs="Times New Roman"/>
      <w:sz w:val="22"/>
      <w:szCs w:val="22"/>
      <w:lang w:val="en-US" w:eastAsia="en-US" w:bidi="ar-SA"/>
    </w:rPr>
  </w:style>
  <w:style w:type="paragraph" w:customStyle="1" w:styleId="2806">
    <w:name w:val="8278023A40F24508A4195F513E6AB3C9"/>
    <w:qFormat/>
    <w:uiPriority w:val="0"/>
    <w:pPr>
      <w:spacing w:after="200" w:line="276" w:lineRule="auto"/>
    </w:pPr>
    <w:rPr>
      <w:rFonts w:ascii="Calibri" w:hAnsi="Calibri" w:eastAsia="宋体" w:cs="Times New Roman"/>
      <w:sz w:val="22"/>
      <w:szCs w:val="22"/>
      <w:lang w:val="en-US" w:eastAsia="en-US" w:bidi="ar-SA"/>
    </w:rPr>
  </w:style>
  <w:style w:type="paragraph" w:customStyle="1" w:styleId="2807">
    <w:name w:val="运动型(偶数页)"/>
    <w:qFormat/>
    <w:uiPriority w:val="0"/>
    <w:pPr>
      <w:tabs>
        <w:tab w:val="center" w:pos="4680"/>
        <w:tab w:val="right" w:pos="9360"/>
      </w:tabs>
    </w:pPr>
    <w:rPr>
      <w:rFonts w:ascii="Calibri" w:hAnsi="Calibri" w:eastAsia="宋体" w:cs="Times New Roman"/>
      <w:sz w:val="22"/>
      <w:szCs w:val="22"/>
      <w:lang w:val="en-US" w:eastAsia="zh-CN" w:bidi="ar-SA"/>
    </w:rPr>
  </w:style>
  <w:style w:type="paragraph" w:customStyle="1" w:styleId="2808">
    <w:name w:val="28CD904390274BA4AB8C1FE3E55861C4"/>
    <w:qFormat/>
    <w:uiPriority w:val="0"/>
    <w:pPr>
      <w:spacing w:after="200" w:line="276" w:lineRule="auto"/>
    </w:pPr>
    <w:rPr>
      <w:rFonts w:ascii="Calibri" w:hAnsi="Calibri" w:eastAsia="宋体" w:cs="Times New Roman"/>
      <w:sz w:val="22"/>
      <w:szCs w:val="22"/>
      <w:lang w:val="en-US" w:eastAsia="en-US" w:bidi="ar-SA"/>
    </w:rPr>
  </w:style>
  <w:style w:type="paragraph" w:customStyle="1" w:styleId="2809">
    <w:name w:val="运动型(奇数页)"/>
    <w:qFormat/>
    <w:uiPriority w:val="0"/>
    <w:pPr>
      <w:tabs>
        <w:tab w:val="center" w:pos="4680"/>
        <w:tab w:val="right" w:pos="9360"/>
      </w:tabs>
    </w:pPr>
    <w:rPr>
      <w:rFonts w:ascii="Calibri" w:hAnsi="Calibri" w:eastAsia="宋体" w:cs="Times New Roman"/>
      <w:sz w:val="22"/>
      <w:szCs w:val="22"/>
      <w:lang w:val="en-US" w:eastAsia="zh-CN" w:bidi="ar-SA"/>
    </w:rPr>
  </w:style>
  <w:style w:type="paragraph" w:customStyle="1" w:styleId="2810">
    <w:name w:val="DCAF7A472D494B55933635A3A7D70E92"/>
    <w:qFormat/>
    <w:uiPriority w:val="0"/>
    <w:pPr>
      <w:spacing w:after="200" w:line="276" w:lineRule="auto"/>
    </w:pPr>
    <w:rPr>
      <w:rFonts w:ascii="Calibri" w:hAnsi="Calibri" w:eastAsia="宋体" w:cs="Times New Roman"/>
      <w:sz w:val="22"/>
      <w:szCs w:val="22"/>
      <w:lang w:val="en-US" w:eastAsia="en-US" w:bidi="ar-SA"/>
    </w:rPr>
  </w:style>
  <w:style w:type="paragraph" w:customStyle="1" w:styleId="2811">
    <w:name w:val="瓷砖型"/>
    <w:qFormat/>
    <w:uiPriority w:val="0"/>
    <w:pPr>
      <w:tabs>
        <w:tab w:val="center" w:pos="4680"/>
        <w:tab w:val="right" w:pos="9360"/>
      </w:tabs>
    </w:pPr>
    <w:rPr>
      <w:rFonts w:ascii="Calibri" w:hAnsi="Calibri" w:eastAsia="宋体" w:cs="Times New Roman"/>
      <w:sz w:val="22"/>
      <w:szCs w:val="22"/>
      <w:lang w:val="en-US" w:eastAsia="zh-CN" w:bidi="ar-SA"/>
    </w:rPr>
  </w:style>
  <w:style w:type="paragraph" w:customStyle="1" w:styleId="2812">
    <w:name w:val="4CD8896B7B8844F0851450730E28A88C"/>
    <w:qFormat/>
    <w:uiPriority w:val="0"/>
    <w:pPr>
      <w:spacing w:after="200" w:line="276" w:lineRule="auto"/>
    </w:pPr>
    <w:rPr>
      <w:rFonts w:ascii="Calibri" w:hAnsi="Calibri" w:eastAsia="宋体" w:cs="Times New Roman"/>
      <w:sz w:val="22"/>
      <w:szCs w:val="22"/>
      <w:lang w:val="en-US" w:eastAsia="en-US" w:bidi="ar-SA"/>
    </w:rPr>
  </w:style>
  <w:style w:type="paragraph" w:customStyle="1" w:styleId="2813">
    <w:name w:val="反差型(偶数页)"/>
    <w:qFormat/>
    <w:uiPriority w:val="0"/>
    <w:pPr>
      <w:tabs>
        <w:tab w:val="center" w:pos="4680"/>
        <w:tab w:val="right" w:pos="9360"/>
      </w:tabs>
    </w:pPr>
    <w:rPr>
      <w:rFonts w:ascii="Calibri" w:hAnsi="Calibri" w:eastAsia="宋体" w:cs="Times New Roman"/>
      <w:sz w:val="22"/>
      <w:szCs w:val="22"/>
      <w:lang w:val="en-US" w:eastAsia="zh-CN" w:bidi="ar-SA"/>
    </w:rPr>
  </w:style>
  <w:style w:type="paragraph" w:customStyle="1" w:styleId="2814">
    <w:name w:val="EB7A09B0C2354C9E8E853DF18D83BECB"/>
    <w:qFormat/>
    <w:uiPriority w:val="0"/>
    <w:pPr>
      <w:spacing w:after="200" w:line="276" w:lineRule="auto"/>
    </w:pPr>
    <w:rPr>
      <w:rFonts w:ascii="Calibri" w:hAnsi="Calibri" w:eastAsia="宋体" w:cs="Times New Roman"/>
      <w:sz w:val="22"/>
      <w:szCs w:val="22"/>
      <w:lang w:val="en-US" w:eastAsia="en-US" w:bidi="ar-SA"/>
    </w:rPr>
  </w:style>
  <w:style w:type="paragraph" w:customStyle="1" w:styleId="2815">
    <w:name w:val="反差型(奇数页)"/>
    <w:qFormat/>
    <w:uiPriority w:val="0"/>
    <w:pPr>
      <w:tabs>
        <w:tab w:val="center" w:pos="4680"/>
        <w:tab w:val="right" w:pos="9360"/>
      </w:tabs>
    </w:pPr>
    <w:rPr>
      <w:rFonts w:ascii="Calibri" w:hAnsi="Calibri" w:eastAsia="宋体" w:cs="Times New Roman"/>
      <w:sz w:val="22"/>
      <w:szCs w:val="22"/>
      <w:lang w:val="en-US" w:eastAsia="zh-CN" w:bidi="ar-SA"/>
    </w:rPr>
  </w:style>
  <w:style w:type="paragraph" w:customStyle="1" w:styleId="2816">
    <w:name w:val="2E807CA30A844CA6A18A64C346ACD61A"/>
    <w:qFormat/>
    <w:uiPriority w:val="0"/>
    <w:pPr>
      <w:spacing w:after="200" w:line="276" w:lineRule="auto"/>
    </w:pPr>
    <w:rPr>
      <w:rFonts w:ascii="Calibri" w:hAnsi="Calibri" w:eastAsia="宋体" w:cs="Times New Roman"/>
      <w:sz w:val="22"/>
      <w:szCs w:val="22"/>
      <w:lang w:val="en-US" w:eastAsia="en-US" w:bidi="ar-SA"/>
    </w:rPr>
  </w:style>
  <w:style w:type="paragraph" w:customStyle="1" w:styleId="2817">
    <w:name w:val="02993E176E3049AF925F3C0717059687"/>
    <w:qFormat/>
    <w:uiPriority w:val="0"/>
    <w:pPr>
      <w:spacing w:after="200" w:line="276" w:lineRule="auto"/>
    </w:pPr>
    <w:rPr>
      <w:rFonts w:ascii="Calibri" w:hAnsi="Calibri" w:eastAsia="宋体" w:cs="Times New Roman"/>
      <w:sz w:val="22"/>
      <w:szCs w:val="22"/>
      <w:lang w:val="en-US" w:eastAsia="en-US" w:bidi="ar-SA"/>
    </w:rPr>
  </w:style>
  <w:style w:type="paragraph" w:customStyle="1" w:styleId="2818">
    <w:name w:val="9C479F3C90EB4FF8955A4246B7A5D03E"/>
    <w:qFormat/>
    <w:uiPriority w:val="0"/>
    <w:pPr>
      <w:spacing w:after="200" w:line="276" w:lineRule="auto"/>
    </w:pPr>
    <w:rPr>
      <w:rFonts w:ascii="Calibri" w:hAnsi="Calibri" w:eastAsia="宋体" w:cs="Times New Roman"/>
      <w:sz w:val="22"/>
      <w:szCs w:val="22"/>
      <w:lang w:val="en-US" w:eastAsia="en-US" w:bidi="ar-SA"/>
    </w:rPr>
  </w:style>
  <w:style w:type="paragraph" w:customStyle="1" w:styleId="2819">
    <w:name w:val="76875A5014DD4C7AB3071855AAD072FA"/>
    <w:qFormat/>
    <w:uiPriority w:val="0"/>
    <w:pPr>
      <w:spacing w:after="200" w:line="276" w:lineRule="auto"/>
    </w:pPr>
    <w:rPr>
      <w:rFonts w:ascii="Calibri" w:hAnsi="Calibri" w:eastAsia="宋体" w:cs="Times New Roman"/>
      <w:sz w:val="22"/>
      <w:szCs w:val="22"/>
      <w:lang w:val="en-US" w:eastAsia="en-US" w:bidi="ar-SA"/>
    </w:rPr>
  </w:style>
  <w:style w:type="paragraph" w:customStyle="1" w:styleId="2820">
    <w:name w:val="空白(三栏)"/>
    <w:qFormat/>
    <w:uiPriority w:val="0"/>
    <w:pPr>
      <w:tabs>
        <w:tab w:val="center" w:pos="4680"/>
        <w:tab w:val="right" w:pos="9360"/>
      </w:tabs>
    </w:pPr>
    <w:rPr>
      <w:rFonts w:ascii="Calibri" w:hAnsi="Calibri" w:eastAsia="宋体" w:cs="Times New Roman"/>
      <w:sz w:val="22"/>
      <w:szCs w:val="22"/>
      <w:lang w:val="en-US" w:eastAsia="zh-CN" w:bidi="ar-SA"/>
    </w:rPr>
  </w:style>
  <w:style w:type="paragraph" w:customStyle="1" w:styleId="2821">
    <w:name w:val="AA984008E79348DCBB1A11C133477F07"/>
    <w:qFormat/>
    <w:uiPriority w:val="0"/>
    <w:pPr>
      <w:spacing w:after="200" w:line="276" w:lineRule="auto"/>
    </w:pPr>
    <w:rPr>
      <w:rFonts w:ascii="Calibri" w:hAnsi="Calibri" w:eastAsia="宋体" w:cs="Times New Roman"/>
      <w:sz w:val="22"/>
      <w:szCs w:val="22"/>
      <w:lang w:val="en-US" w:eastAsia="en-US" w:bidi="ar-SA"/>
    </w:rPr>
  </w:style>
  <w:style w:type="paragraph" w:customStyle="1" w:styleId="2822">
    <w:name w:val="838BF14986B14F0F88E1F81B2F0B3DE9"/>
    <w:qFormat/>
    <w:uiPriority w:val="0"/>
    <w:pPr>
      <w:spacing w:after="200" w:line="276" w:lineRule="auto"/>
    </w:pPr>
    <w:rPr>
      <w:rFonts w:ascii="Calibri" w:hAnsi="Calibri" w:eastAsia="宋体" w:cs="Times New Roman"/>
      <w:sz w:val="22"/>
      <w:szCs w:val="22"/>
      <w:lang w:val="en-US" w:eastAsia="en-US" w:bidi="ar-SA"/>
    </w:rPr>
  </w:style>
  <w:style w:type="paragraph" w:customStyle="1" w:styleId="2823">
    <w:name w:val="7F82A4FBB3774BE092E0478D25B2FC74"/>
    <w:qFormat/>
    <w:uiPriority w:val="0"/>
    <w:pPr>
      <w:spacing w:after="200" w:line="276" w:lineRule="auto"/>
    </w:pPr>
    <w:rPr>
      <w:rFonts w:ascii="Calibri" w:hAnsi="Calibri" w:eastAsia="宋体" w:cs="Times New Roman"/>
      <w:sz w:val="22"/>
      <w:szCs w:val="22"/>
      <w:lang w:val="en-US" w:eastAsia="en-US" w:bidi="ar-SA"/>
    </w:rPr>
  </w:style>
  <w:style w:type="paragraph" w:customStyle="1" w:styleId="2824">
    <w:name w:val="1335CC572C174141BD9EDD9BE32E4400"/>
    <w:qFormat/>
    <w:uiPriority w:val="0"/>
    <w:pPr>
      <w:spacing w:after="200" w:line="276" w:lineRule="auto"/>
    </w:pPr>
    <w:rPr>
      <w:rFonts w:ascii="Calibri" w:hAnsi="Calibri" w:eastAsia="宋体" w:cs="Times New Roman"/>
      <w:sz w:val="22"/>
      <w:szCs w:val="22"/>
      <w:lang w:val="en-US" w:eastAsia="en-US" w:bidi="ar-SA"/>
    </w:rPr>
  </w:style>
  <w:style w:type="paragraph" w:customStyle="1" w:styleId="2825">
    <w:name w:val="2FC08363847841A48EDF0EDF1CDB3E95"/>
    <w:qFormat/>
    <w:uiPriority w:val="0"/>
    <w:pPr>
      <w:spacing w:after="200" w:line="276" w:lineRule="auto"/>
    </w:pPr>
    <w:rPr>
      <w:rFonts w:ascii="Calibri" w:hAnsi="Calibri" w:eastAsia="宋体" w:cs="Times New Roman"/>
      <w:sz w:val="22"/>
      <w:szCs w:val="22"/>
      <w:lang w:val="en-US" w:eastAsia="en-US" w:bidi="ar-SA"/>
    </w:rPr>
  </w:style>
  <w:style w:type="paragraph" w:customStyle="1" w:styleId="2826">
    <w:name w:val="5009028179EB4215B7ECF4B014D690EF"/>
    <w:qFormat/>
    <w:uiPriority w:val="0"/>
    <w:pPr>
      <w:spacing w:after="200" w:line="276" w:lineRule="auto"/>
    </w:pPr>
    <w:rPr>
      <w:rFonts w:ascii="Calibri" w:hAnsi="Calibri" w:eastAsia="宋体" w:cs="Times New Roman"/>
      <w:sz w:val="22"/>
      <w:szCs w:val="22"/>
      <w:lang w:val="en-US" w:eastAsia="en-US" w:bidi="ar-SA"/>
    </w:rPr>
  </w:style>
  <w:style w:type="paragraph" w:customStyle="1" w:styleId="2827">
    <w:name w:val="0B4F4D1CD8114323A07A4CC47F4CA85C"/>
    <w:qFormat/>
    <w:uiPriority w:val="0"/>
    <w:pPr>
      <w:spacing w:after="200" w:line="276" w:lineRule="auto"/>
    </w:pPr>
    <w:rPr>
      <w:rFonts w:ascii="Calibri" w:hAnsi="Calibri" w:eastAsia="宋体" w:cs="Times New Roman"/>
      <w:sz w:val="22"/>
      <w:szCs w:val="22"/>
      <w:lang w:val="en-US" w:eastAsia="en-US" w:bidi="ar-SA"/>
    </w:rPr>
  </w:style>
  <w:style w:type="paragraph" w:customStyle="1" w:styleId="2828">
    <w:name w:val="6FBB80E33D104F0AA46CBF77B01403EF"/>
    <w:qFormat/>
    <w:uiPriority w:val="0"/>
    <w:pPr>
      <w:spacing w:after="200" w:line="276" w:lineRule="auto"/>
    </w:pPr>
    <w:rPr>
      <w:rFonts w:ascii="Calibri" w:hAnsi="Calibri" w:eastAsia="宋体" w:cs="Times New Roman"/>
      <w:sz w:val="22"/>
      <w:szCs w:val="22"/>
      <w:lang w:val="en-US" w:eastAsia="en-US" w:bidi="ar-SA"/>
    </w:rPr>
  </w:style>
  <w:style w:type="paragraph" w:customStyle="1" w:styleId="2829">
    <w:name w:val="E615EFFB1253432EA6F3A4D28518F9E8"/>
    <w:qFormat/>
    <w:uiPriority w:val="0"/>
    <w:pPr>
      <w:spacing w:after="200" w:line="276" w:lineRule="auto"/>
    </w:pPr>
    <w:rPr>
      <w:rFonts w:ascii="Calibri" w:hAnsi="Calibri" w:eastAsia="宋体" w:cs="Times New Roman"/>
      <w:sz w:val="22"/>
      <w:szCs w:val="22"/>
      <w:lang w:val="en-US" w:eastAsia="en-US" w:bidi="ar-SA"/>
    </w:rPr>
  </w:style>
  <w:style w:type="paragraph" w:customStyle="1" w:styleId="2830">
    <w:name w:val="A5481E12BDBF4780BAD59C112016986E"/>
    <w:qFormat/>
    <w:uiPriority w:val="0"/>
    <w:pPr>
      <w:spacing w:after="200" w:line="276" w:lineRule="auto"/>
    </w:pPr>
    <w:rPr>
      <w:rFonts w:ascii="Calibri" w:hAnsi="Calibri" w:eastAsia="宋体" w:cs="Times New Roman"/>
      <w:sz w:val="22"/>
      <w:szCs w:val="22"/>
      <w:lang w:val="en-US" w:eastAsia="en-US" w:bidi="ar-SA"/>
    </w:rPr>
  </w:style>
  <w:style w:type="paragraph" w:customStyle="1" w:styleId="2831">
    <w:name w:val="CC7B87DFFF884927B4D9710F47515428"/>
    <w:qFormat/>
    <w:uiPriority w:val="0"/>
    <w:pPr>
      <w:spacing w:after="200" w:line="276" w:lineRule="auto"/>
    </w:pPr>
    <w:rPr>
      <w:rFonts w:ascii="Calibri" w:hAnsi="Calibri" w:eastAsia="宋体" w:cs="Times New Roman"/>
      <w:sz w:val="22"/>
      <w:szCs w:val="22"/>
      <w:lang w:val="en-US" w:eastAsia="en-US" w:bidi="ar-SA"/>
    </w:rPr>
  </w:style>
  <w:style w:type="paragraph" w:customStyle="1" w:styleId="2832">
    <w:name w:val="DC7B4D59A27549A79124B56BE4EE7A74"/>
    <w:qFormat/>
    <w:uiPriority w:val="0"/>
    <w:pPr>
      <w:spacing w:after="200" w:line="276" w:lineRule="auto"/>
    </w:pPr>
    <w:rPr>
      <w:rFonts w:ascii="Calibri" w:hAnsi="Calibri" w:eastAsia="宋体" w:cs="Times New Roman"/>
      <w:sz w:val="22"/>
      <w:szCs w:val="22"/>
      <w:lang w:val="en-US" w:eastAsia="en-US" w:bidi="ar-SA"/>
    </w:rPr>
  </w:style>
  <w:style w:type="paragraph" w:customStyle="1" w:styleId="2833">
    <w:name w:val="E0A73C59C11245D59ED59717BBEFCADA"/>
    <w:qFormat/>
    <w:uiPriority w:val="0"/>
    <w:pPr>
      <w:spacing w:after="200" w:line="276" w:lineRule="auto"/>
    </w:pPr>
    <w:rPr>
      <w:rFonts w:ascii="Calibri" w:hAnsi="Calibri" w:eastAsia="宋体" w:cs="Times New Roman"/>
      <w:sz w:val="22"/>
      <w:szCs w:val="22"/>
      <w:lang w:val="en-US" w:eastAsia="en-US" w:bidi="ar-SA"/>
    </w:rPr>
  </w:style>
  <w:style w:type="paragraph" w:customStyle="1" w:styleId="2834">
    <w:name w:val="7392FFF2A99B412380F8FEF3A25D511A"/>
    <w:qFormat/>
    <w:uiPriority w:val="0"/>
    <w:pPr>
      <w:spacing w:after="200" w:line="276" w:lineRule="auto"/>
    </w:pPr>
    <w:rPr>
      <w:rFonts w:ascii="Calibri" w:hAnsi="Calibri" w:eastAsia="宋体" w:cs="Times New Roman"/>
      <w:sz w:val="22"/>
      <w:szCs w:val="22"/>
      <w:lang w:val="en-US" w:eastAsia="en-US" w:bidi="ar-SA"/>
    </w:rPr>
  </w:style>
  <w:style w:type="paragraph" w:customStyle="1" w:styleId="2835">
    <w:name w:val="8C238DBD48394F36A345AC0B5CE3E6F0"/>
    <w:qFormat/>
    <w:uiPriority w:val="0"/>
    <w:pPr>
      <w:spacing w:after="200" w:line="276" w:lineRule="auto"/>
    </w:pPr>
    <w:rPr>
      <w:rFonts w:ascii="Calibri" w:hAnsi="Calibri" w:eastAsia="宋体" w:cs="Times New Roman"/>
      <w:sz w:val="22"/>
      <w:szCs w:val="22"/>
      <w:lang w:val="en-US" w:eastAsia="en-US" w:bidi="ar-SA"/>
    </w:rPr>
  </w:style>
  <w:style w:type="paragraph" w:customStyle="1" w:styleId="2836">
    <w:name w:val="753CB35BCE7340739DDE2CE324B2EB41"/>
    <w:qFormat/>
    <w:uiPriority w:val="0"/>
    <w:pPr>
      <w:spacing w:after="200" w:line="276" w:lineRule="auto"/>
    </w:pPr>
    <w:rPr>
      <w:rFonts w:ascii="Calibri" w:hAnsi="Calibri" w:eastAsia="宋体" w:cs="Times New Roman"/>
      <w:sz w:val="22"/>
      <w:szCs w:val="22"/>
      <w:lang w:val="en-US" w:eastAsia="en-US" w:bidi="ar-SA"/>
    </w:rPr>
  </w:style>
  <w:style w:type="paragraph" w:customStyle="1" w:styleId="2837">
    <w:name w:val="AE03699F606F4DF18D223C72E93942E5"/>
    <w:qFormat/>
    <w:uiPriority w:val="0"/>
    <w:pPr>
      <w:spacing w:after="200" w:line="276" w:lineRule="auto"/>
    </w:pPr>
    <w:rPr>
      <w:rFonts w:ascii="Calibri" w:hAnsi="Calibri" w:eastAsia="宋体" w:cs="Times New Roman"/>
      <w:sz w:val="22"/>
      <w:szCs w:val="22"/>
      <w:lang w:val="en-US" w:eastAsia="en-US" w:bidi="ar-SA"/>
    </w:rPr>
  </w:style>
  <w:style w:type="paragraph" w:customStyle="1" w:styleId="2838">
    <w:name w:val="64CD02B0D13B4F4D9E92661AA7CCEFF8"/>
    <w:qFormat/>
    <w:uiPriority w:val="0"/>
    <w:pPr>
      <w:spacing w:after="200" w:line="276" w:lineRule="auto"/>
    </w:pPr>
    <w:rPr>
      <w:rFonts w:ascii="Calibri" w:hAnsi="Calibri" w:eastAsia="宋体" w:cs="Times New Roman"/>
      <w:sz w:val="22"/>
      <w:szCs w:val="22"/>
      <w:lang w:val="en-US" w:eastAsia="en-US" w:bidi="ar-SA"/>
    </w:rPr>
  </w:style>
  <w:style w:type="paragraph" w:customStyle="1" w:styleId="2839">
    <w:name w:val="4CF912E0411E4D3CB34DCD426B646C0A"/>
    <w:qFormat/>
    <w:uiPriority w:val="0"/>
    <w:pPr>
      <w:spacing w:after="200" w:line="276" w:lineRule="auto"/>
    </w:pPr>
    <w:rPr>
      <w:rFonts w:ascii="Calibri" w:hAnsi="Calibri" w:eastAsia="宋体" w:cs="Times New Roman"/>
      <w:sz w:val="22"/>
      <w:szCs w:val="22"/>
      <w:lang w:val="en-US" w:eastAsia="en-US" w:bidi="ar-SA"/>
    </w:rPr>
  </w:style>
  <w:style w:type="paragraph" w:customStyle="1" w:styleId="2840">
    <w:name w:val="00F8E1E544B34D4C9851D774F635F7D8"/>
    <w:qFormat/>
    <w:uiPriority w:val="0"/>
    <w:pPr>
      <w:spacing w:after="200" w:line="276" w:lineRule="auto"/>
    </w:pPr>
    <w:rPr>
      <w:rFonts w:ascii="Calibri" w:hAnsi="Calibri" w:eastAsia="宋体" w:cs="Times New Roman"/>
      <w:sz w:val="22"/>
      <w:szCs w:val="22"/>
      <w:lang w:val="en-US" w:eastAsia="en-US" w:bidi="ar-SA"/>
    </w:rPr>
  </w:style>
  <w:style w:type="paragraph" w:customStyle="1" w:styleId="2841">
    <w:name w:val="FA1BF5CC0D494C3E8C133103EA1498DB"/>
    <w:qFormat/>
    <w:uiPriority w:val="0"/>
    <w:pPr>
      <w:spacing w:after="200" w:line="276" w:lineRule="auto"/>
    </w:pPr>
    <w:rPr>
      <w:rFonts w:ascii="Calibri" w:hAnsi="Calibri" w:eastAsia="宋体" w:cs="Times New Roman"/>
      <w:sz w:val="22"/>
      <w:szCs w:val="22"/>
      <w:lang w:val="en-US" w:eastAsia="en-US" w:bidi="ar-SA"/>
    </w:rPr>
  </w:style>
  <w:style w:type="paragraph" w:customStyle="1" w:styleId="2842">
    <w:name w:val="6E9263EB931D448F88DF3EF121640D9B"/>
    <w:qFormat/>
    <w:uiPriority w:val="0"/>
    <w:pPr>
      <w:spacing w:after="200" w:line="276" w:lineRule="auto"/>
    </w:pPr>
    <w:rPr>
      <w:rFonts w:ascii="Calibri" w:hAnsi="Calibri" w:eastAsia="宋体" w:cs="Times New Roman"/>
      <w:sz w:val="22"/>
      <w:szCs w:val="22"/>
      <w:lang w:val="en-US" w:eastAsia="en-US" w:bidi="ar-SA"/>
    </w:rPr>
  </w:style>
  <w:style w:type="paragraph" w:customStyle="1" w:styleId="2843">
    <w:name w:val="条纹型1"/>
    <w:qFormat/>
    <w:uiPriority w:val="0"/>
    <w:pPr>
      <w:tabs>
        <w:tab w:val="center" w:pos="4680"/>
        <w:tab w:val="right" w:pos="9360"/>
      </w:tabs>
    </w:pPr>
    <w:rPr>
      <w:rFonts w:ascii="Calibri" w:hAnsi="Calibri" w:eastAsia="宋体" w:cs="Times New Roman"/>
      <w:sz w:val="22"/>
      <w:szCs w:val="22"/>
      <w:lang w:val="en-US" w:eastAsia="zh-CN" w:bidi="ar-SA"/>
    </w:rPr>
  </w:style>
  <w:style w:type="paragraph" w:customStyle="1" w:styleId="2844">
    <w:name w:val="A35D688F792345B0882E15D6F34F24D5"/>
    <w:qFormat/>
    <w:uiPriority w:val="0"/>
    <w:pPr>
      <w:spacing w:after="200" w:line="276" w:lineRule="auto"/>
    </w:pPr>
    <w:rPr>
      <w:rFonts w:ascii="Calibri" w:hAnsi="Calibri" w:eastAsia="宋体" w:cs="Times New Roman"/>
      <w:sz w:val="22"/>
      <w:szCs w:val="22"/>
      <w:lang w:val="en-US" w:eastAsia="en-US" w:bidi="ar-SA"/>
    </w:rPr>
  </w:style>
  <w:style w:type="paragraph" w:customStyle="1" w:styleId="2845">
    <w:name w:val="40F3000325E545A2BD0E036C9A49E945"/>
    <w:qFormat/>
    <w:uiPriority w:val="0"/>
    <w:pPr>
      <w:spacing w:after="200" w:line="276" w:lineRule="auto"/>
    </w:pPr>
    <w:rPr>
      <w:rFonts w:ascii="Calibri" w:hAnsi="Calibri" w:eastAsia="宋体" w:cs="Times New Roman"/>
      <w:sz w:val="22"/>
      <w:szCs w:val="22"/>
      <w:lang w:val="en-US" w:eastAsia="en-US" w:bidi="ar-SA"/>
    </w:rPr>
  </w:style>
  <w:style w:type="paragraph" w:customStyle="1" w:styleId="2846">
    <w:name w:val="FDB53E1FF4ED412FA89AAC78518ED38F"/>
    <w:qFormat/>
    <w:uiPriority w:val="0"/>
    <w:pPr>
      <w:spacing w:after="200" w:line="276" w:lineRule="auto"/>
    </w:pPr>
    <w:rPr>
      <w:rFonts w:ascii="Calibri" w:hAnsi="Calibri" w:eastAsia="宋体" w:cs="Times New Roman"/>
      <w:sz w:val="22"/>
      <w:szCs w:val="22"/>
      <w:lang w:val="en-US" w:eastAsia="en-US" w:bidi="ar-SA"/>
    </w:rPr>
  </w:style>
  <w:style w:type="paragraph" w:customStyle="1" w:styleId="2847">
    <w:name w:val="1F56AABE8B1D4B0F81477424D829C02F"/>
    <w:qFormat/>
    <w:uiPriority w:val="0"/>
    <w:pPr>
      <w:spacing w:after="200" w:line="276" w:lineRule="auto"/>
    </w:pPr>
    <w:rPr>
      <w:rFonts w:ascii="Calibri" w:hAnsi="Calibri" w:eastAsia="宋体" w:cs="Times New Roman"/>
      <w:sz w:val="22"/>
      <w:szCs w:val="22"/>
      <w:lang w:val="en-US" w:eastAsia="en-US" w:bidi="ar-SA"/>
    </w:rPr>
  </w:style>
  <w:style w:type="paragraph" w:customStyle="1" w:styleId="2848">
    <w:name w:val="8C3A1AC7A131436CB417E8B4B1C8DFBE"/>
    <w:qFormat/>
    <w:uiPriority w:val="0"/>
    <w:pPr>
      <w:spacing w:after="200" w:line="276" w:lineRule="auto"/>
    </w:pPr>
    <w:rPr>
      <w:rFonts w:ascii="Calibri" w:hAnsi="Calibri" w:eastAsia="宋体" w:cs="Times New Roman"/>
      <w:sz w:val="22"/>
      <w:szCs w:val="22"/>
      <w:lang w:val="en-US" w:eastAsia="en-US" w:bidi="ar-SA"/>
    </w:rPr>
  </w:style>
  <w:style w:type="paragraph" w:customStyle="1" w:styleId="2849">
    <w:name w:val="54E3CDE6E3AF43DD826F6158DCE490D6"/>
    <w:qFormat/>
    <w:uiPriority w:val="0"/>
    <w:pPr>
      <w:spacing w:after="200" w:line="276" w:lineRule="auto"/>
    </w:pPr>
    <w:rPr>
      <w:rFonts w:ascii="Calibri" w:hAnsi="Calibri" w:eastAsia="宋体" w:cs="Times New Roman"/>
      <w:sz w:val="22"/>
      <w:szCs w:val="22"/>
      <w:lang w:val="en-US" w:eastAsia="en-US" w:bidi="ar-SA"/>
    </w:rPr>
  </w:style>
  <w:style w:type="paragraph" w:customStyle="1" w:styleId="2850">
    <w:name w:val="照射型"/>
    <w:qFormat/>
    <w:uiPriority w:val="0"/>
    <w:pPr>
      <w:tabs>
        <w:tab w:val="center" w:pos="4680"/>
        <w:tab w:val="right" w:pos="9360"/>
      </w:tabs>
    </w:pPr>
    <w:rPr>
      <w:rFonts w:ascii="Calibri" w:hAnsi="Calibri" w:eastAsia="宋体" w:cs="Times New Roman"/>
      <w:sz w:val="22"/>
      <w:szCs w:val="22"/>
      <w:lang w:val="en-US" w:eastAsia="zh-CN" w:bidi="ar-SA"/>
    </w:rPr>
  </w:style>
  <w:style w:type="paragraph" w:customStyle="1" w:styleId="2851">
    <w:name w:val="973BFD90D1CD46B28A086E8638CD8182"/>
    <w:qFormat/>
    <w:uiPriority w:val="0"/>
    <w:pPr>
      <w:spacing w:after="200" w:line="276" w:lineRule="auto"/>
    </w:pPr>
    <w:rPr>
      <w:rFonts w:ascii="Calibri" w:hAnsi="Calibri" w:eastAsia="宋体" w:cs="Times New Roman"/>
      <w:sz w:val="22"/>
      <w:szCs w:val="22"/>
      <w:lang w:val="en-US" w:eastAsia="en-US" w:bidi="ar-SA"/>
    </w:rPr>
  </w:style>
  <w:style w:type="paragraph" w:customStyle="1" w:styleId="2852">
    <w:name w:val="7F139D3851104D19AACA7D1206C5AF3E"/>
    <w:qFormat/>
    <w:uiPriority w:val="0"/>
    <w:pPr>
      <w:spacing w:after="200" w:line="276" w:lineRule="auto"/>
    </w:pPr>
    <w:rPr>
      <w:rFonts w:ascii="Calibri" w:hAnsi="Calibri" w:eastAsia="宋体" w:cs="Times New Roman"/>
      <w:sz w:val="22"/>
      <w:szCs w:val="22"/>
      <w:lang w:val="en-US" w:eastAsia="en-US" w:bidi="ar-SA"/>
    </w:rPr>
  </w:style>
  <w:style w:type="paragraph" w:customStyle="1" w:styleId="2853">
    <w:name w:val="2C8AD42D2CD7492CB3313890FF55277D"/>
    <w:qFormat/>
    <w:uiPriority w:val="0"/>
    <w:pPr>
      <w:spacing w:after="200" w:line="276" w:lineRule="auto"/>
    </w:pPr>
    <w:rPr>
      <w:rFonts w:ascii="Calibri" w:hAnsi="Calibri" w:eastAsia="宋体" w:cs="Times New Roman"/>
      <w:sz w:val="22"/>
      <w:szCs w:val="22"/>
      <w:lang w:val="en-US" w:eastAsia="en-US" w:bidi="ar-SA"/>
    </w:rPr>
  </w:style>
  <w:style w:type="paragraph" w:customStyle="1" w:styleId="2854">
    <w:name w:val="运动型(偶数页)1"/>
    <w:qFormat/>
    <w:uiPriority w:val="0"/>
    <w:pPr>
      <w:tabs>
        <w:tab w:val="center" w:pos="4680"/>
        <w:tab w:val="right" w:pos="9360"/>
      </w:tabs>
    </w:pPr>
    <w:rPr>
      <w:rFonts w:ascii="Calibri" w:hAnsi="Calibri" w:eastAsia="宋体" w:cs="Times New Roman"/>
      <w:sz w:val="22"/>
      <w:szCs w:val="22"/>
      <w:lang w:val="en-US" w:eastAsia="zh-CN" w:bidi="ar-SA"/>
    </w:rPr>
  </w:style>
  <w:style w:type="paragraph" w:customStyle="1" w:styleId="2855">
    <w:name w:val="运动型(奇数页)1"/>
    <w:qFormat/>
    <w:uiPriority w:val="0"/>
    <w:pPr>
      <w:tabs>
        <w:tab w:val="center" w:pos="4680"/>
        <w:tab w:val="right" w:pos="9360"/>
      </w:tabs>
    </w:pPr>
    <w:rPr>
      <w:rFonts w:ascii="Calibri" w:hAnsi="Calibri" w:eastAsia="宋体" w:cs="Times New Roman"/>
      <w:sz w:val="22"/>
      <w:szCs w:val="22"/>
      <w:lang w:val="en-US" w:eastAsia="zh-CN" w:bidi="ar-SA"/>
    </w:rPr>
  </w:style>
  <w:style w:type="paragraph" w:customStyle="1" w:styleId="2856">
    <w:name w:val="9C7B25F344934C51959AFAD514A49F85"/>
    <w:qFormat/>
    <w:uiPriority w:val="0"/>
    <w:pPr>
      <w:spacing w:after="200" w:line="276" w:lineRule="auto"/>
    </w:pPr>
    <w:rPr>
      <w:rFonts w:ascii="Calibri" w:hAnsi="Calibri" w:eastAsia="宋体" w:cs="Times New Roman"/>
      <w:sz w:val="22"/>
      <w:szCs w:val="22"/>
      <w:lang w:val="en-US" w:eastAsia="en-US" w:bidi="ar-SA"/>
    </w:rPr>
  </w:style>
  <w:style w:type="paragraph" w:customStyle="1" w:styleId="2857">
    <w:name w:val="F98E686783EF410EAD9E842636733610"/>
    <w:qFormat/>
    <w:uiPriority w:val="0"/>
    <w:pPr>
      <w:spacing w:after="200" w:line="276" w:lineRule="auto"/>
    </w:pPr>
    <w:rPr>
      <w:rFonts w:ascii="Calibri" w:hAnsi="Calibri" w:eastAsia="宋体" w:cs="Times New Roman"/>
      <w:sz w:val="22"/>
      <w:szCs w:val="22"/>
      <w:lang w:val="en-US" w:eastAsia="en-US" w:bidi="ar-SA"/>
    </w:rPr>
  </w:style>
  <w:style w:type="paragraph" w:customStyle="1" w:styleId="2858">
    <w:name w:val="瓷砖型1"/>
    <w:qFormat/>
    <w:uiPriority w:val="0"/>
    <w:pPr>
      <w:tabs>
        <w:tab w:val="center" w:pos="4680"/>
        <w:tab w:val="right" w:pos="9360"/>
      </w:tabs>
    </w:pPr>
    <w:rPr>
      <w:rFonts w:ascii="Calibri" w:hAnsi="Calibri" w:eastAsia="宋体" w:cs="Times New Roman"/>
      <w:sz w:val="22"/>
      <w:szCs w:val="22"/>
      <w:lang w:val="en-US" w:eastAsia="zh-CN" w:bidi="ar-SA"/>
    </w:rPr>
  </w:style>
  <w:style w:type="paragraph" w:customStyle="1" w:styleId="2859">
    <w:name w:val="4579358F0A37454E9D32C6A46FDEDB2A"/>
    <w:qFormat/>
    <w:uiPriority w:val="0"/>
    <w:pPr>
      <w:spacing w:after="200" w:line="276" w:lineRule="auto"/>
    </w:pPr>
    <w:rPr>
      <w:rFonts w:ascii="Calibri" w:hAnsi="Calibri" w:eastAsia="宋体" w:cs="Times New Roman"/>
      <w:sz w:val="22"/>
      <w:szCs w:val="22"/>
      <w:lang w:val="en-US" w:eastAsia="en-US" w:bidi="ar-SA"/>
    </w:rPr>
  </w:style>
  <w:style w:type="paragraph" w:customStyle="1" w:styleId="2860">
    <w:name w:val="3A65A485AD394CC4AEE794BADC3295AA"/>
    <w:qFormat/>
    <w:uiPriority w:val="0"/>
    <w:pPr>
      <w:spacing w:after="200" w:line="276" w:lineRule="auto"/>
    </w:pPr>
    <w:rPr>
      <w:rFonts w:ascii="Calibri" w:hAnsi="Calibri" w:eastAsia="宋体" w:cs="Times New Roman"/>
      <w:sz w:val="22"/>
      <w:szCs w:val="22"/>
      <w:lang w:val="en-US" w:eastAsia="en-US" w:bidi="ar-SA"/>
    </w:rPr>
  </w:style>
  <w:style w:type="paragraph" w:customStyle="1" w:styleId="2861">
    <w:name w:val="E2DBBDFB5F70480CA0089FAFAB9A90D1"/>
    <w:qFormat/>
    <w:uiPriority w:val="0"/>
    <w:pPr>
      <w:spacing w:after="200" w:line="276" w:lineRule="auto"/>
    </w:pPr>
    <w:rPr>
      <w:rFonts w:ascii="Calibri" w:hAnsi="Calibri" w:eastAsia="宋体" w:cs="Times New Roman"/>
      <w:sz w:val="22"/>
      <w:szCs w:val="22"/>
      <w:lang w:val="en-US" w:eastAsia="en-US" w:bidi="ar-SA"/>
    </w:rPr>
  </w:style>
  <w:style w:type="paragraph" w:customStyle="1" w:styleId="2862">
    <w:name w:val="8F2E5FBB1D404C24950A7CF600372E96"/>
    <w:qFormat/>
    <w:uiPriority w:val="0"/>
    <w:pPr>
      <w:spacing w:after="200" w:line="276" w:lineRule="auto"/>
    </w:pPr>
    <w:rPr>
      <w:rFonts w:ascii="Calibri" w:hAnsi="Calibri" w:eastAsia="宋体" w:cs="Times New Roman"/>
      <w:sz w:val="22"/>
      <w:szCs w:val="22"/>
      <w:lang w:val="en-US" w:eastAsia="en-US" w:bidi="ar-SA"/>
    </w:rPr>
  </w:style>
  <w:style w:type="paragraph" w:customStyle="1" w:styleId="2863">
    <w:name w:val="61149E23CE4A482DAA4C830FFFA04A57"/>
    <w:qFormat/>
    <w:uiPriority w:val="0"/>
    <w:pPr>
      <w:spacing w:after="200" w:line="276" w:lineRule="auto"/>
    </w:pPr>
    <w:rPr>
      <w:rFonts w:ascii="Calibri" w:hAnsi="Calibri" w:eastAsia="宋体" w:cs="Times New Roman"/>
      <w:sz w:val="22"/>
      <w:szCs w:val="22"/>
      <w:lang w:val="en-US" w:eastAsia="en-US" w:bidi="ar-SA"/>
    </w:rPr>
  </w:style>
  <w:style w:type="paragraph" w:customStyle="1" w:styleId="2864">
    <w:name w:val="55321F65844F43039D0A62051FDF3209"/>
    <w:qFormat/>
    <w:uiPriority w:val="0"/>
    <w:pPr>
      <w:spacing w:after="200" w:line="276" w:lineRule="auto"/>
    </w:pPr>
    <w:rPr>
      <w:rFonts w:ascii="Calibri" w:hAnsi="Calibri" w:eastAsia="宋体" w:cs="Times New Roman"/>
      <w:sz w:val="22"/>
      <w:szCs w:val="22"/>
      <w:lang w:val="en-US" w:eastAsia="en-US" w:bidi="ar-SA"/>
    </w:rPr>
  </w:style>
  <w:style w:type="paragraph" w:customStyle="1" w:styleId="2865">
    <w:name w:val="空白(三栏)1"/>
    <w:qFormat/>
    <w:uiPriority w:val="0"/>
    <w:pPr>
      <w:tabs>
        <w:tab w:val="center" w:pos="4680"/>
        <w:tab w:val="right" w:pos="9360"/>
      </w:tabs>
    </w:pPr>
    <w:rPr>
      <w:rFonts w:ascii="Calibri" w:hAnsi="Calibri" w:eastAsia="宋体" w:cs="Times New Roman"/>
      <w:sz w:val="22"/>
      <w:szCs w:val="22"/>
      <w:lang w:val="en-US" w:eastAsia="zh-CN" w:bidi="ar-SA"/>
    </w:rPr>
  </w:style>
  <w:style w:type="paragraph" w:customStyle="1" w:styleId="2866">
    <w:name w:val="强调条 1"/>
    <w:qFormat/>
    <w:uiPriority w:val="0"/>
    <w:pPr>
      <w:spacing w:after="200" w:line="276" w:lineRule="auto"/>
    </w:pPr>
    <w:rPr>
      <w:rFonts w:ascii="Calibri" w:hAnsi="Calibri" w:eastAsia="宋体" w:cs="Times New Roman"/>
      <w:sz w:val="22"/>
      <w:szCs w:val="22"/>
      <w:lang w:val="en-US" w:eastAsia="zh-CN" w:bidi="ar-SA"/>
    </w:rPr>
  </w:style>
  <w:style w:type="paragraph" w:customStyle="1" w:styleId="2867">
    <w:name w:val="强调条 2"/>
    <w:qFormat/>
    <w:uiPriority w:val="0"/>
    <w:pPr>
      <w:spacing w:after="200" w:line="276" w:lineRule="auto"/>
    </w:pPr>
    <w:rPr>
      <w:rFonts w:ascii="Calibri" w:hAnsi="Calibri" w:eastAsia="宋体" w:cs="Times New Roman"/>
      <w:sz w:val="22"/>
      <w:szCs w:val="22"/>
      <w:lang w:val="en-US" w:eastAsia="zh-CN" w:bidi="ar-SA"/>
    </w:rPr>
  </w:style>
  <w:style w:type="paragraph" w:customStyle="1" w:styleId="2868">
    <w:name w:val="强调条 3"/>
    <w:qFormat/>
    <w:uiPriority w:val="0"/>
    <w:pPr>
      <w:spacing w:after="200" w:line="276" w:lineRule="auto"/>
    </w:pPr>
    <w:rPr>
      <w:rFonts w:ascii="Calibri" w:hAnsi="Calibri" w:eastAsia="宋体" w:cs="Times New Roman"/>
      <w:sz w:val="22"/>
      <w:szCs w:val="22"/>
      <w:lang w:val="en-US" w:eastAsia="zh-CN" w:bidi="ar-SA"/>
    </w:rPr>
  </w:style>
  <w:style w:type="paragraph" w:customStyle="1" w:styleId="2869">
    <w:name w:val="方括号"/>
    <w:qFormat/>
    <w:uiPriority w:val="0"/>
    <w:pPr>
      <w:spacing w:after="200" w:line="276" w:lineRule="auto"/>
    </w:pPr>
    <w:rPr>
      <w:rFonts w:ascii="Calibri" w:hAnsi="Calibri" w:eastAsia="宋体" w:cs="Times New Roman"/>
      <w:sz w:val="22"/>
      <w:szCs w:val="22"/>
      <w:lang w:val="en-US" w:eastAsia="zh-CN" w:bidi="ar-SA"/>
    </w:rPr>
  </w:style>
  <w:style w:type="paragraph" w:customStyle="1" w:styleId="2870">
    <w:name w:val="圆点"/>
    <w:qFormat/>
    <w:uiPriority w:val="0"/>
    <w:pPr>
      <w:spacing w:after="200" w:line="276" w:lineRule="auto"/>
    </w:pPr>
    <w:rPr>
      <w:rFonts w:ascii="Calibri" w:hAnsi="Calibri" w:eastAsia="宋体" w:cs="Times New Roman"/>
      <w:sz w:val="22"/>
      <w:szCs w:val="22"/>
      <w:lang w:val="en-US" w:eastAsia="zh-CN" w:bidi="ar-SA"/>
    </w:rPr>
  </w:style>
  <w:style w:type="paragraph" w:customStyle="1" w:styleId="2871">
    <w:name w:val="大型倾斜"/>
    <w:qFormat/>
    <w:uiPriority w:val="0"/>
    <w:pPr>
      <w:spacing w:after="200" w:line="276" w:lineRule="auto"/>
    </w:pPr>
    <w:rPr>
      <w:rFonts w:ascii="Calibri" w:hAnsi="Calibri" w:eastAsia="宋体" w:cs="Times New Roman"/>
      <w:sz w:val="22"/>
      <w:szCs w:val="22"/>
      <w:lang w:val="en-US" w:eastAsia="zh-CN" w:bidi="ar-SA"/>
    </w:rPr>
  </w:style>
  <w:style w:type="paragraph" w:customStyle="1" w:styleId="2872">
    <w:name w:val="大型彩色"/>
    <w:qFormat/>
    <w:uiPriority w:val="0"/>
    <w:pPr>
      <w:spacing w:after="200" w:line="276" w:lineRule="auto"/>
    </w:pPr>
    <w:rPr>
      <w:rFonts w:ascii="Calibri" w:hAnsi="Calibri" w:eastAsia="宋体" w:cs="Times New Roman"/>
      <w:sz w:val="22"/>
      <w:szCs w:val="22"/>
      <w:lang w:val="en-US" w:eastAsia="zh-CN" w:bidi="ar-SA"/>
    </w:rPr>
  </w:style>
  <w:style w:type="paragraph" w:customStyle="1" w:styleId="2873">
    <w:name w:val="镶嵌图案"/>
    <w:qFormat/>
    <w:uiPriority w:val="0"/>
    <w:pPr>
      <w:spacing w:after="200" w:line="276" w:lineRule="auto"/>
    </w:pPr>
    <w:rPr>
      <w:rFonts w:ascii="Calibri" w:hAnsi="Calibri" w:eastAsia="宋体" w:cs="Times New Roman"/>
      <w:sz w:val="22"/>
      <w:szCs w:val="22"/>
      <w:lang w:val="en-US" w:eastAsia="zh-CN" w:bidi="ar-SA"/>
    </w:rPr>
  </w:style>
  <w:style w:type="paragraph" w:customStyle="1" w:styleId="2874">
    <w:name w:val="页码 1"/>
    <w:qFormat/>
    <w:uiPriority w:val="0"/>
    <w:pPr>
      <w:spacing w:after="200" w:line="276" w:lineRule="auto"/>
    </w:pPr>
    <w:rPr>
      <w:rFonts w:ascii="Calibri" w:hAnsi="Calibri" w:eastAsia="宋体" w:cs="Times New Roman"/>
      <w:sz w:val="22"/>
      <w:szCs w:val="22"/>
      <w:lang w:val="en-US" w:eastAsia="zh-CN" w:bidi="ar-SA"/>
    </w:rPr>
  </w:style>
  <w:style w:type="paragraph" w:customStyle="1" w:styleId="2875">
    <w:name w:val="普通数字"/>
    <w:qFormat/>
    <w:uiPriority w:val="0"/>
    <w:pPr>
      <w:spacing w:after="200" w:line="276" w:lineRule="auto"/>
    </w:pPr>
    <w:rPr>
      <w:rFonts w:ascii="Calibri" w:hAnsi="Calibri" w:eastAsia="宋体" w:cs="Times New Roman"/>
      <w:sz w:val="22"/>
      <w:szCs w:val="22"/>
      <w:lang w:val="en-US" w:eastAsia="zh-CN" w:bidi="ar-SA"/>
    </w:rPr>
  </w:style>
  <w:style w:type="paragraph" w:customStyle="1" w:styleId="2876">
    <w:name w:val="罗马"/>
    <w:qFormat/>
    <w:uiPriority w:val="0"/>
    <w:pPr>
      <w:spacing w:after="200" w:line="276" w:lineRule="auto"/>
    </w:pPr>
    <w:rPr>
      <w:rFonts w:ascii="Calibri" w:hAnsi="Calibri" w:eastAsia="宋体" w:cs="Times New Roman"/>
      <w:sz w:val="22"/>
      <w:szCs w:val="22"/>
      <w:lang w:val="en-US" w:eastAsia="zh-CN" w:bidi="ar-SA"/>
    </w:rPr>
  </w:style>
  <w:style w:type="paragraph" w:customStyle="1" w:styleId="2877">
    <w:name w:val="圆角矩形"/>
    <w:qFormat/>
    <w:uiPriority w:val="0"/>
    <w:pPr>
      <w:spacing w:after="200" w:line="276" w:lineRule="auto"/>
    </w:pPr>
    <w:rPr>
      <w:rFonts w:ascii="Calibri" w:hAnsi="Calibri" w:eastAsia="宋体" w:cs="Times New Roman"/>
      <w:sz w:val="22"/>
      <w:szCs w:val="22"/>
      <w:lang w:val="en-US" w:eastAsia="zh-CN" w:bidi="ar-SA"/>
    </w:rPr>
  </w:style>
  <w:style w:type="paragraph" w:customStyle="1" w:styleId="2878">
    <w:name w:val="颚化符"/>
    <w:qFormat/>
    <w:uiPriority w:val="0"/>
    <w:pPr>
      <w:spacing w:after="200" w:line="276" w:lineRule="auto"/>
    </w:pPr>
    <w:rPr>
      <w:rFonts w:ascii="Calibri" w:hAnsi="Calibri" w:eastAsia="宋体" w:cs="Times New Roman"/>
      <w:sz w:val="22"/>
      <w:szCs w:val="22"/>
      <w:lang w:val="en-US" w:eastAsia="zh-CN" w:bidi="ar-SA"/>
    </w:rPr>
  </w:style>
  <w:style w:type="paragraph" w:customStyle="1" w:styleId="2879">
    <w:name w:val="顶线"/>
    <w:qFormat/>
    <w:uiPriority w:val="0"/>
    <w:pPr>
      <w:spacing w:after="200" w:line="276" w:lineRule="auto"/>
    </w:pPr>
    <w:rPr>
      <w:rFonts w:ascii="Calibri" w:hAnsi="Calibri" w:eastAsia="宋体" w:cs="Times New Roman"/>
      <w:sz w:val="22"/>
      <w:szCs w:val="22"/>
      <w:lang w:val="en-US" w:eastAsia="zh-CN" w:bidi="ar-SA"/>
    </w:rPr>
  </w:style>
  <w:style w:type="paragraph" w:customStyle="1" w:styleId="2880">
    <w:name w:val="双线条"/>
    <w:qFormat/>
    <w:uiPriority w:val="0"/>
    <w:pPr>
      <w:spacing w:after="200" w:line="276" w:lineRule="auto"/>
    </w:pPr>
    <w:rPr>
      <w:rFonts w:ascii="Calibri" w:hAnsi="Calibri" w:eastAsia="宋体" w:cs="Times New Roman"/>
      <w:sz w:val="22"/>
      <w:szCs w:val="22"/>
      <w:lang w:val="en-US" w:eastAsia="zh-CN" w:bidi="ar-SA"/>
    </w:rPr>
  </w:style>
  <w:style w:type="paragraph" w:customStyle="1" w:styleId="2881">
    <w:name w:val="箭头 1"/>
    <w:qFormat/>
    <w:uiPriority w:val="0"/>
    <w:pPr>
      <w:tabs>
        <w:tab w:val="center" w:pos="4320"/>
        <w:tab w:val="right" w:pos="8640"/>
      </w:tabs>
      <w:spacing w:after="200" w:line="276" w:lineRule="auto"/>
    </w:pPr>
    <w:rPr>
      <w:rFonts w:ascii="Calibri" w:hAnsi="Calibri" w:eastAsia="宋体" w:cs="Times New Roman"/>
      <w:sz w:val="22"/>
      <w:szCs w:val="22"/>
      <w:lang w:val="en-US" w:eastAsia="zh-CN" w:bidi="ar-SA"/>
    </w:rPr>
  </w:style>
  <w:style w:type="paragraph" w:customStyle="1" w:styleId="2882">
    <w:name w:val="箭头 2"/>
    <w:qFormat/>
    <w:uiPriority w:val="0"/>
    <w:pPr>
      <w:tabs>
        <w:tab w:val="center" w:pos="4320"/>
        <w:tab w:val="right" w:pos="8640"/>
      </w:tabs>
      <w:spacing w:after="200" w:line="276" w:lineRule="auto"/>
    </w:pPr>
    <w:rPr>
      <w:rFonts w:ascii="Calibri" w:hAnsi="Calibri" w:eastAsia="宋体" w:cs="Times New Roman"/>
      <w:sz w:val="22"/>
      <w:szCs w:val="22"/>
      <w:lang w:val="en-US" w:eastAsia="zh-CN" w:bidi="ar-SA"/>
    </w:rPr>
  </w:style>
  <w:style w:type="paragraph" w:customStyle="1" w:styleId="2883">
    <w:name w:val="框中倾斜 1"/>
    <w:qFormat/>
    <w:uiPriority w:val="0"/>
    <w:pPr>
      <w:tabs>
        <w:tab w:val="center" w:pos="4320"/>
        <w:tab w:val="right" w:pos="8640"/>
      </w:tabs>
    </w:pPr>
    <w:rPr>
      <w:rFonts w:ascii="Calibri" w:hAnsi="Calibri" w:eastAsia="宋体" w:cs="Times New Roman"/>
      <w:sz w:val="22"/>
      <w:szCs w:val="22"/>
      <w:lang w:val="en-US" w:eastAsia="zh-CN" w:bidi="ar-SA"/>
    </w:rPr>
  </w:style>
  <w:style w:type="paragraph" w:customStyle="1" w:styleId="2884">
    <w:name w:val="框中倾斜 2"/>
    <w:qFormat/>
    <w:uiPriority w:val="0"/>
    <w:pPr>
      <w:tabs>
        <w:tab w:val="center" w:pos="4320"/>
        <w:tab w:val="right" w:pos="8640"/>
      </w:tabs>
    </w:pPr>
    <w:rPr>
      <w:rFonts w:ascii="Calibri" w:hAnsi="Calibri" w:eastAsia="宋体" w:cs="Times New Roman"/>
      <w:sz w:val="22"/>
      <w:szCs w:val="22"/>
      <w:lang w:val="en-US" w:eastAsia="zh-CN" w:bidi="ar-SA"/>
    </w:rPr>
  </w:style>
  <w:style w:type="paragraph" w:customStyle="1" w:styleId="2885">
    <w:name w:val="方括号 2"/>
    <w:qFormat/>
    <w:uiPriority w:val="0"/>
    <w:pPr>
      <w:tabs>
        <w:tab w:val="center" w:pos="4320"/>
        <w:tab w:val="right" w:pos="8640"/>
      </w:tabs>
    </w:pPr>
    <w:rPr>
      <w:rFonts w:ascii="Calibri" w:hAnsi="Calibri" w:eastAsia="宋体" w:cs="Times New Roman"/>
      <w:sz w:val="22"/>
      <w:szCs w:val="22"/>
      <w:lang w:val="en-US" w:eastAsia="zh-CN" w:bidi="ar-SA"/>
    </w:rPr>
  </w:style>
  <w:style w:type="paragraph" w:customStyle="1" w:styleId="2886">
    <w:name w:val="书的折角"/>
    <w:qFormat/>
    <w:uiPriority w:val="0"/>
    <w:pPr>
      <w:tabs>
        <w:tab w:val="center" w:pos="4680"/>
        <w:tab w:val="right" w:pos="9360"/>
      </w:tabs>
    </w:pPr>
    <w:rPr>
      <w:rFonts w:ascii="Calibri" w:hAnsi="Calibri" w:eastAsia="宋体" w:cs="Times New Roman"/>
      <w:sz w:val="22"/>
      <w:szCs w:val="22"/>
      <w:lang w:val="en-US" w:eastAsia="zh-CN" w:bidi="ar-SA"/>
    </w:rPr>
  </w:style>
  <w:style w:type="paragraph" w:customStyle="1" w:styleId="2887">
    <w:name w:val="大型 1"/>
    <w:qFormat/>
    <w:uiPriority w:val="0"/>
    <w:pPr>
      <w:tabs>
        <w:tab w:val="center" w:pos="4320"/>
        <w:tab w:val="right" w:pos="8640"/>
      </w:tabs>
      <w:spacing w:after="200" w:line="276" w:lineRule="auto"/>
    </w:pPr>
    <w:rPr>
      <w:rFonts w:ascii="Calibri" w:hAnsi="Calibri" w:eastAsia="宋体" w:cs="Times New Roman"/>
      <w:sz w:val="22"/>
      <w:szCs w:val="22"/>
      <w:lang w:val="en-US" w:eastAsia="zh-CN" w:bidi="ar-SA"/>
    </w:rPr>
  </w:style>
  <w:style w:type="paragraph" w:customStyle="1" w:styleId="2888">
    <w:name w:val="大型 2"/>
    <w:qFormat/>
    <w:uiPriority w:val="0"/>
    <w:pPr>
      <w:tabs>
        <w:tab w:val="center" w:pos="4320"/>
        <w:tab w:val="right" w:pos="8640"/>
      </w:tabs>
      <w:spacing w:after="200" w:line="276" w:lineRule="auto"/>
    </w:pPr>
    <w:rPr>
      <w:rFonts w:ascii="Calibri" w:hAnsi="Calibri" w:eastAsia="宋体" w:cs="Times New Roman"/>
      <w:sz w:val="22"/>
      <w:szCs w:val="22"/>
      <w:lang w:val="en-US" w:eastAsia="zh-CN" w:bidi="ar-SA"/>
    </w:rPr>
  </w:style>
  <w:style w:type="paragraph" w:customStyle="1" w:styleId="2889">
    <w:name w:val="镶嵌图案 1"/>
    <w:qFormat/>
    <w:uiPriority w:val="0"/>
    <w:pPr>
      <w:spacing w:after="200" w:line="276" w:lineRule="auto"/>
    </w:pPr>
    <w:rPr>
      <w:rFonts w:ascii="Calibri" w:hAnsi="Calibri" w:eastAsia="宋体" w:cs="Times New Roman"/>
      <w:sz w:val="22"/>
      <w:szCs w:val="22"/>
      <w:lang w:val="en-US" w:eastAsia="zh-CN" w:bidi="ar-SA"/>
    </w:rPr>
  </w:style>
  <w:style w:type="paragraph" w:customStyle="1" w:styleId="2890">
    <w:name w:val="镶嵌图案 2"/>
    <w:qFormat/>
    <w:uiPriority w:val="0"/>
    <w:pPr>
      <w:spacing w:after="200" w:line="276" w:lineRule="auto"/>
    </w:pPr>
    <w:rPr>
      <w:rFonts w:ascii="Calibri" w:hAnsi="Calibri" w:eastAsia="宋体" w:cs="Times New Roman"/>
      <w:sz w:val="22"/>
      <w:szCs w:val="22"/>
      <w:lang w:val="en-US" w:eastAsia="zh-CN" w:bidi="ar-SA"/>
    </w:rPr>
  </w:style>
  <w:style w:type="paragraph" w:customStyle="1" w:styleId="2891">
    <w:name w:val="镶嵌图案 3"/>
    <w:qFormat/>
    <w:uiPriority w:val="0"/>
    <w:pPr>
      <w:spacing w:after="200" w:line="276" w:lineRule="auto"/>
    </w:pPr>
    <w:rPr>
      <w:rFonts w:ascii="Calibri" w:hAnsi="Calibri" w:eastAsia="宋体" w:cs="Times New Roman"/>
      <w:sz w:val="22"/>
      <w:szCs w:val="22"/>
      <w:lang w:val="en-US" w:eastAsia="zh-CN" w:bidi="ar-SA"/>
    </w:rPr>
  </w:style>
  <w:style w:type="paragraph" w:customStyle="1" w:styleId="2892">
    <w:name w:val="轮廓圆 1"/>
    <w:qFormat/>
    <w:uiPriority w:val="0"/>
    <w:pPr>
      <w:tabs>
        <w:tab w:val="center" w:pos="4320"/>
        <w:tab w:val="right" w:pos="8640"/>
      </w:tabs>
    </w:pPr>
    <w:rPr>
      <w:rFonts w:ascii="Calibri" w:hAnsi="Calibri" w:eastAsia="宋体" w:cs="Times New Roman"/>
      <w:sz w:val="22"/>
      <w:szCs w:val="22"/>
      <w:lang w:val="en-US" w:eastAsia="zh-CN" w:bidi="ar-SA"/>
    </w:rPr>
  </w:style>
  <w:style w:type="paragraph" w:customStyle="1" w:styleId="2893">
    <w:name w:val="轮廓圆 2"/>
    <w:qFormat/>
    <w:uiPriority w:val="0"/>
    <w:pPr>
      <w:tabs>
        <w:tab w:val="center" w:pos="4320"/>
        <w:tab w:val="right" w:pos="8640"/>
      </w:tabs>
    </w:pPr>
    <w:rPr>
      <w:rFonts w:ascii="Calibri" w:hAnsi="Calibri" w:eastAsia="宋体" w:cs="Times New Roman"/>
      <w:sz w:val="22"/>
      <w:szCs w:val="22"/>
      <w:lang w:val="en-US" w:eastAsia="zh-CN" w:bidi="ar-SA"/>
    </w:rPr>
  </w:style>
  <w:style w:type="paragraph" w:customStyle="1" w:styleId="2894">
    <w:name w:val="轮廓圆 3"/>
    <w:qFormat/>
    <w:uiPriority w:val="0"/>
    <w:pPr>
      <w:tabs>
        <w:tab w:val="center" w:pos="4320"/>
        <w:tab w:val="right" w:pos="8640"/>
      </w:tabs>
    </w:pPr>
    <w:rPr>
      <w:rFonts w:ascii="Calibri" w:hAnsi="Calibri" w:eastAsia="宋体" w:cs="Times New Roman"/>
      <w:sz w:val="22"/>
      <w:szCs w:val="22"/>
      <w:lang w:val="en-US" w:eastAsia="zh-CN" w:bidi="ar-SA"/>
    </w:rPr>
  </w:style>
  <w:style w:type="paragraph" w:customStyle="1" w:styleId="2895">
    <w:name w:val="带状物"/>
    <w:qFormat/>
    <w:uiPriority w:val="0"/>
    <w:pPr>
      <w:tabs>
        <w:tab w:val="center" w:pos="4320"/>
        <w:tab w:val="right" w:pos="8640"/>
      </w:tabs>
      <w:spacing w:after="200" w:line="276" w:lineRule="auto"/>
    </w:pPr>
    <w:rPr>
      <w:rFonts w:ascii="Calibri" w:hAnsi="Calibri" w:eastAsia="宋体" w:cs="Times New Roman"/>
      <w:sz w:val="22"/>
      <w:szCs w:val="22"/>
      <w:lang w:val="en-US" w:eastAsia="zh-CN" w:bidi="ar-SA"/>
    </w:rPr>
  </w:style>
  <w:style w:type="paragraph" w:customStyle="1" w:styleId="2896">
    <w:name w:val="方框 1"/>
    <w:qFormat/>
    <w:uiPriority w:val="0"/>
    <w:pPr>
      <w:spacing w:after="200" w:line="276" w:lineRule="auto"/>
    </w:pPr>
    <w:rPr>
      <w:rFonts w:ascii="Calibri" w:hAnsi="Calibri" w:eastAsia="宋体" w:cs="Times New Roman"/>
      <w:sz w:val="22"/>
      <w:szCs w:val="22"/>
      <w:lang w:val="en-US" w:eastAsia="zh-CN" w:bidi="ar-SA"/>
    </w:rPr>
  </w:style>
  <w:style w:type="paragraph" w:customStyle="1" w:styleId="2897">
    <w:name w:val="方框 2"/>
    <w:qFormat/>
    <w:uiPriority w:val="0"/>
    <w:pPr>
      <w:tabs>
        <w:tab w:val="center" w:pos="4320"/>
        <w:tab w:val="right" w:pos="8640"/>
      </w:tabs>
    </w:pPr>
    <w:rPr>
      <w:rFonts w:ascii="Calibri" w:hAnsi="Calibri" w:eastAsia="宋体" w:cs="Times New Roman"/>
      <w:sz w:val="22"/>
      <w:szCs w:val="22"/>
      <w:lang w:val="en-US" w:eastAsia="zh-CN" w:bidi="ar-SA"/>
    </w:rPr>
  </w:style>
  <w:style w:type="paragraph" w:customStyle="1" w:styleId="2898">
    <w:name w:val="方框 3"/>
    <w:qFormat/>
    <w:uiPriority w:val="0"/>
    <w:pPr>
      <w:spacing w:after="200" w:line="276" w:lineRule="auto"/>
    </w:pPr>
    <w:rPr>
      <w:rFonts w:ascii="Calibri" w:hAnsi="Calibri" w:eastAsia="宋体" w:cs="Times New Roman"/>
      <w:sz w:val="22"/>
      <w:szCs w:val="22"/>
      <w:lang w:val="en-US" w:eastAsia="zh-CN" w:bidi="ar-SA"/>
    </w:rPr>
  </w:style>
  <w:style w:type="paragraph" w:customStyle="1" w:styleId="2899">
    <w:name w:val="堆叠纸张 1"/>
    <w:qFormat/>
    <w:uiPriority w:val="0"/>
    <w:pPr>
      <w:tabs>
        <w:tab w:val="center" w:pos="4320"/>
        <w:tab w:val="right" w:pos="8640"/>
      </w:tabs>
      <w:spacing w:after="200" w:line="276" w:lineRule="auto"/>
    </w:pPr>
    <w:rPr>
      <w:rFonts w:ascii="Calibri" w:hAnsi="Calibri" w:eastAsia="宋体" w:cs="Times New Roman"/>
      <w:sz w:val="22"/>
      <w:szCs w:val="22"/>
      <w:lang w:val="en-US" w:eastAsia="zh-CN" w:bidi="ar-SA"/>
    </w:rPr>
  </w:style>
  <w:style w:type="paragraph" w:customStyle="1" w:styleId="2900">
    <w:name w:val="堆叠纸张 2"/>
    <w:qFormat/>
    <w:uiPriority w:val="0"/>
    <w:pPr>
      <w:tabs>
        <w:tab w:val="center" w:pos="4320"/>
        <w:tab w:val="right" w:pos="8640"/>
      </w:tabs>
      <w:spacing w:after="200" w:line="276" w:lineRule="auto"/>
    </w:pPr>
    <w:rPr>
      <w:rFonts w:ascii="Calibri" w:hAnsi="Calibri" w:eastAsia="宋体" w:cs="Times New Roman"/>
      <w:sz w:val="22"/>
      <w:szCs w:val="22"/>
      <w:lang w:val="en-US" w:eastAsia="zh-CN" w:bidi="ar-SA"/>
    </w:rPr>
  </w:style>
  <w:style w:type="paragraph" w:customStyle="1" w:styleId="2901">
    <w:name w:val="星形"/>
    <w:qFormat/>
    <w:uiPriority w:val="0"/>
    <w:pPr>
      <w:tabs>
        <w:tab w:val="center" w:pos="4320"/>
        <w:tab w:val="right" w:pos="8640"/>
      </w:tabs>
      <w:spacing w:after="200" w:line="276" w:lineRule="auto"/>
    </w:pPr>
    <w:rPr>
      <w:rFonts w:ascii="Calibri" w:hAnsi="Calibri" w:eastAsia="宋体" w:cs="Times New Roman"/>
      <w:sz w:val="22"/>
      <w:szCs w:val="22"/>
      <w:lang w:val="en-US" w:eastAsia="zh-CN" w:bidi="ar-SA"/>
    </w:rPr>
  </w:style>
  <w:style w:type="paragraph" w:customStyle="1" w:styleId="2902">
    <w:name w:val="标签 1"/>
    <w:qFormat/>
    <w:uiPriority w:val="0"/>
    <w:pPr>
      <w:tabs>
        <w:tab w:val="center" w:pos="4320"/>
        <w:tab w:val="right" w:pos="8640"/>
      </w:tabs>
      <w:spacing w:after="200" w:line="276" w:lineRule="auto"/>
    </w:pPr>
    <w:rPr>
      <w:rFonts w:ascii="Calibri" w:hAnsi="Calibri" w:eastAsia="宋体" w:cs="Times New Roman"/>
      <w:sz w:val="22"/>
      <w:szCs w:val="22"/>
      <w:lang w:val="en-US" w:eastAsia="zh-CN" w:bidi="ar-SA"/>
    </w:rPr>
  </w:style>
  <w:style w:type="paragraph" w:customStyle="1" w:styleId="2903">
    <w:name w:val="标签 2"/>
    <w:qFormat/>
    <w:uiPriority w:val="0"/>
    <w:pPr>
      <w:tabs>
        <w:tab w:val="center" w:pos="4320"/>
        <w:tab w:val="right" w:pos="8640"/>
      </w:tabs>
      <w:spacing w:after="200" w:line="276" w:lineRule="auto"/>
    </w:pPr>
    <w:rPr>
      <w:rFonts w:ascii="Calibri" w:hAnsi="Calibri" w:eastAsia="宋体" w:cs="Times New Roman"/>
      <w:sz w:val="22"/>
      <w:szCs w:val="22"/>
      <w:lang w:val="en-US" w:eastAsia="zh-CN" w:bidi="ar-SA"/>
    </w:rPr>
  </w:style>
  <w:style w:type="paragraph" w:customStyle="1" w:styleId="2904">
    <w:name w:val="顶线 1"/>
    <w:qFormat/>
    <w:uiPriority w:val="0"/>
    <w:pPr>
      <w:tabs>
        <w:tab w:val="center" w:pos="4680"/>
        <w:tab w:val="right" w:pos="9360"/>
      </w:tabs>
    </w:pPr>
    <w:rPr>
      <w:rFonts w:ascii="Calibri" w:hAnsi="Calibri" w:eastAsia="宋体" w:cs="Times New Roman"/>
      <w:sz w:val="22"/>
      <w:szCs w:val="22"/>
      <w:lang w:val="en-US" w:eastAsia="zh-CN" w:bidi="ar-SA"/>
    </w:rPr>
  </w:style>
  <w:style w:type="paragraph" w:customStyle="1" w:styleId="2905">
    <w:name w:val="顶线 2"/>
    <w:qFormat/>
    <w:uiPriority w:val="0"/>
    <w:pPr>
      <w:spacing w:after="200" w:line="276" w:lineRule="auto"/>
    </w:pPr>
    <w:rPr>
      <w:rFonts w:ascii="Calibri" w:hAnsi="Calibri" w:eastAsia="宋体" w:cs="Times New Roman"/>
      <w:sz w:val="22"/>
      <w:szCs w:val="22"/>
      <w:lang w:val="en-US" w:eastAsia="zh-CN" w:bidi="ar-SA"/>
    </w:rPr>
  </w:style>
  <w:style w:type="paragraph" w:customStyle="1" w:styleId="2906">
    <w:name w:val="椭圆"/>
    <w:qFormat/>
    <w:uiPriority w:val="0"/>
    <w:pPr>
      <w:tabs>
        <w:tab w:val="center" w:pos="4320"/>
        <w:tab w:val="right" w:pos="8640"/>
      </w:tabs>
      <w:spacing w:after="200" w:line="276" w:lineRule="auto"/>
    </w:pPr>
    <w:rPr>
      <w:rFonts w:ascii="Calibri" w:hAnsi="Calibri" w:eastAsia="宋体" w:cs="Times New Roman"/>
      <w:sz w:val="22"/>
      <w:szCs w:val="22"/>
      <w:lang w:val="en-US" w:eastAsia="zh-CN" w:bidi="ar-SA"/>
    </w:rPr>
  </w:style>
  <w:style w:type="paragraph" w:customStyle="1" w:styleId="2907">
    <w:name w:val="卷形"/>
    <w:qFormat/>
    <w:uiPriority w:val="0"/>
    <w:pPr>
      <w:tabs>
        <w:tab w:val="center" w:pos="4320"/>
        <w:tab w:val="right" w:pos="8640"/>
      </w:tabs>
      <w:spacing w:after="200" w:line="276" w:lineRule="auto"/>
    </w:pPr>
    <w:rPr>
      <w:rFonts w:ascii="Calibri" w:hAnsi="Calibri" w:eastAsia="宋体" w:cs="Times New Roman"/>
      <w:sz w:val="22"/>
      <w:szCs w:val="22"/>
      <w:lang w:val="en-US" w:eastAsia="zh-CN" w:bidi="ar-SA"/>
    </w:rPr>
  </w:style>
  <w:style w:type="paragraph" w:customStyle="1" w:styleId="2908">
    <w:name w:val="三角形 1"/>
    <w:qFormat/>
    <w:uiPriority w:val="0"/>
    <w:pPr>
      <w:tabs>
        <w:tab w:val="center" w:pos="4320"/>
        <w:tab w:val="right" w:pos="8640"/>
      </w:tabs>
      <w:spacing w:after="200" w:line="276" w:lineRule="auto"/>
    </w:pPr>
    <w:rPr>
      <w:rFonts w:ascii="Calibri" w:hAnsi="Calibri" w:eastAsia="宋体" w:cs="Times New Roman"/>
      <w:sz w:val="22"/>
      <w:szCs w:val="22"/>
      <w:lang w:val="en-US" w:eastAsia="zh-CN" w:bidi="ar-SA"/>
    </w:rPr>
  </w:style>
  <w:style w:type="paragraph" w:customStyle="1" w:styleId="2909">
    <w:name w:val="三角形 2"/>
    <w:qFormat/>
    <w:uiPriority w:val="0"/>
    <w:pPr>
      <w:tabs>
        <w:tab w:val="center" w:pos="4320"/>
        <w:tab w:val="right" w:pos="8640"/>
      </w:tabs>
      <w:spacing w:after="200" w:line="276" w:lineRule="auto"/>
    </w:pPr>
    <w:rPr>
      <w:rFonts w:ascii="Calibri" w:hAnsi="Calibri" w:eastAsia="宋体" w:cs="Times New Roman"/>
      <w:sz w:val="22"/>
      <w:szCs w:val="22"/>
      <w:lang w:val="en-US" w:eastAsia="zh-CN" w:bidi="ar-SA"/>
    </w:rPr>
  </w:style>
  <w:style w:type="paragraph" w:customStyle="1" w:styleId="2910">
    <w:name w:val="双线条 1"/>
    <w:qFormat/>
    <w:uiPriority w:val="0"/>
    <w:pPr>
      <w:tabs>
        <w:tab w:val="center" w:pos="4320"/>
        <w:tab w:val="right" w:pos="8640"/>
      </w:tabs>
    </w:pPr>
    <w:rPr>
      <w:rFonts w:ascii="Calibri" w:hAnsi="Calibri" w:eastAsia="宋体" w:cs="Times New Roman"/>
      <w:sz w:val="22"/>
      <w:szCs w:val="22"/>
      <w:lang w:val="en-US" w:eastAsia="zh-CN" w:bidi="ar-SA"/>
    </w:rPr>
  </w:style>
  <w:style w:type="paragraph" w:customStyle="1" w:styleId="2911">
    <w:name w:val="双线条 2"/>
    <w:qFormat/>
    <w:uiPriority w:val="0"/>
    <w:pPr>
      <w:tabs>
        <w:tab w:val="center" w:pos="4320"/>
        <w:tab w:val="right" w:pos="8640"/>
      </w:tabs>
    </w:pPr>
    <w:rPr>
      <w:rFonts w:ascii="Calibri" w:hAnsi="Calibri" w:eastAsia="宋体" w:cs="Times New Roman"/>
      <w:sz w:val="22"/>
      <w:szCs w:val="22"/>
      <w:lang w:val="en-US" w:eastAsia="zh-CN" w:bidi="ar-SA"/>
    </w:rPr>
  </w:style>
  <w:style w:type="paragraph" w:customStyle="1" w:styleId="2912">
    <w:name w:val="纵向轮廓 1"/>
    <w:qFormat/>
    <w:uiPriority w:val="0"/>
    <w:pPr>
      <w:tabs>
        <w:tab w:val="center" w:pos="4680"/>
        <w:tab w:val="right" w:pos="9360"/>
      </w:tabs>
    </w:pPr>
    <w:rPr>
      <w:rFonts w:ascii="Calibri" w:hAnsi="Calibri" w:eastAsia="宋体" w:cs="Times New Roman"/>
      <w:sz w:val="22"/>
      <w:szCs w:val="22"/>
      <w:lang w:val="en-US" w:eastAsia="zh-CN" w:bidi="ar-SA"/>
    </w:rPr>
  </w:style>
  <w:style w:type="paragraph" w:customStyle="1" w:styleId="2913">
    <w:name w:val="纵向轮廓 2"/>
    <w:qFormat/>
    <w:uiPriority w:val="0"/>
    <w:pPr>
      <w:tabs>
        <w:tab w:val="center" w:pos="4680"/>
        <w:tab w:val="right" w:pos="9360"/>
      </w:tabs>
    </w:pPr>
    <w:rPr>
      <w:rFonts w:ascii="Calibri" w:hAnsi="Calibri" w:eastAsia="宋体" w:cs="Times New Roman"/>
      <w:sz w:val="22"/>
      <w:szCs w:val="22"/>
      <w:lang w:val="en-US" w:eastAsia="zh-CN" w:bidi="ar-SA"/>
    </w:rPr>
  </w:style>
  <w:style w:type="paragraph" w:customStyle="1" w:styleId="2914">
    <w:name w:val="强调条(左侧)"/>
    <w:qFormat/>
    <w:uiPriority w:val="0"/>
    <w:pPr>
      <w:spacing w:after="200" w:line="276" w:lineRule="auto"/>
    </w:pPr>
    <w:rPr>
      <w:rFonts w:ascii="Calibri" w:hAnsi="Calibri" w:eastAsia="宋体" w:cs="Times New Roman"/>
      <w:sz w:val="22"/>
      <w:szCs w:val="22"/>
      <w:lang w:val="en-US" w:eastAsia="zh-CN" w:bidi="ar-SA"/>
    </w:rPr>
  </w:style>
  <w:style w:type="paragraph" w:customStyle="1" w:styleId="2915">
    <w:name w:val="强调条(右侧)"/>
    <w:qFormat/>
    <w:uiPriority w:val="0"/>
    <w:pPr>
      <w:spacing w:after="200" w:line="276" w:lineRule="auto"/>
    </w:pPr>
    <w:rPr>
      <w:rFonts w:ascii="Calibri" w:hAnsi="Calibri" w:eastAsia="宋体" w:cs="Times New Roman"/>
      <w:sz w:val="22"/>
      <w:szCs w:val="22"/>
      <w:lang w:val="en-US" w:eastAsia="zh-CN" w:bidi="ar-SA"/>
    </w:rPr>
  </w:style>
  <w:style w:type="paragraph" w:customStyle="1" w:styleId="2916">
    <w:name w:val="箭头(左侧)"/>
    <w:qFormat/>
    <w:uiPriority w:val="0"/>
    <w:pPr>
      <w:tabs>
        <w:tab w:val="center" w:pos="4320"/>
        <w:tab w:val="right" w:pos="8640"/>
      </w:tabs>
      <w:spacing w:after="200" w:line="276" w:lineRule="auto"/>
    </w:pPr>
    <w:rPr>
      <w:rFonts w:ascii="Calibri" w:hAnsi="Calibri" w:eastAsia="宋体" w:cs="Times New Roman"/>
      <w:sz w:val="22"/>
      <w:szCs w:val="22"/>
      <w:lang w:val="en-US" w:eastAsia="zh-CN" w:bidi="ar-SA"/>
    </w:rPr>
  </w:style>
  <w:style w:type="paragraph" w:customStyle="1" w:styleId="2917">
    <w:name w:val="箭头(右侧)"/>
    <w:qFormat/>
    <w:uiPriority w:val="0"/>
    <w:pPr>
      <w:tabs>
        <w:tab w:val="center" w:pos="4320"/>
        <w:tab w:val="right" w:pos="8640"/>
      </w:tabs>
      <w:spacing w:after="200" w:line="276" w:lineRule="auto"/>
    </w:pPr>
    <w:rPr>
      <w:rFonts w:ascii="Calibri" w:hAnsi="Calibri" w:eastAsia="宋体" w:cs="Times New Roman"/>
      <w:sz w:val="22"/>
      <w:szCs w:val="22"/>
      <w:lang w:val="en-US" w:eastAsia="zh-CN" w:bidi="ar-SA"/>
    </w:rPr>
  </w:style>
  <w:style w:type="paragraph" w:customStyle="1" w:styleId="2918">
    <w:name w:val="框线(左侧)"/>
    <w:qFormat/>
    <w:uiPriority w:val="0"/>
    <w:pPr>
      <w:spacing w:after="200" w:line="276" w:lineRule="auto"/>
    </w:pPr>
    <w:rPr>
      <w:rFonts w:ascii="Calibri" w:hAnsi="Calibri" w:eastAsia="宋体" w:cs="Times New Roman"/>
      <w:sz w:val="22"/>
      <w:szCs w:val="22"/>
      <w:lang w:val="en-US" w:eastAsia="zh-CN" w:bidi="ar-SA"/>
    </w:rPr>
  </w:style>
  <w:style w:type="paragraph" w:customStyle="1" w:styleId="2919">
    <w:name w:val="框线(右侧)"/>
    <w:qFormat/>
    <w:uiPriority w:val="0"/>
    <w:pPr>
      <w:spacing w:after="200" w:line="276" w:lineRule="auto"/>
    </w:pPr>
    <w:rPr>
      <w:rFonts w:ascii="Calibri" w:hAnsi="Calibri" w:eastAsia="宋体" w:cs="Times New Roman"/>
      <w:sz w:val="22"/>
      <w:szCs w:val="22"/>
      <w:lang w:val="en-US" w:eastAsia="zh-CN" w:bidi="ar-SA"/>
    </w:rPr>
  </w:style>
  <w:style w:type="paragraph" w:customStyle="1" w:styleId="2920">
    <w:name w:val="圆(左侧)"/>
    <w:qFormat/>
    <w:uiPriority w:val="0"/>
    <w:pPr>
      <w:tabs>
        <w:tab w:val="center" w:pos="4320"/>
        <w:tab w:val="right" w:pos="8640"/>
      </w:tabs>
      <w:spacing w:after="200" w:line="276" w:lineRule="auto"/>
    </w:pPr>
    <w:rPr>
      <w:rFonts w:ascii="Calibri" w:hAnsi="Calibri" w:eastAsia="宋体" w:cs="Times New Roman"/>
      <w:sz w:val="22"/>
      <w:szCs w:val="22"/>
      <w:lang w:val="en-US" w:eastAsia="zh-CN" w:bidi="ar-SA"/>
    </w:rPr>
  </w:style>
  <w:style w:type="paragraph" w:customStyle="1" w:styleId="2921">
    <w:name w:val="圆(右侧)"/>
    <w:qFormat/>
    <w:uiPriority w:val="0"/>
    <w:pPr>
      <w:spacing w:after="200" w:line="276" w:lineRule="auto"/>
    </w:pPr>
    <w:rPr>
      <w:rFonts w:ascii="Calibri" w:hAnsi="Calibri" w:eastAsia="宋体" w:cs="Times New Roman"/>
      <w:sz w:val="22"/>
      <w:szCs w:val="22"/>
      <w:lang w:val="en-US" w:eastAsia="zh-CN" w:bidi="ar-SA"/>
    </w:rPr>
  </w:style>
  <w:style w:type="paragraph" w:customStyle="1" w:styleId="2922">
    <w:name w:val="大型(左侧)"/>
    <w:qFormat/>
    <w:uiPriority w:val="0"/>
    <w:pPr>
      <w:tabs>
        <w:tab w:val="center" w:pos="4320"/>
        <w:tab w:val="right" w:pos="8640"/>
      </w:tabs>
      <w:spacing w:after="200" w:line="276" w:lineRule="auto"/>
    </w:pPr>
    <w:rPr>
      <w:rFonts w:ascii="Calibri" w:hAnsi="Calibri" w:eastAsia="宋体" w:cs="Times New Roman"/>
      <w:sz w:val="22"/>
      <w:szCs w:val="22"/>
      <w:lang w:val="en-US" w:eastAsia="zh-CN" w:bidi="ar-SA"/>
    </w:rPr>
  </w:style>
  <w:style w:type="paragraph" w:customStyle="1" w:styleId="2923">
    <w:name w:val="大型(右侧)"/>
    <w:qFormat/>
    <w:uiPriority w:val="0"/>
    <w:pPr>
      <w:tabs>
        <w:tab w:val="center" w:pos="4320"/>
        <w:tab w:val="right" w:pos="8640"/>
      </w:tabs>
      <w:spacing w:after="200" w:line="276" w:lineRule="auto"/>
    </w:pPr>
    <w:rPr>
      <w:rFonts w:ascii="Calibri" w:hAnsi="Calibri" w:eastAsia="宋体" w:cs="Times New Roman"/>
      <w:sz w:val="22"/>
      <w:szCs w:val="22"/>
      <w:lang w:val="en-US" w:eastAsia="zh-CN" w:bidi="ar-SA"/>
    </w:rPr>
  </w:style>
  <w:style w:type="paragraph" w:customStyle="1" w:styleId="2924">
    <w:name w:val="轨道(左侧)"/>
    <w:qFormat/>
    <w:uiPriority w:val="0"/>
    <w:pPr>
      <w:tabs>
        <w:tab w:val="center" w:pos="4320"/>
        <w:tab w:val="right" w:pos="8640"/>
      </w:tabs>
    </w:pPr>
    <w:rPr>
      <w:rFonts w:ascii="Calibri" w:hAnsi="Calibri" w:eastAsia="宋体" w:cs="Times New Roman"/>
      <w:sz w:val="22"/>
      <w:szCs w:val="22"/>
      <w:lang w:val="en-US" w:eastAsia="zh-CN" w:bidi="ar-SA"/>
    </w:rPr>
  </w:style>
  <w:style w:type="paragraph" w:customStyle="1" w:styleId="2925">
    <w:name w:val="轨道(右侧)"/>
    <w:qFormat/>
    <w:uiPriority w:val="0"/>
    <w:pPr>
      <w:tabs>
        <w:tab w:val="center" w:pos="4320"/>
        <w:tab w:val="right" w:pos="8640"/>
      </w:tabs>
    </w:pPr>
    <w:rPr>
      <w:rFonts w:ascii="Calibri" w:hAnsi="Calibri" w:eastAsia="宋体" w:cs="Times New Roman"/>
      <w:sz w:val="22"/>
      <w:szCs w:val="22"/>
      <w:lang w:val="en-US" w:eastAsia="zh-CN" w:bidi="ar-SA"/>
    </w:rPr>
  </w:style>
  <w:style w:type="paragraph" w:customStyle="1" w:styleId="2926">
    <w:name w:val="纵向(左侧)"/>
    <w:qFormat/>
    <w:uiPriority w:val="0"/>
    <w:pPr>
      <w:tabs>
        <w:tab w:val="center" w:pos="4320"/>
        <w:tab w:val="right" w:pos="8640"/>
      </w:tabs>
      <w:spacing w:after="200" w:line="276" w:lineRule="auto"/>
    </w:pPr>
    <w:rPr>
      <w:rFonts w:ascii="Calibri" w:hAnsi="Calibri" w:eastAsia="宋体" w:cs="Times New Roman"/>
      <w:sz w:val="22"/>
      <w:szCs w:val="22"/>
      <w:lang w:val="en-US" w:eastAsia="zh-CN" w:bidi="ar-SA"/>
    </w:rPr>
  </w:style>
  <w:style w:type="paragraph" w:customStyle="1" w:styleId="2927">
    <w:name w:val="纵向(右侧)"/>
    <w:qFormat/>
    <w:uiPriority w:val="0"/>
    <w:pPr>
      <w:tabs>
        <w:tab w:val="center" w:pos="4320"/>
        <w:tab w:val="right" w:pos="8640"/>
      </w:tabs>
      <w:spacing w:after="200" w:line="276" w:lineRule="auto"/>
    </w:pPr>
    <w:rPr>
      <w:rFonts w:ascii="Calibri" w:hAnsi="Calibri" w:eastAsia="宋体" w:cs="Times New Roman"/>
      <w:sz w:val="22"/>
      <w:szCs w:val="22"/>
      <w:lang w:val="en-US" w:eastAsia="zh-CN" w:bidi="ar-SA"/>
    </w:rPr>
  </w:style>
  <w:style w:type="paragraph" w:customStyle="1" w:styleId="2928">
    <w:name w:val="方括号 21"/>
    <w:qFormat/>
    <w:uiPriority w:val="0"/>
    <w:pPr>
      <w:tabs>
        <w:tab w:val="center" w:pos="4320"/>
        <w:tab w:val="right" w:pos="8640"/>
      </w:tabs>
      <w:spacing w:after="200" w:line="276" w:lineRule="auto"/>
    </w:pPr>
    <w:rPr>
      <w:rFonts w:ascii="Calibri" w:hAnsi="Calibri" w:eastAsia="宋体" w:cs="Times New Roman"/>
      <w:sz w:val="22"/>
      <w:szCs w:val="22"/>
      <w:lang w:val="en-US" w:eastAsia="zh-CN" w:bidi="ar-SA"/>
    </w:rPr>
  </w:style>
  <w:style w:type="paragraph" w:customStyle="1" w:styleId="2929">
    <w:name w:val="圆"/>
    <w:qFormat/>
    <w:uiPriority w:val="0"/>
    <w:pPr>
      <w:tabs>
        <w:tab w:val="center" w:pos="4320"/>
        <w:tab w:val="right" w:pos="8640"/>
      </w:tabs>
      <w:spacing w:after="200" w:line="276" w:lineRule="auto"/>
    </w:pPr>
    <w:rPr>
      <w:rFonts w:ascii="Calibri" w:hAnsi="Calibri" w:eastAsia="宋体" w:cs="Times New Roman"/>
      <w:sz w:val="22"/>
      <w:szCs w:val="22"/>
      <w:lang w:val="en-US" w:eastAsia="zh-CN" w:bidi="ar-SA"/>
    </w:rPr>
  </w:style>
  <w:style w:type="paragraph" w:customStyle="1" w:styleId="2930">
    <w:name w:val="大型倾斜 1"/>
    <w:qFormat/>
    <w:uiPriority w:val="0"/>
    <w:pPr>
      <w:tabs>
        <w:tab w:val="center" w:pos="4680"/>
        <w:tab w:val="right" w:pos="9360"/>
      </w:tabs>
    </w:pPr>
    <w:rPr>
      <w:rFonts w:ascii="Calibri" w:hAnsi="Calibri" w:eastAsia="宋体" w:cs="Times New Roman"/>
      <w:sz w:val="22"/>
      <w:szCs w:val="22"/>
      <w:lang w:val="en-US" w:eastAsia="zh-CN" w:bidi="ar-SA"/>
    </w:rPr>
  </w:style>
  <w:style w:type="paragraph" w:customStyle="1" w:styleId="2931">
    <w:name w:val="纵向轮廓 11"/>
    <w:qFormat/>
    <w:uiPriority w:val="0"/>
    <w:pPr>
      <w:tabs>
        <w:tab w:val="center" w:pos="4680"/>
        <w:tab w:val="right" w:pos="9360"/>
      </w:tabs>
    </w:pPr>
    <w:rPr>
      <w:rFonts w:ascii="Calibri" w:hAnsi="Calibri" w:eastAsia="宋体" w:cs="Times New Roman"/>
      <w:sz w:val="22"/>
      <w:szCs w:val="22"/>
      <w:lang w:val="en-US" w:eastAsia="zh-CN" w:bidi="ar-SA"/>
    </w:rPr>
  </w:style>
  <w:style w:type="paragraph" w:customStyle="1" w:styleId="2932">
    <w:name w:val="纵向轮廓 21"/>
    <w:qFormat/>
    <w:uiPriority w:val="0"/>
    <w:pPr>
      <w:tabs>
        <w:tab w:val="center" w:pos="4680"/>
        <w:tab w:val="right" w:pos="9360"/>
      </w:tabs>
    </w:pPr>
    <w:rPr>
      <w:rFonts w:ascii="Calibri" w:hAnsi="Calibri" w:eastAsia="宋体" w:cs="Times New Roman"/>
      <w:sz w:val="22"/>
      <w:szCs w:val="22"/>
      <w:lang w:val="en-US" w:eastAsia="zh-CN" w:bidi="ar-SA"/>
    </w:rPr>
  </w:style>
  <w:style w:type="paragraph" w:customStyle="1" w:styleId="2933">
    <w:name w:val="很大"/>
    <w:qFormat/>
    <w:uiPriority w:val="0"/>
    <w:pPr>
      <w:spacing w:after="200" w:line="276" w:lineRule="auto"/>
    </w:pPr>
    <w:rPr>
      <w:rFonts w:ascii="Calibri" w:hAnsi="Calibri" w:eastAsia="宋体" w:cs="Times New Roman"/>
      <w:sz w:val="22"/>
      <w:szCs w:val="22"/>
      <w:lang w:val="en-US" w:eastAsia="zh-CN" w:bidi="ar-SA"/>
    </w:rPr>
  </w:style>
  <w:style w:type="paragraph" w:customStyle="1" w:styleId="2934">
    <w:name w:val="81B5AAB6D0544DFFAF4FA991E3BEF7C2"/>
    <w:qFormat/>
    <w:uiPriority w:val="0"/>
    <w:pPr>
      <w:spacing w:after="200" w:line="276" w:lineRule="auto"/>
    </w:pPr>
    <w:rPr>
      <w:rFonts w:ascii="Calibri" w:hAnsi="Calibri" w:eastAsia="宋体" w:cs="Times New Roman"/>
      <w:sz w:val="22"/>
      <w:szCs w:val="22"/>
      <w:lang w:val="en-US" w:eastAsia="en-US" w:bidi="ar-SA"/>
    </w:rPr>
  </w:style>
  <w:style w:type="paragraph" w:customStyle="1" w:styleId="2935">
    <w:name w:val="传统型引述"/>
    <w:qFormat/>
    <w:uiPriority w:val="0"/>
    <w:pPr>
      <w:spacing w:after="200" w:line="276" w:lineRule="auto"/>
    </w:pPr>
    <w:rPr>
      <w:rFonts w:ascii="Calibri" w:hAnsi="Calibri" w:eastAsia="宋体" w:cs="Times New Roman"/>
      <w:sz w:val="22"/>
      <w:szCs w:val="22"/>
      <w:lang w:val="en-US" w:eastAsia="zh-CN" w:bidi="ar-SA"/>
    </w:rPr>
  </w:style>
  <w:style w:type="paragraph" w:customStyle="1" w:styleId="2936">
    <w:name w:val="0DFA8E09378C41C59E9A71A8860A0FF4"/>
    <w:qFormat/>
    <w:uiPriority w:val="0"/>
    <w:pPr>
      <w:spacing w:after="200" w:line="276" w:lineRule="auto"/>
    </w:pPr>
    <w:rPr>
      <w:rFonts w:ascii="Calibri" w:hAnsi="Calibri" w:eastAsia="宋体" w:cs="Times New Roman"/>
      <w:sz w:val="22"/>
      <w:szCs w:val="22"/>
      <w:lang w:val="en-US" w:eastAsia="en-US" w:bidi="ar-SA"/>
    </w:rPr>
  </w:style>
  <w:style w:type="paragraph" w:customStyle="1" w:styleId="2937">
    <w:name w:val="传统型提要栏"/>
    <w:qFormat/>
    <w:uiPriority w:val="0"/>
    <w:pPr>
      <w:spacing w:after="200" w:line="276" w:lineRule="auto"/>
    </w:pPr>
    <w:rPr>
      <w:rFonts w:ascii="Calibri" w:hAnsi="Calibri" w:eastAsia="宋体" w:cs="Times New Roman"/>
      <w:sz w:val="22"/>
      <w:szCs w:val="22"/>
      <w:lang w:val="en-US" w:eastAsia="zh-CN" w:bidi="ar-SA"/>
    </w:rPr>
  </w:style>
  <w:style w:type="paragraph" w:customStyle="1" w:styleId="2938">
    <w:name w:val="D3B02937B54643828094EE9D96143006"/>
    <w:qFormat/>
    <w:uiPriority w:val="0"/>
    <w:pPr>
      <w:spacing w:after="200" w:line="276" w:lineRule="auto"/>
    </w:pPr>
    <w:rPr>
      <w:rFonts w:ascii="Calibri" w:hAnsi="Calibri" w:eastAsia="宋体" w:cs="Times New Roman"/>
      <w:sz w:val="22"/>
      <w:szCs w:val="22"/>
      <w:lang w:val="en-US" w:eastAsia="en-US" w:bidi="ar-SA"/>
    </w:rPr>
  </w:style>
  <w:style w:type="paragraph" w:customStyle="1" w:styleId="2939">
    <w:name w:val="边线型引述"/>
    <w:qFormat/>
    <w:uiPriority w:val="0"/>
    <w:pPr>
      <w:spacing w:after="200" w:line="276" w:lineRule="auto"/>
    </w:pPr>
    <w:rPr>
      <w:rFonts w:ascii="Calibri" w:hAnsi="Calibri" w:eastAsia="宋体" w:cs="Times New Roman"/>
      <w:sz w:val="22"/>
      <w:szCs w:val="22"/>
      <w:lang w:val="en-US" w:eastAsia="zh-CN" w:bidi="ar-SA"/>
    </w:rPr>
  </w:style>
  <w:style w:type="paragraph" w:customStyle="1" w:styleId="2940">
    <w:name w:val="6F9850466F18412297DE498C957B45A9"/>
    <w:qFormat/>
    <w:uiPriority w:val="0"/>
    <w:pPr>
      <w:spacing w:after="200" w:line="276" w:lineRule="auto"/>
    </w:pPr>
    <w:rPr>
      <w:rFonts w:ascii="Calibri" w:hAnsi="Calibri" w:eastAsia="宋体" w:cs="Times New Roman"/>
      <w:sz w:val="22"/>
      <w:szCs w:val="22"/>
      <w:lang w:val="en-US" w:eastAsia="en-US" w:bidi="ar-SA"/>
    </w:rPr>
  </w:style>
  <w:style w:type="paragraph" w:customStyle="1" w:styleId="2941">
    <w:name w:val="边线型提要栏"/>
    <w:qFormat/>
    <w:uiPriority w:val="0"/>
    <w:pPr>
      <w:spacing w:after="200" w:line="276" w:lineRule="auto"/>
    </w:pPr>
    <w:rPr>
      <w:rFonts w:ascii="Calibri" w:hAnsi="Calibri" w:eastAsia="宋体" w:cs="Times New Roman"/>
      <w:sz w:val="22"/>
      <w:szCs w:val="22"/>
      <w:lang w:val="en-US" w:eastAsia="zh-CN" w:bidi="ar-SA"/>
    </w:rPr>
  </w:style>
  <w:style w:type="paragraph" w:customStyle="1" w:styleId="2942">
    <w:name w:val="DA59A6CAE2824551B38656031F9960C5"/>
    <w:qFormat/>
    <w:uiPriority w:val="0"/>
    <w:pPr>
      <w:spacing w:after="200" w:line="276" w:lineRule="auto"/>
    </w:pPr>
    <w:rPr>
      <w:rFonts w:ascii="Calibri" w:hAnsi="Calibri" w:eastAsia="宋体" w:cs="Times New Roman"/>
      <w:sz w:val="22"/>
      <w:szCs w:val="22"/>
      <w:lang w:val="en-US" w:eastAsia="en-US" w:bidi="ar-SA"/>
    </w:rPr>
  </w:style>
  <w:style w:type="paragraph" w:customStyle="1" w:styleId="2943">
    <w:name w:val="堆积型引述"/>
    <w:qFormat/>
    <w:uiPriority w:val="0"/>
    <w:pPr>
      <w:spacing w:after="200" w:line="276" w:lineRule="auto"/>
    </w:pPr>
    <w:rPr>
      <w:rFonts w:ascii="Calibri" w:hAnsi="Calibri" w:eastAsia="宋体" w:cs="Times New Roman"/>
      <w:sz w:val="22"/>
      <w:szCs w:val="22"/>
      <w:lang w:val="en-US" w:eastAsia="zh-CN" w:bidi="ar-SA"/>
    </w:rPr>
  </w:style>
  <w:style w:type="paragraph" w:customStyle="1" w:styleId="2944">
    <w:name w:val="D0B5488AF8804E26A126DE76DAA299C4"/>
    <w:qFormat/>
    <w:uiPriority w:val="0"/>
    <w:pPr>
      <w:spacing w:after="200" w:line="276" w:lineRule="auto"/>
    </w:pPr>
    <w:rPr>
      <w:rFonts w:ascii="Calibri" w:hAnsi="Calibri" w:eastAsia="宋体" w:cs="Times New Roman"/>
      <w:sz w:val="22"/>
      <w:szCs w:val="22"/>
      <w:lang w:val="en-US" w:eastAsia="en-US" w:bidi="ar-SA"/>
    </w:rPr>
  </w:style>
  <w:style w:type="paragraph" w:customStyle="1" w:styleId="2945">
    <w:name w:val="堆积型提要栏"/>
    <w:qFormat/>
    <w:uiPriority w:val="0"/>
    <w:pPr>
      <w:spacing w:after="200" w:line="276" w:lineRule="auto"/>
    </w:pPr>
    <w:rPr>
      <w:rFonts w:ascii="Calibri" w:hAnsi="Calibri" w:eastAsia="宋体" w:cs="Times New Roman"/>
      <w:sz w:val="22"/>
      <w:szCs w:val="22"/>
      <w:lang w:val="en-US" w:eastAsia="zh-CN" w:bidi="ar-SA"/>
    </w:rPr>
  </w:style>
  <w:style w:type="paragraph" w:customStyle="1" w:styleId="2946">
    <w:name w:val="EF43E22DD61A4D6E8A7E532DDBDE455D"/>
    <w:qFormat/>
    <w:uiPriority w:val="0"/>
    <w:pPr>
      <w:spacing w:after="200" w:line="276" w:lineRule="auto"/>
    </w:pPr>
    <w:rPr>
      <w:rFonts w:ascii="Calibri" w:hAnsi="Calibri" w:eastAsia="宋体" w:cs="Times New Roman"/>
      <w:sz w:val="22"/>
      <w:szCs w:val="22"/>
      <w:lang w:val="en-US" w:eastAsia="en-US" w:bidi="ar-SA"/>
    </w:rPr>
  </w:style>
  <w:style w:type="paragraph" w:customStyle="1" w:styleId="2947">
    <w:name w:val="朴素型引述"/>
    <w:qFormat/>
    <w:uiPriority w:val="0"/>
    <w:pPr>
      <w:spacing w:after="200" w:line="276" w:lineRule="auto"/>
    </w:pPr>
    <w:rPr>
      <w:rFonts w:ascii="Calibri" w:hAnsi="Calibri" w:eastAsia="宋体" w:cs="Times New Roman"/>
      <w:sz w:val="22"/>
      <w:szCs w:val="22"/>
      <w:lang w:val="en-US" w:eastAsia="zh-CN" w:bidi="ar-SA"/>
    </w:rPr>
  </w:style>
  <w:style w:type="paragraph" w:customStyle="1" w:styleId="2948">
    <w:name w:val="02FE50D714E946A2A9D9C11DE4E31FC7"/>
    <w:qFormat/>
    <w:uiPriority w:val="0"/>
    <w:pPr>
      <w:spacing w:after="200" w:line="276" w:lineRule="auto"/>
    </w:pPr>
    <w:rPr>
      <w:rFonts w:ascii="Calibri" w:hAnsi="Calibri" w:eastAsia="宋体" w:cs="Times New Roman"/>
      <w:sz w:val="22"/>
      <w:szCs w:val="22"/>
      <w:lang w:val="en-US" w:eastAsia="en-US" w:bidi="ar-SA"/>
    </w:rPr>
  </w:style>
  <w:style w:type="paragraph" w:customStyle="1" w:styleId="2949">
    <w:name w:val="朴素型提要栏"/>
    <w:qFormat/>
    <w:uiPriority w:val="0"/>
    <w:pPr>
      <w:spacing w:after="200" w:line="276" w:lineRule="auto"/>
    </w:pPr>
    <w:rPr>
      <w:rFonts w:ascii="Calibri" w:hAnsi="Calibri" w:eastAsia="宋体" w:cs="Times New Roman"/>
      <w:sz w:val="22"/>
      <w:szCs w:val="22"/>
      <w:lang w:val="en-US" w:eastAsia="zh-CN" w:bidi="ar-SA"/>
    </w:rPr>
  </w:style>
  <w:style w:type="paragraph" w:customStyle="1" w:styleId="2950">
    <w:name w:val="4E50BD63080D459694A857BC8DE30C88"/>
    <w:qFormat/>
    <w:uiPriority w:val="0"/>
    <w:pPr>
      <w:spacing w:after="200" w:line="276" w:lineRule="auto"/>
    </w:pPr>
    <w:rPr>
      <w:rFonts w:ascii="Calibri" w:hAnsi="Calibri" w:eastAsia="宋体" w:cs="Times New Roman"/>
      <w:sz w:val="22"/>
      <w:szCs w:val="22"/>
      <w:lang w:val="en-US" w:eastAsia="en-US" w:bidi="ar-SA"/>
    </w:rPr>
  </w:style>
  <w:style w:type="paragraph" w:customStyle="1" w:styleId="2951">
    <w:name w:val="字母表型引述"/>
    <w:qFormat/>
    <w:uiPriority w:val="0"/>
    <w:pPr>
      <w:spacing w:after="200" w:line="276" w:lineRule="auto"/>
    </w:pPr>
    <w:rPr>
      <w:rFonts w:ascii="Calibri" w:hAnsi="Calibri" w:eastAsia="宋体" w:cs="Times New Roman"/>
      <w:sz w:val="22"/>
      <w:szCs w:val="22"/>
      <w:lang w:val="en-US" w:eastAsia="zh-CN" w:bidi="ar-SA"/>
    </w:rPr>
  </w:style>
  <w:style w:type="paragraph" w:customStyle="1" w:styleId="2952">
    <w:name w:val="0241A437DA964FFDB9B72CCEC855621B"/>
    <w:qFormat/>
    <w:uiPriority w:val="0"/>
    <w:pPr>
      <w:spacing w:after="200" w:line="276" w:lineRule="auto"/>
    </w:pPr>
    <w:rPr>
      <w:rFonts w:ascii="Calibri" w:hAnsi="Calibri" w:eastAsia="宋体" w:cs="Times New Roman"/>
      <w:sz w:val="22"/>
      <w:szCs w:val="22"/>
      <w:lang w:val="en-US" w:eastAsia="en-US" w:bidi="ar-SA"/>
    </w:rPr>
  </w:style>
  <w:style w:type="paragraph" w:customStyle="1" w:styleId="2953">
    <w:name w:val="字母表型提要栏"/>
    <w:qFormat/>
    <w:uiPriority w:val="0"/>
    <w:pPr>
      <w:spacing w:after="200" w:line="276" w:lineRule="auto"/>
    </w:pPr>
    <w:rPr>
      <w:rFonts w:ascii="Calibri" w:hAnsi="Calibri" w:eastAsia="宋体" w:cs="Times New Roman"/>
      <w:sz w:val="22"/>
      <w:szCs w:val="22"/>
      <w:lang w:val="en-US" w:eastAsia="zh-CN" w:bidi="ar-SA"/>
    </w:rPr>
  </w:style>
  <w:style w:type="paragraph" w:customStyle="1" w:styleId="2954">
    <w:name w:val="1056BD8269EE48329AF20ABBE1844470"/>
    <w:qFormat/>
    <w:uiPriority w:val="0"/>
    <w:pPr>
      <w:spacing w:after="200" w:line="276" w:lineRule="auto"/>
    </w:pPr>
    <w:rPr>
      <w:rFonts w:ascii="Calibri" w:hAnsi="Calibri" w:eastAsia="宋体" w:cs="Times New Roman"/>
      <w:sz w:val="22"/>
      <w:szCs w:val="22"/>
      <w:lang w:val="en-US" w:eastAsia="en-US" w:bidi="ar-SA"/>
    </w:rPr>
  </w:style>
  <w:style w:type="paragraph" w:customStyle="1" w:styleId="2955">
    <w:name w:val="年刊型引述"/>
    <w:qFormat/>
    <w:uiPriority w:val="0"/>
    <w:pPr>
      <w:spacing w:after="200" w:line="276" w:lineRule="auto"/>
    </w:pPr>
    <w:rPr>
      <w:rFonts w:ascii="Calibri" w:hAnsi="Calibri" w:eastAsia="宋体" w:cs="Times New Roman"/>
      <w:sz w:val="22"/>
      <w:szCs w:val="22"/>
      <w:lang w:val="en-US" w:eastAsia="zh-CN" w:bidi="ar-SA"/>
    </w:rPr>
  </w:style>
  <w:style w:type="paragraph" w:customStyle="1" w:styleId="2956">
    <w:name w:val="BEE5C33DA96C44389D4492D94A30715F"/>
    <w:qFormat/>
    <w:uiPriority w:val="0"/>
    <w:pPr>
      <w:spacing w:after="200" w:line="276" w:lineRule="auto"/>
    </w:pPr>
    <w:rPr>
      <w:rFonts w:ascii="Calibri" w:hAnsi="Calibri" w:eastAsia="宋体" w:cs="Times New Roman"/>
      <w:sz w:val="22"/>
      <w:szCs w:val="22"/>
      <w:lang w:val="en-US" w:eastAsia="en-US" w:bidi="ar-SA"/>
    </w:rPr>
  </w:style>
  <w:style w:type="paragraph" w:customStyle="1" w:styleId="2957">
    <w:name w:val="年刊型提要栏"/>
    <w:qFormat/>
    <w:uiPriority w:val="0"/>
    <w:pPr>
      <w:spacing w:after="200" w:line="276" w:lineRule="auto"/>
    </w:pPr>
    <w:rPr>
      <w:rFonts w:ascii="Calibri" w:hAnsi="Calibri" w:eastAsia="宋体" w:cs="Times New Roman"/>
      <w:sz w:val="22"/>
      <w:szCs w:val="22"/>
      <w:lang w:val="en-US" w:eastAsia="zh-CN" w:bidi="ar-SA"/>
    </w:rPr>
  </w:style>
  <w:style w:type="paragraph" w:customStyle="1" w:styleId="2958">
    <w:name w:val="13BBC7BD188544959747F663A4DB00A1"/>
    <w:qFormat/>
    <w:uiPriority w:val="0"/>
    <w:pPr>
      <w:spacing w:after="200" w:line="276" w:lineRule="auto"/>
    </w:pPr>
    <w:rPr>
      <w:rFonts w:ascii="Calibri" w:hAnsi="Calibri" w:eastAsia="宋体" w:cs="Times New Roman"/>
      <w:sz w:val="22"/>
      <w:szCs w:val="22"/>
      <w:lang w:val="en-US" w:eastAsia="en-US" w:bidi="ar-SA"/>
    </w:rPr>
  </w:style>
  <w:style w:type="paragraph" w:customStyle="1" w:styleId="2959">
    <w:name w:val="小室型引述"/>
    <w:qFormat/>
    <w:uiPriority w:val="0"/>
    <w:pPr>
      <w:spacing w:after="200" w:line="276" w:lineRule="auto"/>
    </w:pPr>
    <w:rPr>
      <w:rFonts w:ascii="Calibri" w:hAnsi="Calibri" w:eastAsia="宋体" w:cs="Times New Roman"/>
      <w:sz w:val="22"/>
      <w:szCs w:val="22"/>
      <w:lang w:val="en-US" w:eastAsia="zh-CN" w:bidi="ar-SA"/>
    </w:rPr>
  </w:style>
  <w:style w:type="paragraph" w:customStyle="1" w:styleId="2960">
    <w:name w:val="935E2A537DCE49B8AD8ED391FD106093"/>
    <w:qFormat/>
    <w:uiPriority w:val="0"/>
    <w:pPr>
      <w:spacing w:after="200" w:line="276" w:lineRule="auto"/>
    </w:pPr>
    <w:rPr>
      <w:rFonts w:ascii="Calibri" w:hAnsi="Calibri" w:eastAsia="宋体" w:cs="Times New Roman"/>
      <w:sz w:val="22"/>
      <w:szCs w:val="22"/>
      <w:lang w:val="en-US" w:eastAsia="en-US" w:bidi="ar-SA"/>
    </w:rPr>
  </w:style>
  <w:style w:type="paragraph" w:customStyle="1" w:styleId="2961">
    <w:name w:val="小室型提要栏"/>
    <w:qFormat/>
    <w:uiPriority w:val="0"/>
    <w:pPr>
      <w:spacing w:after="200" w:line="276" w:lineRule="auto"/>
    </w:pPr>
    <w:rPr>
      <w:rFonts w:ascii="Calibri" w:hAnsi="Calibri" w:eastAsia="宋体" w:cs="Times New Roman"/>
      <w:sz w:val="22"/>
      <w:szCs w:val="22"/>
      <w:lang w:val="en-US" w:eastAsia="zh-CN" w:bidi="ar-SA"/>
    </w:rPr>
  </w:style>
  <w:style w:type="paragraph" w:customStyle="1" w:styleId="2962">
    <w:name w:val="876A4DAF3A15425EBE20248D69D8BF10"/>
    <w:qFormat/>
    <w:uiPriority w:val="0"/>
    <w:pPr>
      <w:spacing w:after="200" w:line="276" w:lineRule="auto"/>
    </w:pPr>
    <w:rPr>
      <w:rFonts w:ascii="Calibri" w:hAnsi="Calibri" w:eastAsia="宋体" w:cs="Times New Roman"/>
      <w:sz w:val="22"/>
      <w:szCs w:val="22"/>
      <w:lang w:val="en-US" w:eastAsia="en-US" w:bidi="ar-SA"/>
    </w:rPr>
  </w:style>
  <w:style w:type="paragraph" w:customStyle="1" w:styleId="2963">
    <w:name w:val="现代型引述"/>
    <w:qFormat/>
    <w:uiPriority w:val="0"/>
    <w:pPr>
      <w:spacing w:after="200" w:line="276" w:lineRule="auto"/>
    </w:pPr>
    <w:rPr>
      <w:rFonts w:ascii="Calibri" w:hAnsi="Calibri" w:eastAsia="宋体" w:cs="Times New Roman"/>
      <w:sz w:val="22"/>
      <w:szCs w:val="22"/>
      <w:lang w:val="en-US" w:eastAsia="zh-CN" w:bidi="ar-SA"/>
    </w:rPr>
  </w:style>
  <w:style w:type="paragraph" w:customStyle="1" w:styleId="2964">
    <w:name w:val="C464C8F333C24A938AF5B37CB2ECDE09"/>
    <w:qFormat/>
    <w:uiPriority w:val="0"/>
    <w:pPr>
      <w:spacing w:after="200" w:line="276" w:lineRule="auto"/>
    </w:pPr>
    <w:rPr>
      <w:rFonts w:ascii="Calibri" w:hAnsi="Calibri" w:eastAsia="宋体" w:cs="Times New Roman"/>
      <w:sz w:val="22"/>
      <w:szCs w:val="22"/>
      <w:lang w:val="en-US" w:eastAsia="en-US" w:bidi="ar-SA"/>
    </w:rPr>
  </w:style>
  <w:style w:type="paragraph" w:customStyle="1" w:styleId="2965">
    <w:name w:val="现代型提要栏"/>
    <w:qFormat/>
    <w:uiPriority w:val="0"/>
    <w:pPr>
      <w:spacing w:after="200" w:line="276" w:lineRule="auto"/>
    </w:pPr>
    <w:rPr>
      <w:rFonts w:ascii="Calibri" w:hAnsi="Calibri" w:eastAsia="宋体" w:cs="Times New Roman"/>
      <w:sz w:val="22"/>
      <w:szCs w:val="22"/>
      <w:lang w:val="en-US" w:eastAsia="zh-CN" w:bidi="ar-SA"/>
    </w:rPr>
  </w:style>
  <w:style w:type="paragraph" w:customStyle="1" w:styleId="2966">
    <w:name w:val="F475992E39B443E996AA1110866F9474"/>
    <w:qFormat/>
    <w:uiPriority w:val="0"/>
    <w:pPr>
      <w:spacing w:after="200" w:line="276" w:lineRule="auto"/>
    </w:pPr>
    <w:rPr>
      <w:rFonts w:ascii="Calibri" w:hAnsi="Calibri" w:eastAsia="宋体" w:cs="Times New Roman"/>
      <w:sz w:val="22"/>
      <w:szCs w:val="22"/>
      <w:lang w:val="en-US" w:eastAsia="en-US" w:bidi="ar-SA"/>
    </w:rPr>
  </w:style>
  <w:style w:type="paragraph" w:customStyle="1" w:styleId="2967">
    <w:name w:val="条纹型引述"/>
    <w:qFormat/>
    <w:uiPriority w:val="0"/>
    <w:pPr>
      <w:spacing w:after="200" w:line="276" w:lineRule="auto"/>
    </w:pPr>
    <w:rPr>
      <w:rFonts w:ascii="Calibri" w:hAnsi="Calibri" w:eastAsia="宋体" w:cs="Times New Roman"/>
      <w:sz w:val="22"/>
      <w:szCs w:val="22"/>
      <w:lang w:val="en-US" w:eastAsia="zh-CN" w:bidi="ar-SA"/>
    </w:rPr>
  </w:style>
  <w:style w:type="paragraph" w:customStyle="1" w:styleId="2968">
    <w:name w:val="5106A63E679744B080A6140FB58E5331"/>
    <w:qFormat/>
    <w:uiPriority w:val="0"/>
    <w:pPr>
      <w:spacing w:after="200" w:line="276" w:lineRule="auto"/>
    </w:pPr>
    <w:rPr>
      <w:rFonts w:ascii="Calibri" w:hAnsi="Calibri" w:eastAsia="宋体" w:cs="Times New Roman"/>
      <w:sz w:val="22"/>
      <w:szCs w:val="22"/>
      <w:lang w:val="en-US" w:eastAsia="en-US" w:bidi="ar-SA"/>
    </w:rPr>
  </w:style>
  <w:style w:type="paragraph" w:customStyle="1" w:styleId="2969">
    <w:name w:val="条纹型提要栏"/>
    <w:qFormat/>
    <w:uiPriority w:val="0"/>
    <w:pPr>
      <w:spacing w:after="200" w:line="276" w:lineRule="auto"/>
    </w:pPr>
    <w:rPr>
      <w:rFonts w:ascii="Calibri" w:hAnsi="Calibri" w:eastAsia="宋体" w:cs="Times New Roman"/>
      <w:sz w:val="22"/>
      <w:szCs w:val="22"/>
      <w:lang w:val="en-US" w:eastAsia="zh-CN" w:bidi="ar-SA"/>
    </w:rPr>
  </w:style>
  <w:style w:type="paragraph" w:customStyle="1" w:styleId="2970">
    <w:name w:val="61573B9D35344BC38A34B363F7224508"/>
    <w:qFormat/>
    <w:uiPriority w:val="0"/>
    <w:pPr>
      <w:spacing w:after="200" w:line="276" w:lineRule="auto"/>
    </w:pPr>
    <w:rPr>
      <w:rFonts w:ascii="Calibri" w:hAnsi="Calibri" w:eastAsia="宋体" w:cs="Times New Roman"/>
      <w:sz w:val="22"/>
      <w:szCs w:val="22"/>
      <w:lang w:val="en-US" w:eastAsia="en-US" w:bidi="ar-SA"/>
    </w:rPr>
  </w:style>
  <w:style w:type="paragraph" w:customStyle="1" w:styleId="2971">
    <w:name w:val="飞越型引述"/>
    <w:qFormat/>
    <w:uiPriority w:val="0"/>
    <w:pPr>
      <w:spacing w:after="200" w:line="276" w:lineRule="auto"/>
    </w:pPr>
    <w:rPr>
      <w:rFonts w:ascii="Calibri" w:hAnsi="Calibri" w:eastAsia="宋体" w:cs="Times New Roman"/>
      <w:sz w:val="22"/>
      <w:szCs w:val="22"/>
      <w:lang w:val="en-US" w:eastAsia="zh-CN" w:bidi="ar-SA"/>
    </w:rPr>
  </w:style>
  <w:style w:type="paragraph" w:customStyle="1" w:styleId="2972">
    <w:name w:val="334F007B061B40F5B34BF53EA81D4DF8"/>
    <w:qFormat/>
    <w:uiPriority w:val="0"/>
    <w:pPr>
      <w:spacing w:after="200" w:line="276" w:lineRule="auto"/>
    </w:pPr>
    <w:rPr>
      <w:rFonts w:ascii="Calibri" w:hAnsi="Calibri" w:eastAsia="宋体" w:cs="Times New Roman"/>
      <w:sz w:val="22"/>
      <w:szCs w:val="22"/>
      <w:lang w:val="en-US" w:eastAsia="en-US" w:bidi="ar-SA"/>
    </w:rPr>
  </w:style>
  <w:style w:type="paragraph" w:customStyle="1" w:styleId="2973">
    <w:name w:val="飞越型提要栏"/>
    <w:qFormat/>
    <w:uiPriority w:val="0"/>
    <w:pPr>
      <w:spacing w:after="200" w:line="276" w:lineRule="auto"/>
    </w:pPr>
    <w:rPr>
      <w:rFonts w:ascii="Calibri" w:hAnsi="Calibri" w:eastAsia="宋体" w:cs="Times New Roman"/>
      <w:sz w:val="22"/>
      <w:szCs w:val="22"/>
      <w:lang w:val="en-US" w:eastAsia="zh-CN" w:bidi="ar-SA"/>
    </w:rPr>
  </w:style>
  <w:style w:type="paragraph" w:customStyle="1" w:styleId="2974">
    <w:name w:val="56FCE7B85D474C02B90F27F3D412874F"/>
    <w:qFormat/>
    <w:uiPriority w:val="0"/>
    <w:pPr>
      <w:spacing w:after="200" w:line="276" w:lineRule="auto"/>
    </w:pPr>
    <w:rPr>
      <w:rFonts w:ascii="Calibri" w:hAnsi="Calibri" w:eastAsia="宋体" w:cs="Times New Roman"/>
      <w:sz w:val="22"/>
      <w:szCs w:val="22"/>
      <w:lang w:val="en-US" w:eastAsia="en-US" w:bidi="ar-SA"/>
    </w:rPr>
  </w:style>
  <w:style w:type="paragraph" w:customStyle="1" w:styleId="2975">
    <w:name w:val="照射型引述"/>
    <w:qFormat/>
    <w:uiPriority w:val="0"/>
    <w:pPr>
      <w:spacing w:after="200" w:line="276" w:lineRule="auto"/>
    </w:pPr>
    <w:rPr>
      <w:rFonts w:ascii="Calibri" w:hAnsi="Calibri" w:eastAsia="宋体" w:cs="Times New Roman"/>
      <w:sz w:val="22"/>
      <w:szCs w:val="22"/>
      <w:lang w:val="en-US" w:eastAsia="zh-CN" w:bidi="ar-SA"/>
    </w:rPr>
  </w:style>
  <w:style w:type="paragraph" w:customStyle="1" w:styleId="2976">
    <w:name w:val="5126D313ECA4476C93F1C2469D0EBFB9"/>
    <w:qFormat/>
    <w:uiPriority w:val="0"/>
    <w:pPr>
      <w:spacing w:after="200" w:line="276" w:lineRule="auto"/>
    </w:pPr>
    <w:rPr>
      <w:rFonts w:ascii="Calibri" w:hAnsi="Calibri" w:eastAsia="宋体" w:cs="Times New Roman"/>
      <w:sz w:val="22"/>
      <w:szCs w:val="22"/>
      <w:lang w:val="en-US" w:eastAsia="en-US" w:bidi="ar-SA"/>
    </w:rPr>
  </w:style>
  <w:style w:type="paragraph" w:customStyle="1" w:styleId="2977">
    <w:name w:val="照射型提要栏"/>
    <w:qFormat/>
    <w:uiPriority w:val="0"/>
    <w:pPr>
      <w:spacing w:after="200" w:line="276" w:lineRule="auto"/>
    </w:pPr>
    <w:rPr>
      <w:rFonts w:ascii="Calibri" w:hAnsi="Calibri" w:eastAsia="宋体" w:cs="Times New Roman"/>
      <w:sz w:val="22"/>
      <w:szCs w:val="22"/>
      <w:lang w:val="en-US" w:eastAsia="zh-CN" w:bidi="ar-SA"/>
    </w:rPr>
  </w:style>
  <w:style w:type="paragraph" w:customStyle="1" w:styleId="2978">
    <w:name w:val="93CF1563D01B43AE825F0AC11E589023"/>
    <w:qFormat/>
    <w:uiPriority w:val="0"/>
    <w:pPr>
      <w:spacing w:after="200" w:line="276" w:lineRule="auto"/>
    </w:pPr>
    <w:rPr>
      <w:rFonts w:ascii="Calibri" w:hAnsi="Calibri" w:eastAsia="宋体" w:cs="Times New Roman"/>
      <w:sz w:val="22"/>
      <w:szCs w:val="22"/>
      <w:lang w:val="en-US" w:eastAsia="en-US" w:bidi="ar-SA"/>
    </w:rPr>
  </w:style>
  <w:style w:type="paragraph" w:customStyle="1" w:styleId="2979">
    <w:name w:val="拼板型引用"/>
    <w:qFormat/>
    <w:uiPriority w:val="0"/>
    <w:pPr>
      <w:spacing w:after="200" w:line="276" w:lineRule="auto"/>
    </w:pPr>
    <w:rPr>
      <w:rFonts w:ascii="Calibri" w:hAnsi="Calibri" w:eastAsia="宋体" w:cs="Times New Roman"/>
      <w:sz w:val="22"/>
      <w:szCs w:val="22"/>
      <w:lang w:val="en-US" w:eastAsia="zh-CN" w:bidi="ar-SA"/>
    </w:rPr>
  </w:style>
  <w:style w:type="paragraph" w:customStyle="1" w:styleId="2980">
    <w:name w:val="ADEA439B83F8472CA6ABF55F2B08B6B6"/>
    <w:qFormat/>
    <w:uiPriority w:val="0"/>
    <w:pPr>
      <w:spacing w:after="200" w:line="276" w:lineRule="auto"/>
    </w:pPr>
    <w:rPr>
      <w:rFonts w:ascii="Calibri" w:hAnsi="Calibri" w:eastAsia="宋体" w:cs="Times New Roman"/>
      <w:sz w:val="22"/>
      <w:szCs w:val="22"/>
      <w:lang w:val="en-US" w:eastAsia="en-US" w:bidi="ar-SA"/>
    </w:rPr>
  </w:style>
  <w:style w:type="paragraph" w:customStyle="1" w:styleId="2981">
    <w:name w:val="拼板型提要栏"/>
    <w:qFormat/>
    <w:uiPriority w:val="0"/>
    <w:pPr>
      <w:spacing w:after="200" w:line="276" w:lineRule="auto"/>
    </w:pPr>
    <w:rPr>
      <w:rFonts w:ascii="Calibri" w:hAnsi="Calibri" w:eastAsia="宋体" w:cs="Times New Roman"/>
      <w:sz w:val="22"/>
      <w:szCs w:val="22"/>
      <w:lang w:val="en-US" w:eastAsia="zh-CN" w:bidi="ar-SA"/>
    </w:rPr>
  </w:style>
  <w:style w:type="paragraph" w:customStyle="1" w:styleId="2982">
    <w:name w:val="C3909C52B5554BCE805B67B877AF5046"/>
    <w:qFormat/>
    <w:uiPriority w:val="0"/>
    <w:pPr>
      <w:spacing w:after="200" w:line="276" w:lineRule="auto"/>
    </w:pPr>
    <w:rPr>
      <w:rFonts w:ascii="Calibri" w:hAnsi="Calibri" w:eastAsia="宋体" w:cs="Times New Roman"/>
      <w:sz w:val="22"/>
      <w:szCs w:val="22"/>
      <w:lang w:val="en-US" w:eastAsia="en-US" w:bidi="ar-SA"/>
    </w:rPr>
  </w:style>
  <w:style w:type="paragraph" w:customStyle="1" w:styleId="2983">
    <w:name w:val="运动型引述"/>
    <w:qFormat/>
    <w:uiPriority w:val="0"/>
    <w:pPr>
      <w:spacing w:after="200" w:line="276" w:lineRule="auto"/>
    </w:pPr>
    <w:rPr>
      <w:rFonts w:ascii="Calibri" w:hAnsi="Calibri" w:eastAsia="宋体" w:cs="Times New Roman"/>
      <w:sz w:val="22"/>
      <w:szCs w:val="22"/>
      <w:lang w:val="en-US" w:eastAsia="zh-CN" w:bidi="ar-SA"/>
    </w:rPr>
  </w:style>
  <w:style w:type="paragraph" w:customStyle="1" w:styleId="2984">
    <w:name w:val="AB0B5F92FC8444749C3DD7FB18A56230"/>
    <w:qFormat/>
    <w:uiPriority w:val="0"/>
    <w:pPr>
      <w:spacing w:after="200" w:line="276" w:lineRule="auto"/>
    </w:pPr>
    <w:rPr>
      <w:rFonts w:ascii="Calibri" w:hAnsi="Calibri" w:eastAsia="宋体" w:cs="Times New Roman"/>
      <w:sz w:val="22"/>
      <w:szCs w:val="22"/>
      <w:lang w:val="en-US" w:eastAsia="en-US" w:bidi="ar-SA"/>
    </w:rPr>
  </w:style>
  <w:style w:type="paragraph" w:customStyle="1" w:styleId="2985">
    <w:name w:val="运动型提要栏"/>
    <w:qFormat/>
    <w:uiPriority w:val="0"/>
    <w:pPr>
      <w:spacing w:after="200" w:line="276" w:lineRule="auto"/>
    </w:pPr>
    <w:rPr>
      <w:rFonts w:ascii="Calibri" w:hAnsi="Calibri" w:eastAsia="宋体" w:cs="Times New Roman"/>
      <w:sz w:val="22"/>
      <w:szCs w:val="22"/>
      <w:lang w:val="en-US" w:eastAsia="zh-CN" w:bidi="ar-SA"/>
    </w:rPr>
  </w:style>
  <w:style w:type="paragraph" w:customStyle="1" w:styleId="2986">
    <w:name w:val="ED7E45D1AF844063ACA02B4F13DC9A9C"/>
    <w:qFormat/>
    <w:uiPriority w:val="0"/>
    <w:pPr>
      <w:spacing w:after="200" w:line="276" w:lineRule="auto"/>
    </w:pPr>
    <w:rPr>
      <w:rFonts w:ascii="Calibri" w:hAnsi="Calibri" w:eastAsia="宋体" w:cs="Times New Roman"/>
      <w:sz w:val="22"/>
      <w:szCs w:val="22"/>
      <w:lang w:val="en-US" w:eastAsia="en-US" w:bidi="ar-SA"/>
    </w:rPr>
  </w:style>
  <w:style w:type="paragraph" w:customStyle="1" w:styleId="2987">
    <w:name w:val="瓷砖型引述"/>
    <w:qFormat/>
    <w:uiPriority w:val="0"/>
    <w:pPr>
      <w:spacing w:after="200" w:line="276" w:lineRule="auto"/>
    </w:pPr>
    <w:rPr>
      <w:rFonts w:ascii="Calibri" w:hAnsi="Calibri" w:eastAsia="宋体" w:cs="Times New Roman"/>
      <w:sz w:val="22"/>
      <w:szCs w:val="22"/>
      <w:lang w:val="en-US" w:eastAsia="zh-CN" w:bidi="ar-SA"/>
    </w:rPr>
  </w:style>
  <w:style w:type="paragraph" w:customStyle="1" w:styleId="2988">
    <w:name w:val="01F6CBE5685C4E379059423704C3BD44"/>
    <w:qFormat/>
    <w:uiPriority w:val="0"/>
    <w:pPr>
      <w:spacing w:after="200" w:line="276" w:lineRule="auto"/>
    </w:pPr>
    <w:rPr>
      <w:rFonts w:ascii="Calibri" w:hAnsi="Calibri" w:eastAsia="宋体" w:cs="Times New Roman"/>
      <w:sz w:val="22"/>
      <w:szCs w:val="22"/>
      <w:lang w:val="en-US" w:eastAsia="en-US" w:bidi="ar-SA"/>
    </w:rPr>
  </w:style>
  <w:style w:type="paragraph" w:customStyle="1" w:styleId="2989">
    <w:name w:val="瓷砖型提要栏"/>
    <w:qFormat/>
    <w:uiPriority w:val="0"/>
    <w:pPr>
      <w:spacing w:after="200" w:line="276" w:lineRule="auto"/>
    </w:pPr>
    <w:rPr>
      <w:rFonts w:ascii="Calibri" w:hAnsi="Calibri" w:eastAsia="宋体" w:cs="Times New Roman"/>
      <w:sz w:val="22"/>
      <w:szCs w:val="22"/>
      <w:lang w:val="en-US" w:eastAsia="zh-CN" w:bidi="ar-SA"/>
    </w:rPr>
  </w:style>
  <w:style w:type="paragraph" w:customStyle="1" w:styleId="2990">
    <w:name w:val="6BEF5B3F69AD4129BF4AE8403C8E9D77"/>
    <w:qFormat/>
    <w:uiPriority w:val="0"/>
    <w:pPr>
      <w:spacing w:after="200" w:line="276" w:lineRule="auto"/>
    </w:pPr>
    <w:rPr>
      <w:rFonts w:ascii="Calibri" w:hAnsi="Calibri" w:eastAsia="宋体" w:cs="Times New Roman"/>
      <w:sz w:val="22"/>
      <w:szCs w:val="22"/>
      <w:lang w:val="en-US" w:eastAsia="en-US" w:bidi="ar-SA"/>
    </w:rPr>
  </w:style>
  <w:style w:type="paragraph" w:customStyle="1" w:styleId="2991">
    <w:name w:val="反差型引述"/>
    <w:qFormat/>
    <w:uiPriority w:val="0"/>
    <w:pPr>
      <w:spacing w:after="200" w:line="276" w:lineRule="auto"/>
    </w:pPr>
    <w:rPr>
      <w:rFonts w:ascii="Calibri" w:hAnsi="Calibri" w:eastAsia="宋体" w:cs="Times New Roman"/>
      <w:sz w:val="22"/>
      <w:szCs w:val="22"/>
      <w:lang w:val="en-US" w:eastAsia="zh-CN" w:bidi="ar-SA"/>
    </w:rPr>
  </w:style>
  <w:style w:type="paragraph" w:customStyle="1" w:styleId="2992">
    <w:name w:val="2634D601967942078B70AA840901A4B8"/>
    <w:qFormat/>
    <w:uiPriority w:val="0"/>
    <w:pPr>
      <w:spacing w:after="200" w:line="276" w:lineRule="auto"/>
    </w:pPr>
    <w:rPr>
      <w:rFonts w:ascii="Calibri" w:hAnsi="Calibri" w:eastAsia="宋体" w:cs="Times New Roman"/>
      <w:sz w:val="22"/>
      <w:szCs w:val="22"/>
      <w:lang w:val="en-US" w:eastAsia="en-US" w:bidi="ar-SA"/>
    </w:rPr>
  </w:style>
  <w:style w:type="paragraph" w:customStyle="1" w:styleId="2993">
    <w:name w:val="反差型提要栏"/>
    <w:qFormat/>
    <w:uiPriority w:val="0"/>
    <w:pPr>
      <w:spacing w:after="200" w:line="276" w:lineRule="auto"/>
    </w:pPr>
    <w:rPr>
      <w:rFonts w:ascii="Calibri" w:hAnsi="Calibri" w:eastAsia="宋体" w:cs="Times New Roman"/>
      <w:sz w:val="22"/>
      <w:szCs w:val="22"/>
      <w:lang w:val="en-US" w:eastAsia="zh-CN" w:bidi="ar-SA"/>
    </w:rPr>
  </w:style>
  <w:style w:type="paragraph" w:customStyle="1" w:styleId="2994">
    <w:name w:val="8E94D89665804014884A58F68A20373C"/>
    <w:qFormat/>
    <w:uiPriority w:val="0"/>
    <w:pPr>
      <w:spacing w:after="200" w:line="276" w:lineRule="auto"/>
    </w:pPr>
    <w:rPr>
      <w:rFonts w:ascii="Calibri" w:hAnsi="Calibri" w:eastAsia="宋体" w:cs="Times New Roman"/>
      <w:sz w:val="22"/>
      <w:szCs w:val="22"/>
      <w:lang w:val="en-US" w:eastAsia="en-US" w:bidi="ar-SA"/>
    </w:rPr>
  </w:style>
  <w:style w:type="paragraph" w:customStyle="1" w:styleId="2995">
    <w:name w:val="装饰型引述"/>
    <w:qFormat/>
    <w:uiPriority w:val="0"/>
    <w:pPr>
      <w:spacing w:after="200" w:line="276" w:lineRule="auto"/>
    </w:pPr>
    <w:rPr>
      <w:rFonts w:ascii="Calibri" w:hAnsi="Calibri" w:eastAsia="宋体" w:cs="Times New Roman"/>
      <w:sz w:val="22"/>
      <w:szCs w:val="22"/>
      <w:lang w:val="en-US" w:eastAsia="zh-CN" w:bidi="ar-SA"/>
    </w:rPr>
  </w:style>
  <w:style w:type="paragraph" w:customStyle="1" w:styleId="2996">
    <w:name w:val="848E66A30929422A979D594A4A0BF9A8"/>
    <w:qFormat/>
    <w:uiPriority w:val="0"/>
    <w:pPr>
      <w:spacing w:after="200" w:line="276" w:lineRule="auto"/>
    </w:pPr>
    <w:rPr>
      <w:rFonts w:ascii="Calibri" w:hAnsi="Calibri" w:eastAsia="宋体" w:cs="Times New Roman"/>
      <w:sz w:val="22"/>
      <w:szCs w:val="22"/>
      <w:lang w:val="en-US" w:eastAsia="en-US" w:bidi="ar-SA"/>
    </w:rPr>
  </w:style>
  <w:style w:type="paragraph" w:customStyle="1" w:styleId="2997">
    <w:name w:val="星型引述"/>
    <w:qFormat/>
    <w:uiPriority w:val="0"/>
    <w:pPr>
      <w:spacing w:after="200" w:line="276" w:lineRule="auto"/>
    </w:pPr>
    <w:rPr>
      <w:rFonts w:ascii="Calibri" w:hAnsi="Calibri" w:eastAsia="宋体" w:cs="Times New Roman"/>
      <w:sz w:val="22"/>
      <w:szCs w:val="22"/>
      <w:lang w:val="en-US" w:eastAsia="zh-CN" w:bidi="ar-SA"/>
    </w:rPr>
  </w:style>
  <w:style w:type="paragraph" w:customStyle="1" w:styleId="2998">
    <w:name w:val="F838DBFCE8FA4C7482163554D764B80E"/>
    <w:qFormat/>
    <w:uiPriority w:val="0"/>
    <w:pPr>
      <w:spacing w:after="200" w:line="276" w:lineRule="auto"/>
    </w:pPr>
    <w:rPr>
      <w:rFonts w:ascii="Calibri" w:hAnsi="Calibri" w:eastAsia="宋体" w:cs="Times New Roman"/>
      <w:sz w:val="22"/>
      <w:szCs w:val="22"/>
      <w:lang w:val="en-US" w:eastAsia="en-US" w:bidi="ar-SA"/>
    </w:rPr>
  </w:style>
  <w:style w:type="paragraph" w:customStyle="1" w:styleId="2999">
    <w:name w:val="粘滞型引述"/>
    <w:qFormat/>
    <w:uiPriority w:val="0"/>
    <w:pPr>
      <w:spacing w:after="200" w:line="276" w:lineRule="auto"/>
    </w:pPr>
    <w:rPr>
      <w:rFonts w:ascii="Calibri" w:hAnsi="Calibri" w:eastAsia="宋体" w:cs="Times New Roman"/>
      <w:sz w:val="22"/>
      <w:szCs w:val="22"/>
      <w:lang w:val="en-US" w:eastAsia="zh-CN" w:bidi="ar-SA"/>
    </w:rPr>
  </w:style>
  <w:style w:type="paragraph" w:customStyle="1" w:styleId="3000">
    <w:name w:val="A13A6801ED9F49D4AB5FFEBD625F6A73"/>
    <w:qFormat/>
    <w:uiPriority w:val="0"/>
    <w:pPr>
      <w:spacing w:after="200" w:line="276" w:lineRule="auto"/>
    </w:pPr>
    <w:rPr>
      <w:rFonts w:ascii="Calibri" w:hAnsi="Calibri" w:eastAsia="宋体" w:cs="Times New Roman"/>
      <w:sz w:val="22"/>
      <w:szCs w:val="22"/>
      <w:lang w:val="en-US" w:eastAsia="en-US" w:bidi="ar-SA"/>
    </w:rPr>
  </w:style>
  <w:style w:type="paragraph" w:customStyle="1" w:styleId="3001">
    <w:name w:val="大括号型引述"/>
    <w:qFormat/>
    <w:uiPriority w:val="0"/>
    <w:pPr>
      <w:spacing w:after="200" w:line="276" w:lineRule="auto"/>
    </w:pPr>
    <w:rPr>
      <w:rFonts w:ascii="Calibri" w:hAnsi="Calibri" w:eastAsia="宋体" w:cs="Times New Roman"/>
      <w:sz w:val="22"/>
      <w:szCs w:val="22"/>
      <w:lang w:val="en-US" w:eastAsia="zh-CN" w:bidi="ar-SA"/>
    </w:rPr>
  </w:style>
  <w:style w:type="paragraph" w:customStyle="1" w:styleId="3002">
    <w:name w:val="3E15E750D0C948E198317ED7C58541F7"/>
    <w:qFormat/>
    <w:uiPriority w:val="0"/>
    <w:pPr>
      <w:spacing w:after="200" w:line="276" w:lineRule="auto"/>
    </w:pPr>
    <w:rPr>
      <w:rFonts w:ascii="Calibri" w:hAnsi="Calibri" w:eastAsia="宋体" w:cs="Times New Roman"/>
      <w:sz w:val="22"/>
      <w:szCs w:val="22"/>
      <w:lang w:val="en-US" w:eastAsia="en-US" w:bidi="ar-SA"/>
    </w:rPr>
  </w:style>
  <w:style w:type="paragraph" w:customStyle="1" w:styleId="3003">
    <w:name w:val="大括号型引述 2"/>
    <w:qFormat/>
    <w:uiPriority w:val="0"/>
    <w:pPr>
      <w:spacing w:after="200" w:line="276" w:lineRule="auto"/>
    </w:pPr>
    <w:rPr>
      <w:rFonts w:ascii="Calibri" w:hAnsi="Calibri" w:eastAsia="宋体" w:cs="Times New Roman"/>
      <w:sz w:val="22"/>
      <w:szCs w:val="22"/>
      <w:lang w:val="en-US" w:eastAsia="zh-CN" w:bidi="ar-SA"/>
    </w:rPr>
  </w:style>
  <w:style w:type="paragraph" w:customStyle="1" w:styleId="3004">
    <w:name w:val="624846ABD3BB4BAF8C6F58706F6F5147"/>
    <w:qFormat/>
    <w:uiPriority w:val="0"/>
    <w:pPr>
      <w:spacing w:after="200" w:line="276" w:lineRule="auto"/>
    </w:pPr>
    <w:rPr>
      <w:rFonts w:ascii="Calibri" w:hAnsi="Calibri" w:eastAsia="宋体" w:cs="Times New Roman"/>
      <w:sz w:val="22"/>
      <w:szCs w:val="22"/>
      <w:lang w:val="en-US" w:eastAsia="en-US" w:bidi="ar-SA"/>
    </w:rPr>
  </w:style>
  <w:style w:type="paragraph" w:customStyle="1" w:styleId="3005">
    <w:name w:val="简单文本框"/>
    <w:qFormat/>
    <w:uiPriority w:val="0"/>
    <w:pPr>
      <w:spacing w:after="200" w:line="276" w:lineRule="auto"/>
    </w:pPr>
    <w:rPr>
      <w:rFonts w:ascii="Calibri" w:hAnsi="Calibri" w:eastAsia="宋体" w:cs="Times New Roman"/>
      <w:sz w:val="22"/>
      <w:szCs w:val="22"/>
      <w:lang w:val="en-US" w:eastAsia="zh-CN" w:bidi="ar-SA"/>
    </w:rPr>
  </w:style>
  <w:style w:type="paragraph" w:customStyle="1" w:styleId="3006">
    <w:name w:val="C5068D548FC14AB8966342242235C60B"/>
    <w:qFormat/>
    <w:uiPriority w:val="0"/>
    <w:pPr>
      <w:spacing w:after="200" w:line="276" w:lineRule="auto"/>
    </w:pPr>
    <w:rPr>
      <w:rFonts w:ascii="Calibri" w:hAnsi="Calibri" w:eastAsia="宋体" w:cs="Times New Roman"/>
      <w:sz w:val="22"/>
      <w:szCs w:val="22"/>
      <w:lang w:val="en-US" w:eastAsia="en-US" w:bidi="ar-SA"/>
    </w:rPr>
  </w:style>
  <w:style w:type="paragraph" w:customStyle="1" w:styleId="3007">
    <w:name w:val="78DD254F5AD54C338FFF863BA31841F4"/>
    <w:qFormat/>
    <w:uiPriority w:val="0"/>
    <w:pPr>
      <w:spacing w:after="200" w:line="276" w:lineRule="auto"/>
    </w:pPr>
    <w:rPr>
      <w:rFonts w:ascii="Calibri" w:hAnsi="Calibri" w:eastAsia="宋体" w:cs="Times New Roman"/>
      <w:sz w:val="22"/>
      <w:szCs w:val="22"/>
      <w:lang w:val="en-US" w:eastAsia="en-US" w:bidi="ar-SA"/>
    </w:rPr>
  </w:style>
  <w:style w:type="paragraph" w:customStyle="1" w:styleId="3008">
    <w:name w:val="9E12CA9948014EE3A807559100356CE6"/>
    <w:qFormat/>
    <w:uiPriority w:val="0"/>
    <w:pPr>
      <w:spacing w:after="200" w:line="276" w:lineRule="auto"/>
    </w:pPr>
    <w:rPr>
      <w:rFonts w:ascii="Calibri" w:hAnsi="Calibri" w:eastAsia="宋体" w:cs="Times New Roman"/>
      <w:sz w:val="22"/>
      <w:szCs w:val="22"/>
      <w:lang w:val="en-US" w:eastAsia="en-US" w:bidi="ar-SA"/>
    </w:rPr>
  </w:style>
  <w:style w:type="paragraph" w:customStyle="1" w:styleId="3009">
    <w:name w:val="0445C6BC871B44A994A7F08507970B3A"/>
    <w:qFormat/>
    <w:uiPriority w:val="0"/>
    <w:pPr>
      <w:spacing w:after="200" w:line="276" w:lineRule="auto"/>
    </w:pPr>
    <w:rPr>
      <w:rFonts w:ascii="Calibri" w:hAnsi="Calibri" w:eastAsia="宋体" w:cs="Times New Roman"/>
      <w:sz w:val="22"/>
      <w:szCs w:val="22"/>
      <w:lang w:val="en-US" w:eastAsia="en-US" w:bidi="ar-SA"/>
    </w:rPr>
  </w:style>
  <w:style w:type="paragraph" w:customStyle="1" w:styleId="3010">
    <w:name w:val="F1F24AA20A104E81888B2B56C39F687D"/>
    <w:qFormat/>
    <w:uiPriority w:val="0"/>
    <w:pPr>
      <w:spacing w:after="200" w:line="276" w:lineRule="auto"/>
    </w:pPr>
    <w:rPr>
      <w:rFonts w:ascii="Calibri" w:hAnsi="Calibri" w:eastAsia="宋体" w:cs="Times New Roman"/>
      <w:sz w:val="22"/>
      <w:szCs w:val="22"/>
      <w:lang w:val="en-US" w:eastAsia="en-US" w:bidi="ar-SA"/>
    </w:rPr>
  </w:style>
  <w:style w:type="paragraph" w:customStyle="1" w:styleId="3011">
    <w:name w:val="F7BCDCDDA8384CDE8CCE71E7B699A57B"/>
    <w:qFormat/>
    <w:uiPriority w:val="0"/>
    <w:pPr>
      <w:spacing w:after="200" w:line="276" w:lineRule="auto"/>
    </w:pPr>
    <w:rPr>
      <w:rFonts w:ascii="Calibri" w:hAnsi="Calibri" w:eastAsia="宋体" w:cs="Times New Roman"/>
      <w:sz w:val="22"/>
      <w:szCs w:val="22"/>
      <w:lang w:val="en-US" w:eastAsia="en-US" w:bidi="ar-SA"/>
    </w:rPr>
  </w:style>
  <w:style w:type="paragraph" w:customStyle="1" w:styleId="3012">
    <w:name w:val="尽快 1"/>
    <w:qFormat/>
    <w:uiPriority w:val="0"/>
    <w:pPr>
      <w:tabs>
        <w:tab w:val="center" w:pos="4680"/>
        <w:tab w:val="right" w:pos="9360"/>
      </w:tabs>
    </w:pPr>
    <w:rPr>
      <w:rFonts w:ascii="Calibri" w:hAnsi="Calibri" w:eastAsia="宋体" w:cs="Times New Roman"/>
      <w:sz w:val="22"/>
      <w:szCs w:val="22"/>
      <w:lang w:val="en-US" w:eastAsia="zh-CN" w:bidi="ar-SA"/>
    </w:rPr>
  </w:style>
  <w:style w:type="paragraph" w:customStyle="1" w:styleId="3013">
    <w:name w:val="尽快 2"/>
    <w:qFormat/>
    <w:uiPriority w:val="0"/>
    <w:pPr>
      <w:tabs>
        <w:tab w:val="center" w:pos="4680"/>
        <w:tab w:val="right" w:pos="9360"/>
      </w:tabs>
    </w:pPr>
    <w:rPr>
      <w:rFonts w:ascii="Calibri" w:hAnsi="Calibri" w:eastAsia="宋体" w:cs="Times New Roman"/>
      <w:sz w:val="22"/>
      <w:szCs w:val="22"/>
      <w:lang w:val="en-US" w:eastAsia="zh-CN" w:bidi="ar-SA"/>
    </w:rPr>
  </w:style>
  <w:style w:type="paragraph" w:customStyle="1" w:styleId="3014">
    <w:name w:val="机密 1"/>
    <w:qFormat/>
    <w:uiPriority w:val="0"/>
    <w:pPr>
      <w:tabs>
        <w:tab w:val="center" w:pos="4680"/>
        <w:tab w:val="right" w:pos="9360"/>
      </w:tabs>
    </w:pPr>
    <w:rPr>
      <w:rFonts w:ascii="Calibri" w:hAnsi="Calibri" w:eastAsia="宋体" w:cs="Times New Roman"/>
      <w:sz w:val="22"/>
      <w:szCs w:val="22"/>
      <w:lang w:val="en-US" w:eastAsia="zh-CN" w:bidi="ar-SA"/>
    </w:rPr>
  </w:style>
  <w:style w:type="paragraph" w:customStyle="1" w:styleId="3015">
    <w:name w:val="机密 2"/>
    <w:qFormat/>
    <w:uiPriority w:val="0"/>
    <w:pPr>
      <w:tabs>
        <w:tab w:val="center" w:pos="4680"/>
        <w:tab w:val="right" w:pos="9360"/>
      </w:tabs>
    </w:pPr>
    <w:rPr>
      <w:rFonts w:ascii="Calibri" w:hAnsi="Calibri" w:eastAsia="宋体" w:cs="Times New Roman"/>
      <w:sz w:val="22"/>
      <w:szCs w:val="22"/>
      <w:lang w:val="en-US" w:eastAsia="zh-CN" w:bidi="ar-SA"/>
    </w:rPr>
  </w:style>
  <w:style w:type="paragraph" w:customStyle="1" w:styleId="3016">
    <w:name w:val="严禁复制 1"/>
    <w:qFormat/>
    <w:uiPriority w:val="0"/>
    <w:pPr>
      <w:tabs>
        <w:tab w:val="center" w:pos="4680"/>
        <w:tab w:val="right" w:pos="9360"/>
      </w:tabs>
    </w:pPr>
    <w:rPr>
      <w:rFonts w:ascii="Calibri" w:hAnsi="Calibri" w:eastAsia="宋体" w:cs="Times New Roman"/>
      <w:sz w:val="22"/>
      <w:szCs w:val="22"/>
      <w:lang w:val="en-US" w:eastAsia="zh-CN" w:bidi="ar-SA"/>
    </w:rPr>
  </w:style>
  <w:style w:type="paragraph" w:customStyle="1" w:styleId="3017">
    <w:name w:val="严禁复制 2"/>
    <w:qFormat/>
    <w:uiPriority w:val="0"/>
    <w:pPr>
      <w:tabs>
        <w:tab w:val="center" w:pos="4680"/>
        <w:tab w:val="right" w:pos="9360"/>
      </w:tabs>
    </w:pPr>
    <w:rPr>
      <w:rFonts w:ascii="Calibri" w:hAnsi="Calibri" w:eastAsia="宋体" w:cs="Times New Roman"/>
      <w:sz w:val="22"/>
      <w:szCs w:val="22"/>
      <w:lang w:val="en-US" w:eastAsia="zh-CN" w:bidi="ar-SA"/>
    </w:rPr>
  </w:style>
  <w:style w:type="paragraph" w:customStyle="1" w:styleId="3018">
    <w:name w:val="草稿 1"/>
    <w:qFormat/>
    <w:uiPriority w:val="0"/>
    <w:pPr>
      <w:tabs>
        <w:tab w:val="center" w:pos="4680"/>
        <w:tab w:val="right" w:pos="9360"/>
      </w:tabs>
    </w:pPr>
    <w:rPr>
      <w:rFonts w:ascii="Calibri" w:hAnsi="Calibri" w:eastAsia="宋体" w:cs="Times New Roman"/>
      <w:sz w:val="22"/>
      <w:szCs w:val="22"/>
      <w:lang w:val="en-US" w:eastAsia="zh-CN" w:bidi="ar-SA"/>
    </w:rPr>
  </w:style>
  <w:style w:type="paragraph" w:customStyle="1" w:styleId="3019">
    <w:name w:val="草稿 2"/>
    <w:qFormat/>
    <w:uiPriority w:val="0"/>
    <w:pPr>
      <w:tabs>
        <w:tab w:val="center" w:pos="4680"/>
        <w:tab w:val="right" w:pos="9360"/>
      </w:tabs>
    </w:pPr>
    <w:rPr>
      <w:rFonts w:ascii="Calibri" w:hAnsi="Calibri" w:eastAsia="宋体" w:cs="Times New Roman"/>
      <w:sz w:val="22"/>
      <w:szCs w:val="22"/>
      <w:lang w:val="en-US" w:eastAsia="zh-CN" w:bidi="ar-SA"/>
    </w:rPr>
  </w:style>
  <w:style w:type="paragraph" w:customStyle="1" w:styleId="3020">
    <w:name w:val="样本 1"/>
    <w:qFormat/>
    <w:uiPriority w:val="0"/>
    <w:pPr>
      <w:tabs>
        <w:tab w:val="center" w:pos="4680"/>
        <w:tab w:val="right" w:pos="9360"/>
      </w:tabs>
    </w:pPr>
    <w:rPr>
      <w:rFonts w:ascii="Calibri" w:hAnsi="Calibri" w:eastAsia="宋体" w:cs="Times New Roman"/>
      <w:sz w:val="22"/>
      <w:szCs w:val="22"/>
      <w:lang w:val="en-US" w:eastAsia="zh-CN" w:bidi="ar-SA"/>
    </w:rPr>
  </w:style>
  <w:style w:type="paragraph" w:customStyle="1" w:styleId="3021">
    <w:name w:val="样本 2"/>
    <w:qFormat/>
    <w:uiPriority w:val="0"/>
    <w:pPr>
      <w:tabs>
        <w:tab w:val="center" w:pos="4680"/>
        <w:tab w:val="right" w:pos="9360"/>
      </w:tabs>
    </w:pPr>
    <w:rPr>
      <w:rFonts w:ascii="Calibri" w:hAnsi="Calibri" w:eastAsia="宋体" w:cs="Times New Roman"/>
      <w:sz w:val="22"/>
      <w:szCs w:val="22"/>
      <w:lang w:val="en-US" w:eastAsia="zh-CN" w:bidi="ar-SA"/>
    </w:rPr>
  </w:style>
  <w:style w:type="paragraph" w:customStyle="1" w:styleId="3022">
    <w:name w:val="紧急 1"/>
    <w:qFormat/>
    <w:uiPriority w:val="0"/>
    <w:pPr>
      <w:tabs>
        <w:tab w:val="center" w:pos="4680"/>
        <w:tab w:val="right" w:pos="9360"/>
      </w:tabs>
    </w:pPr>
    <w:rPr>
      <w:rFonts w:ascii="Calibri" w:hAnsi="Calibri" w:eastAsia="宋体" w:cs="Times New Roman"/>
      <w:sz w:val="22"/>
      <w:szCs w:val="22"/>
      <w:lang w:val="en-US" w:eastAsia="zh-CN" w:bidi="ar-SA"/>
    </w:rPr>
  </w:style>
  <w:style w:type="paragraph" w:customStyle="1" w:styleId="3023">
    <w:name w:val="紧急 2"/>
    <w:qFormat/>
    <w:uiPriority w:val="0"/>
    <w:pPr>
      <w:tabs>
        <w:tab w:val="center" w:pos="4680"/>
        <w:tab w:val="right" w:pos="9360"/>
      </w:tabs>
    </w:pPr>
    <w:rPr>
      <w:rFonts w:ascii="Calibri" w:hAnsi="Calibri" w:eastAsia="宋体" w:cs="Times New Roman"/>
      <w:sz w:val="22"/>
      <w:szCs w:val="22"/>
      <w:lang w:val="en-US" w:eastAsia="zh-CN" w:bidi="ar-SA"/>
    </w:rPr>
  </w:style>
  <w:style w:type="paragraph" w:customStyle="1" w:styleId="3024">
    <w:name w:val="图题"/>
    <w:basedOn w:val="1"/>
    <w:next w:val="21"/>
    <w:qFormat/>
    <w:uiPriority w:val="0"/>
    <w:pPr>
      <w:adjustRightInd w:val="0"/>
      <w:spacing w:after="120" w:line="312" w:lineRule="atLeast"/>
      <w:jc w:val="center"/>
      <w:outlineLvl w:val="6"/>
    </w:pPr>
    <w:rPr>
      <w:rFonts w:ascii="仿宋" w:hAnsi="仿宋" w:eastAsia="仿宋"/>
      <w:bCs/>
      <w:kern w:val="0"/>
      <w:sz w:val="18"/>
      <w:szCs w:val="20"/>
    </w:rPr>
  </w:style>
  <w:style w:type="paragraph" w:customStyle="1" w:styleId="3025">
    <w:name w:val="注意内容"/>
    <w:basedOn w:val="1"/>
    <w:next w:val="21"/>
    <w:qFormat/>
    <w:uiPriority w:val="0"/>
    <w:pPr>
      <w:adjustRightInd w:val="0"/>
      <w:spacing w:after="120" w:line="310" w:lineRule="atLeast"/>
      <w:ind w:firstLine="357"/>
    </w:pPr>
    <w:rPr>
      <w:rFonts w:ascii="仿宋" w:hAnsi="仿宋" w:eastAsia="楷体_GB2312"/>
      <w:bCs/>
      <w:kern w:val="0"/>
      <w:sz w:val="28"/>
      <w:szCs w:val="20"/>
    </w:rPr>
  </w:style>
  <w:style w:type="paragraph" w:customStyle="1" w:styleId="3026">
    <w:name w:val="注意"/>
    <w:basedOn w:val="1"/>
    <w:next w:val="3025"/>
    <w:qFormat/>
    <w:uiPriority w:val="0"/>
    <w:pPr>
      <w:adjustRightInd w:val="0"/>
      <w:spacing w:line="310" w:lineRule="atLeast"/>
    </w:pPr>
    <w:rPr>
      <w:rFonts w:ascii="仿宋" w:hAnsi="仿宋" w:eastAsia="黑体"/>
      <w:bCs/>
      <w:kern w:val="0"/>
      <w:sz w:val="28"/>
      <w:szCs w:val="20"/>
    </w:rPr>
  </w:style>
  <w:style w:type="paragraph" w:customStyle="1" w:styleId="3027">
    <w:name w:val="列表项目符号1"/>
    <w:basedOn w:val="40"/>
    <w:qFormat/>
    <w:uiPriority w:val="0"/>
    <w:pPr>
      <w:numPr>
        <w:ilvl w:val="0"/>
        <w:numId w:val="0"/>
      </w:numPr>
      <w:spacing w:line="312" w:lineRule="exact"/>
      <w:ind w:left="780"/>
    </w:pPr>
    <w:rPr>
      <w:szCs w:val="20"/>
    </w:rPr>
  </w:style>
  <w:style w:type="paragraph" w:customStyle="1" w:styleId="3028">
    <w:name w:val="程序"/>
    <w:basedOn w:val="45"/>
    <w:qFormat/>
    <w:uiPriority w:val="0"/>
    <w:pPr>
      <w:spacing w:line="240" w:lineRule="auto"/>
      <w:ind w:firstLine="0" w:firstLineChars="0"/>
    </w:pPr>
    <w:rPr>
      <w:rFonts w:hAnsi="Courier New"/>
      <w:szCs w:val="20"/>
    </w:rPr>
  </w:style>
  <w:style w:type="paragraph" w:customStyle="1" w:styleId="3029">
    <w:name w:val="样式 标题 3 + Times New Roman 四号 段前: 自动 段后: 自动"/>
    <w:basedOn w:val="5"/>
    <w:next w:val="1"/>
    <w:qFormat/>
    <w:uiPriority w:val="0"/>
    <w:pPr>
      <w:tabs>
        <w:tab w:val="left" w:pos="1260"/>
      </w:tabs>
      <w:spacing w:beforeLines="20" w:afterLines="20"/>
      <w:ind w:left="1260" w:hanging="420"/>
    </w:pPr>
    <w:rPr>
      <w:rFonts w:cs="宋体"/>
      <w:b w:val="0"/>
      <w:bCs/>
      <w:kern w:val="2"/>
      <w:szCs w:val="20"/>
      <w:lang w:val="en-US"/>
    </w:rPr>
  </w:style>
  <w:style w:type="paragraph" w:customStyle="1" w:styleId="3030">
    <w:name w:val="样式 样式 样式 表头 + 左侧:  0 厘米 悬挂缩进: 2 字符 + 小四 左侧:  0 厘米 悬挂缩进: 2 字符 + 左..."/>
    <w:basedOn w:val="1"/>
    <w:qFormat/>
    <w:uiPriority w:val="0"/>
    <w:pPr>
      <w:spacing w:beforeLines="50"/>
      <w:ind w:left="480" w:hanging="480" w:hangingChars="200"/>
      <w:jc w:val="center"/>
    </w:pPr>
    <w:rPr>
      <w:rFonts w:ascii="仿宋" w:hAnsi="仿宋" w:eastAsia="仿宋" w:cs="宋体"/>
      <w:bCs/>
      <w:sz w:val="28"/>
      <w:szCs w:val="20"/>
    </w:rPr>
  </w:style>
  <w:style w:type="paragraph" w:customStyle="1" w:styleId="3031">
    <w:name w:val="样式 样式 样式 样式 样式 表头 + 左侧:  0 厘米 悬挂缩进: 2 字符 + 小四 左侧:  0 厘米 悬挂缩进: 2 ..."/>
    <w:basedOn w:val="1"/>
    <w:qFormat/>
    <w:uiPriority w:val="0"/>
    <w:pPr>
      <w:spacing w:beforeLines="20"/>
      <w:jc w:val="center"/>
    </w:pPr>
    <w:rPr>
      <w:rFonts w:ascii="仿宋" w:hAnsi="仿宋" w:eastAsia="仿宋" w:cs="宋体"/>
      <w:bCs/>
      <w:sz w:val="24"/>
      <w:szCs w:val="20"/>
    </w:rPr>
  </w:style>
  <w:style w:type="paragraph" w:customStyle="1" w:styleId="3032">
    <w:name w:val="环评验收保存目录格式"/>
    <w:qFormat/>
    <w:uiPriority w:val="0"/>
    <w:pPr>
      <w:widowControl w:val="0"/>
      <w:spacing w:line="276" w:lineRule="auto"/>
      <w:ind w:left="340"/>
    </w:pPr>
    <w:rPr>
      <w:rFonts w:ascii="Times New Roman" w:hAnsi="Times New Roman" w:eastAsia="宋体" w:cs="Times New Roman"/>
      <w:smallCaps/>
      <w:kern w:val="2"/>
      <w:sz w:val="24"/>
      <w:lang w:val="en-US" w:eastAsia="zh-CN" w:bidi="ar-SA"/>
    </w:rPr>
  </w:style>
  <w:style w:type="character" w:customStyle="1" w:styleId="3033">
    <w:name w:val="！正文 Char"/>
    <w:link w:val="3034"/>
    <w:qFormat/>
    <w:locked/>
    <w:uiPriority w:val="0"/>
    <w:rPr>
      <w:sz w:val="24"/>
    </w:rPr>
  </w:style>
  <w:style w:type="paragraph" w:customStyle="1" w:styleId="3034">
    <w:name w:val="！正文"/>
    <w:basedOn w:val="1"/>
    <w:link w:val="3033"/>
    <w:qFormat/>
    <w:uiPriority w:val="0"/>
    <w:pPr>
      <w:spacing w:line="360" w:lineRule="auto"/>
      <w:ind w:firstLine="480" w:firstLineChars="200"/>
    </w:pPr>
    <w:rPr>
      <w:rFonts w:asciiTheme="minorHAnsi" w:hAnsiTheme="minorHAnsi" w:eastAsiaTheme="minorEastAsia" w:cstheme="minorBidi"/>
      <w:sz w:val="24"/>
      <w:szCs w:val="22"/>
    </w:rPr>
  </w:style>
  <w:style w:type="paragraph" w:customStyle="1" w:styleId="3035">
    <w:name w:val="+(1)"/>
    <w:basedOn w:val="1"/>
    <w:qFormat/>
    <w:uiPriority w:val="0"/>
    <w:pPr>
      <w:spacing w:line="360" w:lineRule="auto"/>
    </w:pPr>
    <w:rPr>
      <w:rFonts w:ascii="仿宋" w:hAnsi="仿宋" w:eastAsia="仿宋"/>
      <w:bCs/>
      <w:sz w:val="24"/>
      <w:szCs w:val="20"/>
    </w:rPr>
  </w:style>
  <w:style w:type="character" w:customStyle="1" w:styleId="3036">
    <w:name w:val="样式 样式 小四 段前: 7.8 磅 段后: 7.8 磅 行距: 1.5 倍行距 + 首行缩进:  2 字符 Char"/>
    <w:link w:val="3037"/>
    <w:qFormat/>
    <w:locked/>
    <w:uiPriority w:val="0"/>
    <w:rPr>
      <w:sz w:val="24"/>
      <w:szCs w:val="24"/>
    </w:rPr>
  </w:style>
  <w:style w:type="paragraph" w:customStyle="1" w:styleId="3037">
    <w:name w:val="样式 样式 小四 段前: 7.8 磅 段后: 7.8 磅 行距: 1.5 倍行距 + 首行缩进:  2 字符"/>
    <w:basedOn w:val="1"/>
    <w:link w:val="3036"/>
    <w:qFormat/>
    <w:uiPriority w:val="0"/>
    <w:pPr>
      <w:spacing w:line="360" w:lineRule="auto"/>
      <w:ind w:firstLine="480" w:firstLineChars="200"/>
    </w:pPr>
    <w:rPr>
      <w:rFonts w:asciiTheme="minorHAnsi" w:hAnsiTheme="minorHAnsi" w:eastAsiaTheme="minorEastAsia" w:cstheme="minorBidi"/>
      <w:sz w:val="24"/>
    </w:rPr>
  </w:style>
  <w:style w:type="character" w:customStyle="1" w:styleId="3038">
    <w:name w:val="表后 Char Char"/>
    <w:link w:val="3039"/>
    <w:qFormat/>
    <w:locked/>
    <w:uiPriority w:val="0"/>
    <w:rPr>
      <w:rFonts w:ascii="宋体" w:hAnsi="宋体" w:eastAsia="宋体"/>
      <w:sz w:val="24"/>
    </w:rPr>
  </w:style>
  <w:style w:type="paragraph" w:customStyle="1" w:styleId="3039">
    <w:name w:val="表后"/>
    <w:basedOn w:val="2445"/>
    <w:link w:val="3038"/>
    <w:qFormat/>
    <w:uiPriority w:val="0"/>
    <w:pPr>
      <w:spacing w:line="240" w:lineRule="auto"/>
      <w:ind w:firstLine="0" w:firstLineChars="0"/>
      <w:jc w:val="left"/>
    </w:pPr>
  </w:style>
  <w:style w:type="paragraph" w:customStyle="1" w:styleId="3040">
    <w:name w:val="表格文字（对中）"/>
    <w:basedOn w:val="21"/>
    <w:qFormat/>
    <w:uiPriority w:val="0"/>
    <w:pPr>
      <w:ind w:firstLine="0"/>
      <w:jc w:val="center"/>
    </w:pPr>
    <w:rPr>
      <w:szCs w:val="24"/>
    </w:rPr>
  </w:style>
  <w:style w:type="paragraph" w:customStyle="1" w:styleId="3041">
    <w:name w:val="Paragraph"/>
    <w:basedOn w:val="1"/>
    <w:qFormat/>
    <w:uiPriority w:val="0"/>
    <w:pPr>
      <w:widowControl/>
      <w:tabs>
        <w:tab w:val="left" w:pos="720"/>
      </w:tabs>
      <w:adjustRightInd w:val="0"/>
      <w:snapToGrid w:val="0"/>
      <w:spacing w:after="240"/>
    </w:pPr>
    <w:rPr>
      <w:rFonts w:ascii="Arial" w:hAnsi="Arial" w:eastAsia="仿宋" w:cs="Arial"/>
      <w:b/>
      <w:sz w:val="22"/>
      <w:szCs w:val="22"/>
    </w:rPr>
  </w:style>
  <w:style w:type="paragraph" w:customStyle="1" w:styleId="3042">
    <w:name w:val="Char Char5 Char Char Char"/>
    <w:basedOn w:val="1"/>
    <w:qFormat/>
    <w:uiPriority w:val="0"/>
    <w:rPr>
      <w:rFonts w:ascii="仿宋" w:hAnsi="仿宋" w:eastAsia="仿宋"/>
      <w:bCs/>
      <w:sz w:val="28"/>
      <w:szCs w:val="20"/>
    </w:rPr>
  </w:style>
  <w:style w:type="paragraph" w:customStyle="1" w:styleId="3043">
    <w:name w:val="66"/>
    <w:basedOn w:val="88"/>
    <w:qFormat/>
    <w:uiPriority w:val="0"/>
    <w:pPr>
      <w:spacing w:after="0"/>
      <w:ind w:left="0" w:leftChars="0" w:firstLine="200"/>
    </w:pPr>
  </w:style>
  <w:style w:type="paragraph" w:customStyle="1" w:styleId="3044">
    <w:name w:val="批注框文本1"/>
    <w:basedOn w:val="1"/>
    <w:qFormat/>
    <w:uiPriority w:val="0"/>
    <w:pPr>
      <w:spacing w:line="360" w:lineRule="auto"/>
    </w:pPr>
    <w:rPr>
      <w:rFonts w:ascii="仿宋" w:hAnsi="仿宋" w:eastAsia="仿宋"/>
      <w:bCs/>
      <w:sz w:val="18"/>
      <w:szCs w:val="18"/>
    </w:rPr>
  </w:style>
  <w:style w:type="paragraph" w:customStyle="1" w:styleId="3045">
    <w:name w:val="表格表头"/>
    <w:basedOn w:val="1"/>
    <w:qFormat/>
    <w:uiPriority w:val="0"/>
    <w:pPr>
      <w:widowControl/>
      <w:spacing w:before="120" w:after="120" w:line="460" w:lineRule="exact"/>
    </w:pPr>
    <w:rPr>
      <w:rFonts w:ascii="宋体" w:hAnsi="宋体" w:eastAsia="仿宋"/>
      <w:b/>
      <w:bCs/>
      <w:color w:val="000000"/>
      <w:kern w:val="0"/>
      <w:sz w:val="28"/>
      <w:szCs w:val="36"/>
    </w:rPr>
  </w:style>
  <w:style w:type="paragraph" w:customStyle="1" w:styleId="3046">
    <w:name w:val="黔中标题2"/>
    <w:basedOn w:val="4"/>
    <w:qFormat/>
    <w:uiPriority w:val="0"/>
    <w:pPr>
      <w:spacing w:before="0" w:beforeLines="50" w:after="0" w:afterLines="50"/>
      <w:ind w:left="576" w:hanging="576"/>
    </w:pPr>
    <w:rPr>
      <w:bCs w:val="0"/>
      <w:sz w:val="32"/>
      <w:szCs w:val="20"/>
      <w:lang w:val="en-US"/>
    </w:rPr>
  </w:style>
  <w:style w:type="paragraph" w:customStyle="1" w:styleId="3047">
    <w:name w:val="五"/>
    <w:basedOn w:val="1"/>
    <w:next w:val="7"/>
    <w:qFormat/>
    <w:uiPriority w:val="0"/>
    <w:pPr>
      <w:keepNext/>
      <w:keepLines/>
      <w:outlineLvl w:val="4"/>
    </w:pPr>
    <w:rPr>
      <w:rFonts w:ascii="宋体" w:hAnsi="宋体" w:eastAsia="仿宋"/>
      <w:b/>
      <w:sz w:val="28"/>
      <w:szCs w:val="28"/>
    </w:rPr>
  </w:style>
  <w:style w:type="paragraph" w:customStyle="1" w:styleId="3048">
    <w:name w:val="黔中标题5"/>
    <w:basedOn w:val="2641"/>
    <w:next w:val="2641"/>
    <w:qFormat/>
    <w:uiPriority w:val="0"/>
    <w:pPr>
      <w:keepNext w:val="0"/>
      <w:keepLines w:val="0"/>
      <w:spacing w:line="240" w:lineRule="auto"/>
      <w:outlineLvl w:val="9"/>
    </w:pPr>
    <w:rPr>
      <w:rFonts w:ascii="Times New Roman" w:hAnsi="Times New Roman"/>
      <w:bCs/>
      <w:sz w:val="24"/>
      <w:szCs w:val="28"/>
    </w:rPr>
  </w:style>
  <w:style w:type="paragraph" w:customStyle="1" w:styleId="3049">
    <w:name w:val="黔中标题3"/>
    <w:basedOn w:val="5"/>
    <w:qFormat/>
    <w:uiPriority w:val="0"/>
    <w:pPr>
      <w:spacing w:beforeLines="50" w:after="260" w:afterLines="0"/>
      <w:ind w:left="720" w:hanging="720"/>
    </w:pPr>
    <w:rPr>
      <w:b w:val="0"/>
      <w:bCs/>
      <w:kern w:val="2"/>
      <w:szCs w:val="20"/>
      <w:lang w:val="en-US"/>
    </w:rPr>
  </w:style>
  <w:style w:type="paragraph" w:customStyle="1" w:styleId="3050">
    <w:name w:val="水小项目标题"/>
    <w:basedOn w:val="2500"/>
    <w:qFormat/>
    <w:uiPriority w:val="0"/>
    <w:pPr>
      <w:spacing w:line="240" w:lineRule="auto"/>
      <w:ind w:firstLine="0"/>
      <w:jc w:val="both"/>
    </w:pPr>
    <w:rPr>
      <w:spacing w:val="30"/>
      <w:sz w:val="24"/>
      <w:szCs w:val="30"/>
    </w:rPr>
  </w:style>
  <w:style w:type="paragraph" w:customStyle="1" w:styleId="3051">
    <w:name w:val="样式 宋体 二号 加粗 居中"/>
    <w:basedOn w:val="1"/>
    <w:qFormat/>
    <w:uiPriority w:val="0"/>
    <w:pPr>
      <w:spacing w:line="360" w:lineRule="auto"/>
      <w:jc w:val="center"/>
    </w:pPr>
    <w:rPr>
      <w:rFonts w:ascii="宋体" w:hAnsi="宋体" w:eastAsia="仿宋" w:cs="宋体"/>
      <w:b/>
      <w:sz w:val="44"/>
      <w:szCs w:val="20"/>
    </w:rPr>
  </w:style>
  <w:style w:type="paragraph" w:customStyle="1" w:styleId="3052">
    <w:name w:val="样式 正文居中 + 两端对齐"/>
    <w:basedOn w:val="1891"/>
    <w:qFormat/>
    <w:uiPriority w:val="0"/>
    <w:pPr>
      <w:adjustRightInd/>
      <w:snapToGrid/>
      <w:spacing w:beforeLines="0" w:line="360" w:lineRule="auto"/>
      <w:ind w:firstLine="1820" w:firstLineChars="650"/>
      <w:jc w:val="both"/>
    </w:pPr>
    <w:rPr>
      <w:kern w:val="0"/>
    </w:rPr>
  </w:style>
  <w:style w:type="paragraph" w:customStyle="1" w:styleId="3053">
    <w:name w:val="样式 正文文本正文文字正文文本 Char Char Char Char Char Char Char Char Char ..."/>
    <w:basedOn w:val="34"/>
    <w:qFormat/>
    <w:uiPriority w:val="0"/>
    <w:pPr>
      <w:spacing w:after="0" w:line="360" w:lineRule="auto"/>
      <w:jc w:val="center"/>
    </w:pPr>
    <w:rPr>
      <w:rFonts w:ascii="黑体" w:hAnsi="仿宋" w:eastAsia="黑体" w:cs="宋体"/>
      <w:bCs/>
      <w:kern w:val="0"/>
      <w:sz w:val="84"/>
      <w:szCs w:val="20"/>
    </w:rPr>
  </w:style>
  <w:style w:type="paragraph" w:customStyle="1" w:styleId="3054">
    <w:name w:val="样式 正文文本正文文字正文文本 Char Char Char Char Char Char Char Char Char ...1"/>
    <w:basedOn w:val="34"/>
    <w:qFormat/>
    <w:uiPriority w:val="0"/>
    <w:pPr>
      <w:spacing w:after="0" w:line="360" w:lineRule="auto"/>
      <w:jc w:val="center"/>
    </w:pPr>
    <w:rPr>
      <w:rFonts w:ascii="仿宋" w:hAnsi="仿宋" w:eastAsia="宋体" w:cs="宋体"/>
      <w:bCs/>
      <w:kern w:val="0"/>
      <w:sz w:val="44"/>
      <w:szCs w:val="20"/>
    </w:rPr>
  </w:style>
  <w:style w:type="paragraph" w:customStyle="1" w:styleId="3055">
    <w:name w:val="样式 表（左对齐） + 小四 两端对齐"/>
    <w:basedOn w:val="2627"/>
    <w:qFormat/>
    <w:uiPriority w:val="0"/>
    <w:pPr>
      <w:ind w:right="100" w:rightChars="100"/>
      <w:jc w:val="both"/>
    </w:pPr>
    <w:rPr>
      <w:rFonts w:cs="宋体"/>
      <w:color w:val="auto"/>
      <w:sz w:val="24"/>
      <w:szCs w:val="20"/>
    </w:rPr>
  </w:style>
  <w:style w:type="paragraph" w:customStyle="1" w:styleId="3056">
    <w:name w:val="样式 表格文字 + 两端对齐1"/>
    <w:basedOn w:val="493"/>
    <w:qFormat/>
    <w:uiPriority w:val="0"/>
    <w:pPr>
      <w:widowControl/>
      <w:adjustRightInd/>
      <w:spacing w:line="240" w:lineRule="auto"/>
    </w:pPr>
    <w:rPr>
      <w:rFonts w:ascii="Times New Roman"/>
      <w:spacing w:val="0"/>
      <w:kern w:val="0"/>
      <w:sz w:val="21"/>
      <w:szCs w:val="20"/>
      <w:lang w:val="en-US"/>
    </w:rPr>
  </w:style>
  <w:style w:type="paragraph" w:customStyle="1" w:styleId="3057">
    <w:name w:val="样式 首行缩进:  2 字符 行距: 单倍行距"/>
    <w:basedOn w:val="1"/>
    <w:qFormat/>
    <w:uiPriority w:val="0"/>
    <w:pPr>
      <w:ind w:firstLine="480" w:firstLineChars="200"/>
    </w:pPr>
    <w:rPr>
      <w:rFonts w:ascii="仿宋" w:hAnsi="仿宋" w:eastAsia="Times New Roman" w:cs="宋体"/>
      <w:bCs/>
      <w:sz w:val="24"/>
      <w:szCs w:val="20"/>
    </w:rPr>
  </w:style>
  <w:style w:type="paragraph" w:customStyle="1" w:styleId="3058">
    <w:name w:val="Char Char Char Char Char Char Char Char Char Char Char Char Char Char Char Char Char Char Char Char Char Char Char Char Char1"/>
    <w:basedOn w:val="1"/>
    <w:semiHidden/>
    <w:qFormat/>
    <w:uiPriority w:val="0"/>
    <w:pPr>
      <w:adjustRightInd w:val="0"/>
      <w:snapToGrid w:val="0"/>
      <w:spacing w:line="360" w:lineRule="auto"/>
      <w:ind w:firstLine="200" w:firstLineChars="200"/>
    </w:pPr>
    <w:rPr>
      <w:rFonts w:ascii="宋体" w:hAnsi="宋体" w:eastAsia="仿宋" w:cs="宋体"/>
      <w:bCs/>
      <w:sz w:val="24"/>
      <w:szCs w:val="26"/>
    </w:rPr>
  </w:style>
  <w:style w:type="paragraph" w:customStyle="1" w:styleId="3059">
    <w:name w:val="Char Char Char Char Char Char Char Char Char Char Char Char Char Char Char Char Char Char Char Char Char Char1"/>
    <w:basedOn w:val="1"/>
    <w:semiHidden/>
    <w:qFormat/>
    <w:uiPriority w:val="0"/>
    <w:pPr>
      <w:adjustRightInd w:val="0"/>
      <w:snapToGrid w:val="0"/>
      <w:spacing w:line="360" w:lineRule="auto"/>
      <w:ind w:firstLine="200" w:firstLineChars="200"/>
    </w:pPr>
    <w:rPr>
      <w:rFonts w:ascii="宋体" w:hAnsi="宋体" w:eastAsia="仿宋" w:cs="宋体"/>
      <w:bCs/>
      <w:sz w:val="24"/>
      <w:szCs w:val="26"/>
    </w:rPr>
  </w:style>
  <w:style w:type="paragraph" w:customStyle="1" w:styleId="3060">
    <w:name w:val="Char Char Char Char Char21"/>
    <w:basedOn w:val="1"/>
    <w:semiHidden/>
    <w:qFormat/>
    <w:uiPriority w:val="0"/>
    <w:pPr>
      <w:adjustRightInd w:val="0"/>
      <w:snapToGrid w:val="0"/>
      <w:spacing w:line="360" w:lineRule="auto"/>
      <w:ind w:firstLine="200" w:firstLineChars="200"/>
    </w:pPr>
    <w:rPr>
      <w:rFonts w:ascii="宋体" w:hAnsi="宋体" w:eastAsia="仿宋" w:cs="宋体"/>
      <w:bCs/>
      <w:sz w:val="24"/>
      <w:szCs w:val="26"/>
    </w:rPr>
  </w:style>
  <w:style w:type="paragraph" w:customStyle="1" w:styleId="3061">
    <w:name w:val="Char Char Char Char Char Char Char Char Char1 Char Char Char Char Char Char1"/>
    <w:basedOn w:val="1"/>
    <w:semiHidden/>
    <w:qFormat/>
    <w:uiPriority w:val="0"/>
    <w:pPr>
      <w:spacing w:line="360" w:lineRule="auto"/>
      <w:ind w:firstLine="200" w:firstLineChars="200"/>
    </w:pPr>
    <w:rPr>
      <w:rFonts w:ascii="宋体" w:hAnsi="宋体" w:eastAsia="仿宋" w:cs="宋体"/>
      <w:bCs/>
      <w:sz w:val="24"/>
      <w:szCs w:val="26"/>
    </w:rPr>
  </w:style>
  <w:style w:type="paragraph" w:customStyle="1" w:styleId="3062">
    <w:name w:val="Char Char Char Char Char2 Char Char Char1"/>
    <w:basedOn w:val="1"/>
    <w:semiHidden/>
    <w:qFormat/>
    <w:uiPriority w:val="0"/>
    <w:pPr>
      <w:adjustRightInd w:val="0"/>
      <w:snapToGrid w:val="0"/>
      <w:spacing w:line="360" w:lineRule="auto"/>
      <w:ind w:firstLine="200" w:firstLineChars="200"/>
    </w:pPr>
    <w:rPr>
      <w:rFonts w:ascii="宋体" w:hAnsi="宋体" w:eastAsia="仿宋" w:cs="宋体"/>
      <w:bCs/>
      <w:sz w:val="24"/>
      <w:szCs w:val="26"/>
    </w:rPr>
  </w:style>
  <w:style w:type="paragraph" w:customStyle="1" w:styleId="3063">
    <w:name w:val="Char Char Char Char Char2 Char Char Char Char Char Char1"/>
    <w:basedOn w:val="1"/>
    <w:semiHidden/>
    <w:qFormat/>
    <w:uiPriority w:val="0"/>
    <w:pPr>
      <w:adjustRightInd w:val="0"/>
      <w:snapToGrid w:val="0"/>
      <w:spacing w:line="360" w:lineRule="auto"/>
      <w:ind w:firstLine="200" w:firstLineChars="200"/>
    </w:pPr>
    <w:rPr>
      <w:rFonts w:ascii="宋体" w:hAnsi="宋体" w:eastAsia="仿宋" w:cs="宋体"/>
      <w:bCs/>
      <w:sz w:val="24"/>
      <w:szCs w:val="26"/>
    </w:rPr>
  </w:style>
  <w:style w:type="paragraph" w:customStyle="1" w:styleId="3064">
    <w:name w:val="Char4 Char Char1"/>
    <w:basedOn w:val="1"/>
    <w:qFormat/>
    <w:uiPriority w:val="0"/>
    <w:pPr>
      <w:spacing w:line="360" w:lineRule="auto"/>
      <w:ind w:firstLine="200" w:firstLineChars="200"/>
    </w:pPr>
    <w:rPr>
      <w:rFonts w:ascii="宋体" w:hAnsi="宋体" w:eastAsia="仿宋" w:cs="宋体"/>
      <w:bCs/>
      <w:sz w:val="24"/>
      <w:szCs w:val="26"/>
    </w:rPr>
  </w:style>
  <w:style w:type="paragraph" w:customStyle="1" w:styleId="3065">
    <w:name w:val="Char Char Char Char Char Char Char Char Char Char Char Char Char Char Char Char Char Char Char Char Char Char Char Char1"/>
    <w:basedOn w:val="1"/>
    <w:semiHidden/>
    <w:qFormat/>
    <w:uiPriority w:val="0"/>
    <w:pPr>
      <w:adjustRightInd w:val="0"/>
      <w:snapToGrid w:val="0"/>
      <w:spacing w:line="360" w:lineRule="auto"/>
      <w:ind w:firstLine="200" w:firstLineChars="200"/>
    </w:pPr>
    <w:rPr>
      <w:rFonts w:ascii="宋体" w:hAnsi="宋体" w:eastAsia="仿宋" w:cs="宋体"/>
      <w:bCs/>
      <w:sz w:val="24"/>
      <w:szCs w:val="26"/>
    </w:rPr>
  </w:style>
  <w:style w:type="paragraph" w:customStyle="1" w:styleId="3066">
    <w:name w:val="Char Char Char Char Char Char Char5"/>
    <w:basedOn w:val="1"/>
    <w:qFormat/>
    <w:uiPriority w:val="0"/>
    <w:pPr>
      <w:adjustRightInd w:val="0"/>
      <w:snapToGrid w:val="0"/>
      <w:spacing w:line="360" w:lineRule="auto"/>
      <w:ind w:firstLine="200" w:firstLineChars="200"/>
    </w:pPr>
    <w:rPr>
      <w:rFonts w:ascii="宋体" w:hAnsi="宋体" w:eastAsia="仿宋" w:cs="宋体"/>
      <w:bCs/>
      <w:sz w:val="24"/>
      <w:szCs w:val="26"/>
    </w:rPr>
  </w:style>
  <w:style w:type="paragraph" w:customStyle="1" w:styleId="3067">
    <w:name w:val="Char Char Char Char Char Char Char Char Char1 Char Char Char Char1"/>
    <w:basedOn w:val="1"/>
    <w:semiHidden/>
    <w:qFormat/>
    <w:uiPriority w:val="0"/>
    <w:pPr>
      <w:spacing w:line="360" w:lineRule="auto"/>
      <w:ind w:firstLine="200" w:firstLineChars="200"/>
    </w:pPr>
    <w:rPr>
      <w:rFonts w:ascii="宋体" w:hAnsi="宋体" w:eastAsia="仿宋" w:cs="宋体"/>
      <w:bCs/>
      <w:sz w:val="24"/>
      <w:szCs w:val="26"/>
    </w:rPr>
  </w:style>
  <w:style w:type="paragraph" w:customStyle="1" w:styleId="3068">
    <w:name w:val="Char Char Char Char Char2 Char1"/>
    <w:basedOn w:val="1"/>
    <w:semiHidden/>
    <w:qFormat/>
    <w:uiPriority w:val="0"/>
    <w:pPr>
      <w:adjustRightInd w:val="0"/>
      <w:snapToGrid w:val="0"/>
      <w:spacing w:line="360" w:lineRule="auto"/>
      <w:ind w:firstLine="200" w:firstLineChars="200"/>
    </w:pPr>
    <w:rPr>
      <w:rFonts w:ascii="宋体" w:hAnsi="宋体" w:eastAsia="仿宋" w:cs="宋体"/>
      <w:bCs/>
      <w:sz w:val="24"/>
      <w:szCs w:val="26"/>
    </w:rPr>
  </w:style>
  <w:style w:type="paragraph" w:customStyle="1" w:styleId="3069">
    <w:name w:val="Char Char Char Char Char Char Char13"/>
    <w:basedOn w:val="1"/>
    <w:qFormat/>
    <w:uiPriority w:val="0"/>
    <w:pPr>
      <w:autoSpaceDE w:val="0"/>
      <w:autoSpaceDN w:val="0"/>
      <w:adjustRightInd w:val="0"/>
      <w:snapToGrid w:val="0"/>
      <w:spacing w:before="50" w:after="50" w:line="360" w:lineRule="auto"/>
      <w:ind w:firstLine="560" w:firstLineChars="200"/>
    </w:pPr>
    <w:rPr>
      <w:rFonts w:ascii="仿宋" w:hAnsi="仿宋" w:eastAsia="仿宋_GB2312"/>
      <w:bCs/>
      <w:color w:val="000000"/>
      <w:sz w:val="24"/>
      <w:szCs w:val="28"/>
    </w:rPr>
  </w:style>
  <w:style w:type="paragraph" w:customStyle="1" w:styleId="3070">
    <w:name w:val="样式 标题 3 + 宋体 四号 非加粗"/>
    <w:basedOn w:val="5"/>
    <w:qFormat/>
    <w:uiPriority w:val="0"/>
    <w:pPr>
      <w:spacing w:beforeLines="0" w:after="260" w:afterLines="0" w:line="410" w:lineRule="auto"/>
      <w:ind w:left="720" w:hanging="720"/>
    </w:pPr>
    <w:rPr>
      <w:bCs/>
      <w:kern w:val="2"/>
      <w:lang w:val="en-US"/>
    </w:rPr>
  </w:style>
  <w:style w:type="paragraph" w:customStyle="1" w:styleId="3071">
    <w:name w:val="样式 标题 2 + 宋体 小三 非加粗"/>
    <w:basedOn w:val="4"/>
    <w:qFormat/>
    <w:uiPriority w:val="0"/>
    <w:pPr>
      <w:spacing w:before="260" w:after="260" w:line="410" w:lineRule="auto"/>
      <w:ind w:left="576" w:hanging="576"/>
    </w:pPr>
    <w:rPr>
      <w:bCs w:val="0"/>
      <w:szCs w:val="20"/>
      <w:lang w:val="en-US"/>
    </w:rPr>
  </w:style>
  <w:style w:type="paragraph" w:customStyle="1" w:styleId="3072">
    <w:name w:val="Char Char Char Char Char Char Char4"/>
    <w:basedOn w:val="1"/>
    <w:qFormat/>
    <w:uiPriority w:val="0"/>
    <w:pPr>
      <w:autoSpaceDE w:val="0"/>
      <w:autoSpaceDN w:val="0"/>
      <w:adjustRightInd w:val="0"/>
      <w:snapToGrid w:val="0"/>
      <w:spacing w:before="50" w:after="50" w:line="360" w:lineRule="auto"/>
      <w:ind w:firstLine="560" w:firstLineChars="200"/>
    </w:pPr>
    <w:rPr>
      <w:rFonts w:ascii="仿宋" w:hAnsi="仿宋" w:eastAsia="仿宋_GB2312"/>
      <w:bCs/>
      <w:color w:val="000000"/>
      <w:sz w:val="24"/>
      <w:szCs w:val="28"/>
    </w:rPr>
  </w:style>
  <w:style w:type="paragraph" w:customStyle="1" w:styleId="3073">
    <w:name w:val="Char Char5 Char Char"/>
    <w:basedOn w:val="1"/>
    <w:qFormat/>
    <w:uiPriority w:val="0"/>
    <w:pPr>
      <w:autoSpaceDE w:val="0"/>
      <w:autoSpaceDN w:val="0"/>
      <w:adjustRightInd w:val="0"/>
      <w:snapToGrid w:val="0"/>
      <w:spacing w:before="50" w:after="50" w:line="360" w:lineRule="auto"/>
      <w:ind w:firstLine="560" w:firstLineChars="200"/>
    </w:pPr>
    <w:rPr>
      <w:rFonts w:ascii="仿宋" w:hAnsi="仿宋" w:eastAsia="仿宋_GB2312"/>
      <w:bCs/>
      <w:color w:val="000000"/>
      <w:sz w:val="24"/>
      <w:szCs w:val="28"/>
    </w:rPr>
  </w:style>
  <w:style w:type="paragraph" w:customStyle="1" w:styleId="3074">
    <w:name w:val="Char Char17 Char Char Char Char"/>
    <w:basedOn w:val="1"/>
    <w:qFormat/>
    <w:uiPriority w:val="0"/>
    <w:pPr>
      <w:autoSpaceDE w:val="0"/>
      <w:autoSpaceDN w:val="0"/>
      <w:adjustRightInd w:val="0"/>
      <w:snapToGrid w:val="0"/>
      <w:spacing w:before="50" w:after="50" w:line="360" w:lineRule="auto"/>
      <w:ind w:firstLine="560" w:firstLineChars="200"/>
      <w:jc w:val="left"/>
    </w:pPr>
    <w:rPr>
      <w:rFonts w:ascii="仿宋" w:hAnsi="仿宋" w:eastAsia="仿宋_GB2312"/>
      <w:bCs/>
      <w:color w:val="000000"/>
      <w:sz w:val="24"/>
      <w:szCs w:val="28"/>
    </w:rPr>
  </w:style>
  <w:style w:type="paragraph" w:customStyle="1" w:styleId="3075">
    <w:name w:val="样式 表头文字 + 首行缩进:  0.74 厘米1"/>
    <w:basedOn w:val="1"/>
    <w:qFormat/>
    <w:uiPriority w:val="0"/>
    <w:pPr>
      <w:widowControl/>
      <w:spacing w:line="360" w:lineRule="auto"/>
      <w:ind w:left="-7"/>
      <w:jc w:val="center"/>
    </w:pPr>
    <w:rPr>
      <w:rFonts w:ascii="宋体" w:hAnsi="宋体" w:eastAsia="仿宋" w:cs="宋体"/>
      <w:sz w:val="28"/>
      <w:szCs w:val="21"/>
    </w:rPr>
  </w:style>
  <w:style w:type="character" w:customStyle="1" w:styleId="3076">
    <w:name w:val="明显引用 Char"/>
    <w:link w:val="3077"/>
    <w:qFormat/>
    <w:locked/>
    <w:uiPriority w:val="0"/>
    <w:rPr>
      <w:b/>
      <w:bCs/>
      <w:i/>
      <w:iCs/>
      <w:color w:val="4F81BD"/>
      <w:szCs w:val="24"/>
    </w:rPr>
  </w:style>
  <w:style w:type="paragraph" w:customStyle="1" w:styleId="3077">
    <w:name w:val="明显引用2"/>
    <w:basedOn w:val="1"/>
    <w:next w:val="1"/>
    <w:link w:val="3076"/>
    <w:qFormat/>
    <w:uiPriority w:val="0"/>
    <w:pPr>
      <w:pBdr>
        <w:bottom w:val="single" w:color="5B9BD5" w:sz="4" w:space="4"/>
      </w:pBdr>
      <w:spacing w:before="200" w:after="280"/>
      <w:ind w:left="936" w:right="936"/>
    </w:pPr>
    <w:rPr>
      <w:rFonts w:asciiTheme="minorHAnsi" w:hAnsiTheme="minorHAnsi" w:eastAsiaTheme="minorEastAsia" w:cstheme="minorBidi"/>
      <w:b/>
      <w:bCs/>
      <w:i/>
      <w:iCs/>
      <w:color w:val="4F81BD"/>
    </w:rPr>
  </w:style>
  <w:style w:type="character" w:customStyle="1" w:styleId="3078">
    <w:name w:val="msoplaceholdertext"/>
    <w:semiHidden/>
    <w:qFormat/>
    <w:uiPriority w:val="0"/>
    <w:rPr>
      <w:color w:val="808080"/>
    </w:rPr>
  </w:style>
  <w:style w:type="character" w:customStyle="1" w:styleId="3079">
    <w:name w:val="msosubtleemphasis"/>
    <w:qFormat/>
    <w:uiPriority w:val="0"/>
    <w:rPr>
      <w:i/>
      <w:iCs/>
      <w:color w:val="808080"/>
    </w:rPr>
  </w:style>
  <w:style w:type="character" w:customStyle="1" w:styleId="3080">
    <w:name w:val="msosubtlereference"/>
    <w:qFormat/>
    <w:uiPriority w:val="0"/>
    <w:rPr>
      <w:smallCaps/>
      <w:color w:val="C0504D"/>
      <w:u w:val="single"/>
    </w:rPr>
  </w:style>
  <w:style w:type="character" w:customStyle="1" w:styleId="3081">
    <w:name w:val="font31"/>
    <w:qFormat/>
    <w:uiPriority w:val="0"/>
    <w:rPr>
      <w:rFonts w:hint="default" w:ascii="Times New Roman" w:hAnsi="Times New Roman" w:cs="Times New Roman"/>
      <w:color w:val="000000"/>
      <w:sz w:val="21"/>
      <w:szCs w:val="21"/>
      <w:u w:val="none"/>
      <w:vertAlign w:val="superscript"/>
    </w:rPr>
  </w:style>
  <w:style w:type="character" w:customStyle="1" w:styleId="3082">
    <w:name w:val="Char Char16"/>
    <w:qFormat/>
    <w:uiPriority w:val="0"/>
    <w:rPr>
      <w:rFonts w:hint="eastAsia" w:ascii="黑体" w:hAnsi="Arial" w:eastAsia="黑体"/>
      <w:b/>
      <w:bCs/>
      <w:kern w:val="44"/>
      <w:sz w:val="30"/>
      <w:szCs w:val="30"/>
      <w:lang w:val="en-US" w:eastAsia="zh-CN" w:bidi="ar-SA"/>
    </w:rPr>
  </w:style>
  <w:style w:type="character" w:customStyle="1" w:styleId="3083">
    <w:name w:val="Char Char18"/>
    <w:qFormat/>
    <w:uiPriority w:val="0"/>
    <w:rPr>
      <w:rFonts w:hint="default" w:ascii="Arial" w:hAnsi="Arial" w:eastAsia="黑体" w:cs="Arial"/>
      <w:kern w:val="2"/>
      <w:sz w:val="24"/>
      <w:lang w:val="en-US" w:eastAsia="zh-CN" w:bidi="ar-SA"/>
    </w:rPr>
  </w:style>
  <w:style w:type="character" w:customStyle="1" w:styleId="3084">
    <w:name w:val="标题 2 Char2 Char1"/>
    <w:semiHidden/>
    <w:qFormat/>
    <w:uiPriority w:val="0"/>
    <w:rPr>
      <w:rFonts w:hint="default" w:ascii="Cambria" w:hAnsi="Cambria" w:eastAsia="宋体" w:cs="Times New Roman"/>
      <w:b/>
      <w:bCs/>
      <w:kern w:val="2"/>
      <w:sz w:val="32"/>
      <w:szCs w:val="32"/>
    </w:rPr>
  </w:style>
  <w:style w:type="character" w:customStyle="1" w:styleId="3085">
    <w:name w:val="Char14 Char Char1"/>
    <w:qFormat/>
    <w:uiPriority w:val="0"/>
    <w:rPr>
      <w:rFonts w:hint="default" w:ascii="Times New Roman" w:hAnsi="Times New Roman" w:eastAsia="宋体" w:cs="Times New Roman"/>
      <w:sz w:val="18"/>
      <w:szCs w:val="18"/>
    </w:rPr>
  </w:style>
  <w:style w:type="character" w:customStyle="1" w:styleId="3086">
    <w:name w:val="Char Char261"/>
    <w:qFormat/>
    <w:uiPriority w:val="0"/>
    <w:rPr>
      <w:rFonts w:hint="default" w:ascii="Times New Roman" w:hAnsi="Times New Roman" w:eastAsia="宋体" w:cs="Times New Roman"/>
      <w:sz w:val="24"/>
      <w:szCs w:val="24"/>
    </w:rPr>
  </w:style>
  <w:style w:type="character" w:customStyle="1" w:styleId="3087">
    <w:name w:val="Char Char42"/>
    <w:qFormat/>
    <w:uiPriority w:val="0"/>
    <w:rPr>
      <w:rFonts w:hint="default" w:ascii="Arial" w:hAnsi="Arial" w:eastAsia="黑体" w:cs="Arial"/>
      <w:kern w:val="2"/>
      <w:sz w:val="24"/>
      <w:szCs w:val="24"/>
      <w:lang w:val="en-US" w:eastAsia="zh-CN" w:bidi="ar-SA"/>
    </w:rPr>
  </w:style>
  <w:style w:type="character" w:customStyle="1" w:styleId="3088">
    <w:name w:val="Char Char252"/>
    <w:qFormat/>
    <w:uiPriority w:val="0"/>
    <w:rPr>
      <w:rFonts w:hint="eastAsia" w:ascii="宋体" w:hAnsi="宋体" w:eastAsia="宋体" w:cs="Times New Roman"/>
      <w:bCs/>
      <w:szCs w:val="20"/>
    </w:rPr>
  </w:style>
  <w:style w:type="character" w:customStyle="1" w:styleId="3089">
    <w:name w:val="Char Char17"/>
    <w:qFormat/>
    <w:uiPriority w:val="0"/>
    <w:rPr>
      <w:rFonts w:hint="default" w:ascii="Arial" w:hAnsi="Arial" w:eastAsia="黑体" w:cs="Arial"/>
      <w:szCs w:val="21"/>
    </w:rPr>
  </w:style>
  <w:style w:type="character" w:customStyle="1" w:styleId="3090">
    <w:name w:val="Char Char40"/>
    <w:semiHidden/>
    <w:qFormat/>
    <w:uiPriority w:val="0"/>
    <w:rPr>
      <w:rFonts w:hint="eastAsia" w:ascii="宋体" w:hAnsi="宋体" w:eastAsia="宋体"/>
      <w:kern w:val="2"/>
      <w:sz w:val="18"/>
      <w:szCs w:val="18"/>
      <w:lang w:val="en-US" w:eastAsia="zh-CN" w:bidi="ar-SA"/>
    </w:rPr>
  </w:style>
  <w:style w:type="character" w:customStyle="1" w:styleId="3091">
    <w:name w:val="Char Char13"/>
    <w:qFormat/>
    <w:uiPriority w:val="0"/>
    <w:rPr>
      <w:rFonts w:hint="eastAsia" w:ascii="宋体" w:hAnsi="宋体" w:eastAsia="宋体"/>
      <w:b/>
      <w:bCs/>
      <w:kern w:val="2"/>
      <w:sz w:val="28"/>
      <w:szCs w:val="28"/>
      <w:lang w:val="en-US" w:eastAsia="zh-CN" w:bidi="ar-SA"/>
    </w:rPr>
  </w:style>
  <w:style w:type="character" w:customStyle="1" w:styleId="3092">
    <w:name w:val="表头 Char Char Char"/>
    <w:qFormat/>
    <w:uiPriority w:val="0"/>
    <w:rPr>
      <w:rFonts w:hint="eastAsia" w:ascii="宋体" w:hAnsi="宋体" w:eastAsia="宋体"/>
      <w:b/>
      <w:kern w:val="2"/>
      <w:sz w:val="28"/>
      <w:szCs w:val="24"/>
      <w:lang w:val="en-US" w:eastAsia="zh-CN" w:bidi="ar-SA"/>
    </w:rPr>
  </w:style>
  <w:style w:type="character" w:customStyle="1" w:styleId="3093">
    <w:name w:val="Char Char38"/>
    <w:qFormat/>
    <w:locked/>
    <w:uiPriority w:val="0"/>
    <w:rPr>
      <w:rFonts w:hint="eastAsia" w:ascii="宋体" w:hAnsi="宋体" w:eastAsia="宋体"/>
      <w:kern w:val="2"/>
      <w:sz w:val="24"/>
      <w:lang w:val="en-US" w:eastAsia="zh-CN" w:bidi="ar-SA"/>
    </w:rPr>
  </w:style>
  <w:style w:type="character" w:customStyle="1" w:styleId="3094">
    <w:name w:val="Char2 Char Char"/>
    <w:qFormat/>
    <w:uiPriority w:val="0"/>
    <w:rPr>
      <w:rFonts w:hint="eastAsia" w:ascii="宋体" w:hAnsi="宋体" w:eastAsia="宋体"/>
      <w:szCs w:val="24"/>
      <w:shd w:val="clear" w:color="auto" w:fill="000080"/>
      <w:lang w:bidi="ar-SA"/>
    </w:rPr>
  </w:style>
  <w:style w:type="character" w:customStyle="1" w:styleId="3095">
    <w:name w:val="Char Char9"/>
    <w:semiHidden/>
    <w:qFormat/>
    <w:locked/>
    <w:uiPriority w:val="0"/>
    <w:rPr>
      <w:rFonts w:hint="eastAsia" w:ascii="宋体" w:hAnsi="宋体" w:eastAsia="宋体"/>
      <w:sz w:val="18"/>
      <w:szCs w:val="18"/>
      <w:lang w:bidi="ar-SA"/>
    </w:rPr>
  </w:style>
  <w:style w:type="character" w:customStyle="1" w:styleId="3096">
    <w:name w:val="批注主题 Char1"/>
    <w:semiHidden/>
    <w:qFormat/>
    <w:uiPriority w:val="0"/>
    <w:rPr>
      <w:rFonts w:hint="default" w:ascii="Times New Roman" w:hAnsi="Times New Roman" w:eastAsia="宋体" w:cs="Times New Roman"/>
      <w:b/>
      <w:bCs/>
      <w:szCs w:val="24"/>
    </w:rPr>
  </w:style>
  <w:style w:type="character" w:customStyle="1" w:styleId="3097">
    <w:name w:val="Char Char39"/>
    <w:qFormat/>
    <w:locked/>
    <w:uiPriority w:val="0"/>
    <w:rPr>
      <w:rFonts w:hint="eastAsia" w:ascii="宋体" w:hAnsi="宋体" w:eastAsia="宋体"/>
      <w:kern w:val="2"/>
      <w:sz w:val="21"/>
      <w:szCs w:val="24"/>
      <w:lang w:val="en-US" w:eastAsia="zh-CN" w:bidi="ar-SA"/>
    </w:rPr>
  </w:style>
  <w:style w:type="character" w:customStyle="1" w:styleId="3098">
    <w:name w:val="Char17 Char Char"/>
    <w:qFormat/>
    <w:uiPriority w:val="0"/>
    <w:rPr>
      <w:rFonts w:hint="eastAsia" w:ascii="黑体" w:hAnsi="Arial" w:eastAsia="黑体" w:cs="宋体"/>
      <w:b/>
      <w:bCs/>
      <w:kern w:val="44"/>
      <w:sz w:val="30"/>
      <w:szCs w:val="30"/>
    </w:rPr>
  </w:style>
  <w:style w:type="character" w:customStyle="1" w:styleId="3099">
    <w:name w:val="无题 6 Char Char1"/>
    <w:qFormat/>
    <w:uiPriority w:val="0"/>
    <w:rPr>
      <w:rFonts w:hint="eastAsia" w:ascii="宋体" w:hAnsi="宋体" w:eastAsia="宋体"/>
      <w:sz w:val="24"/>
      <w:lang w:val="en-US" w:eastAsia="zh-CN" w:bidi="ar-SA"/>
    </w:rPr>
  </w:style>
  <w:style w:type="character" w:customStyle="1" w:styleId="3100">
    <w:name w:val="Char Char242"/>
    <w:qFormat/>
    <w:uiPriority w:val="0"/>
    <w:rPr>
      <w:rFonts w:hint="default" w:ascii="Times New Roman" w:hAnsi="Times New Roman" w:eastAsia="宋体" w:cs="Times New Roman"/>
      <w:sz w:val="24"/>
      <w:szCs w:val="24"/>
    </w:rPr>
  </w:style>
  <w:style w:type="character" w:customStyle="1" w:styleId="3101">
    <w:name w:val="Char Char43"/>
    <w:qFormat/>
    <w:locked/>
    <w:uiPriority w:val="0"/>
    <w:rPr>
      <w:rFonts w:hint="eastAsia" w:ascii="宋体" w:hAnsi="宋体" w:eastAsia="宋体"/>
      <w:b/>
      <w:bCs/>
      <w:kern w:val="2"/>
      <w:sz w:val="28"/>
      <w:szCs w:val="28"/>
      <w:lang w:val="en-US" w:eastAsia="zh-CN" w:bidi="ar-SA"/>
    </w:rPr>
  </w:style>
  <w:style w:type="character" w:customStyle="1" w:styleId="3102">
    <w:name w:val="正文文本 2 Char2"/>
    <w:semiHidden/>
    <w:qFormat/>
    <w:uiPriority w:val="0"/>
    <w:rPr>
      <w:rFonts w:hint="default" w:ascii="Times New Roman" w:hAnsi="Times New Roman" w:eastAsia="宋体" w:cs="Times New Roman"/>
      <w:szCs w:val="24"/>
    </w:rPr>
  </w:style>
  <w:style w:type="character" w:customStyle="1" w:styleId="3103">
    <w:name w:val="Char Char41"/>
    <w:qFormat/>
    <w:uiPriority w:val="0"/>
    <w:rPr>
      <w:rFonts w:hint="default" w:ascii="Times New Roman" w:hAnsi="Times New Roman" w:eastAsia="宋体" w:cs="Times New Roman"/>
      <w:b/>
      <w:bCs/>
      <w:sz w:val="32"/>
      <w:szCs w:val="32"/>
    </w:rPr>
  </w:style>
  <w:style w:type="character" w:customStyle="1" w:styleId="3104">
    <w:name w:val="Char Char36"/>
    <w:qFormat/>
    <w:uiPriority w:val="0"/>
    <w:rPr>
      <w:rFonts w:hint="default" w:ascii="Times New Roman" w:hAnsi="Times New Roman" w:eastAsia="宋体" w:cs="Times New Roman"/>
      <w:b/>
      <w:bCs/>
      <w:kern w:val="44"/>
      <w:sz w:val="44"/>
      <w:szCs w:val="44"/>
    </w:rPr>
  </w:style>
  <w:style w:type="character" w:customStyle="1" w:styleId="3105">
    <w:name w:val="Char7 Char Char"/>
    <w:semiHidden/>
    <w:qFormat/>
    <w:uiPriority w:val="0"/>
    <w:rPr>
      <w:rFonts w:hint="eastAsia" w:ascii="宋体" w:hAnsi="宋体" w:eastAsia="宋体"/>
      <w:kern w:val="2"/>
      <w:sz w:val="21"/>
      <w:szCs w:val="24"/>
      <w:lang w:val="en-US" w:eastAsia="zh-CN" w:bidi="ar-SA"/>
    </w:rPr>
  </w:style>
  <w:style w:type="character" w:customStyle="1" w:styleId="3106">
    <w:name w:val="Char9 Char Char1"/>
    <w:semiHidden/>
    <w:qFormat/>
    <w:uiPriority w:val="0"/>
    <w:rPr>
      <w:rFonts w:hint="eastAsia" w:ascii="宋体" w:hAnsi="宋体" w:eastAsia="宋体"/>
      <w:kern w:val="2"/>
      <w:sz w:val="18"/>
      <w:szCs w:val="18"/>
      <w:lang w:val="en-US" w:eastAsia="zh-CN" w:bidi="ar-SA"/>
    </w:rPr>
  </w:style>
  <w:style w:type="character" w:customStyle="1" w:styleId="3107">
    <w:name w:val="Char1 Char Char Char1"/>
    <w:qFormat/>
    <w:uiPriority w:val="0"/>
    <w:rPr>
      <w:rFonts w:hint="eastAsia" w:ascii="宋体" w:hAnsi="宋体" w:eastAsia="宋体"/>
      <w:b/>
      <w:bCs/>
      <w:kern w:val="2"/>
      <w:sz w:val="32"/>
      <w:szCs w:val="32"/>
      <w:lang w:val="en-US" w:eastAsia="zh-CN" w:bidi="ar-SA"/>
    </w:rPr>
  </w:style>
  <w:style w:type="character" w:customStyle="1" w:styleId="3108">
    <w:name w:val="正文文本最新 Char Char Char Char Char Char"/>
    <w:qFormat/>
    <w:uiPriority w:val="0"/>
    <w:rPr>
      <w:rFonts w:hint="eastAsia" w:ascii="宋体" w:hAnsi="宋体" w:eastAsia="宋体"/>
      <w:bCs/>
      <w:kern w:val="2"/>
      <w:sz w:val="28"/>
      <w:szCs w:val="24"/>
      <w:lang w:val="en-US" w:eastAsia="zh-CN" w:bidi="ar-SA"/>
    </w:rPr>
  </w:style>
  <w:style w:type="character" w:customStyle="1" w:styleId="3109">
    <w:name w:val="Char Char Char11"/>
    <w:qFormat/>
    <w:uiPriority w:val="0"/>
    <w:rPr>
      <w:rFonts w:hint="eastAsia" w:ascii="宋体" w:hAnsi="Courier New" w:eastAsia="宋体" w:cs="Times New Roman"/>
      <w:szCs w:val="20"/>
    </w:rPr>
  </w:style>
  <w:style w:type="character" w:customStyle="1" w:styleId="3110">
    <w:name w:val="标题 3 Char4"/>
    <w:qFormat/>
    <w:uiPriority w:val="0"/>
    <w:rPr>
      <w:rFonts w:hint="eastAsia" w:ascii="黑体" w:hAnsi="黑体" w:eastAsia="黑体"/>
      <w:bCs/>
      <w:kern w:val="2"/>
      <w:sz w:val="28"/>
      <w:szCs w:val="32"/>
      <w:lang w:val="en-US" w:eastAsia="zh-CN" w:bidi="ar-SA"/>
    </w:rPr>
  </w:style>
  <w:style w:type="character" w:customStyle="1" w:styleId="3111">
    <w:name w:val="Char Char27"/>
    <w:qFormat/>
    <w:uiPriority w:val="0"/>
    <w:rPr>
      <w:rFonts w:hint="default" w:ascii="Times New Roman" w:hAnsi="Times New Roman" w:eastAsia="宋体" w:cs="Times New Roman"/>
      <w:sz w:val="24"/>
      <w:szCs w:val="24"/>
    </w:rPr>
  </w:style>
  <w:style w:type="character" w:customStyle="1" w:styleId="3112">
    <w:name w:val="标题 3 Char5"/>
    <w:qFormat/>
    <w:uiPriority w:val="0"/>
    <w:rPr>
      <w:rFonts w:hint="eastAsia" w:ascii="黑体" w:hAnsi="黑体" w:eastAsia="黑体"/>
      <w:bCs/>
      <w:kern w:val="2"/>
      <w:sz w:val="28"/>
      <w:szCs w:val="32"/>
      <w:lang w:val="en-US" w:eastAsia="zh-CN" w:bidi="ar-SA"/>
    </w:rPr>
  </w:style>
  <w:style w:type="character" w:customStyle="1" w:styleId="3113">
    <w:name w:val="纯文本 Char Char Char Char"/>
    <w:qFormat/>
    <w:uiPriority w:val="0"/>
    <w:rPr>
      <w:rFonts w:hint="eastAsia" w:ascii="宋体" w:hAnsi="Courier New" w:eastAsia="宋体"/>
      <w:kern w:val="2"/>
      <w:sz w:val="24"/>
    </w:rPr>
  </w:style>
  <w:style w:type="character" w:customStyle="1" w:styleId="3114">
    <w:name w:val="链接"/>
    <w:qFormat/>
    <w:uiPriority w:val="0"/>
    <w:rPr>
      <w:rFonts w:hint="default" w:ascii="Times New Roman" w:hAnsi="Times New Roman" w:eastAsia="宋体" w:cs="Times New Roman"/>
      <w:color w:val="0000FF"/>
      <w:sz w:val="21"/>
      <w:szCs w:val="21"/>
      <w:u w:val="single" w:color="0000FF"/>
      <w:vertAlign w:val="baseline"/>
      <w:lang w:val="en-US" w:eastAsia="zh-CN"/>
    </w:rPr>
  </w:style>
  <w:style w:type="character" w:customStyle="1" w:styleId="3115">
    <w:name w:val="Char Char10"/>
    <w:qFormat/>
    <w:locked/>
    <w:uiPriority w:val="0"/>
    <w:rPr>
      <w:sz w:val="18"/>
      <w:szCs w:val="18"/>
      <w:lang w:val="en-US" w:eastAsia="zh-CN" w:bidi="ar-SA"/>
    </w:rPr>
  </w:style>
  <w:style w:type="character" w:customStyle="1" w:styleId="3116">
    <w:name w:val="Char Char30"/>
    <w:qFormat/>
    <w:uiPriority w:val="0"/>
    <w:rPr>
      <w:rFonts w:hint="default" w:ascii="Times New Roman" w:hAnsi="Times New Roman" w:eastAsia="宋体" w:cs="Times New Roman"/>
      <w:b/>
      <w:sz w:val="24"/>
      <w:szCs w:val="20"/>
    </w:rPr>
  </w:style>
  <w:style w:type="character" w:customStyle="1" w:styleId="3117">
    <w:name w:val="样式 Char Char"/>
    <w:qFormat/>
    <w:uiPriority w:val="0"/>
    <w:rPr>
      <w:rFonts w:hint="eastAsia" w:ascii="宋体" w:hAnsi="宋体" w:eastAsia="宋体" w:cs="宋体"/>
      <w:kern w:val="10"/>
      <w:sz w:val="24"/>
      <w:szCs w:val="24"/>
      <w:lang w:val="en-US" w:eastAsia="zh-CN" w:bidi="ar-SA"/>
    </w:rPr>
  </w:style>
  <w:style w:type="character" w:customStyle="1" w:styleId="3118">
    <w:name w:val="Char Char21"/>
    <w:qFormat/>
    <w:uiPriority w:val="0"/>
    <w:rPr>
      <w:rFonts w:hint="eastAsia" w:ascii="宋体" w:hAnsi="宋体" w:eastAsia="宋体"/>
      <w:b/>
      <w:kern w:val="2"/>
      <w:sz w:val="24"/>
      <w:lang w:val="en-US" w:eastAsia="zh-CN" w:bidi="ar-SA"/>
    </w:rPr>
  </w:style>
  <w:style w:type="character" w:customStyle="1" w:styleId="3119">
    <w:name w:val="p0char"/>
    <w:basedOn w:val="138"/>
    <w:qFormat/>
    <w:uiPriority w:val="0"/>
  </w:style>
  <w:style w:type="character" w:customStyle="1" w:styleId="3120">
    <w:name w:val="标题 3 Char3 Char5"/>
    <w:qFormat/>
    <w:uiPriority w:val="0"/>
    <w:rPr>
      <w:rFonts w:hint="eastAsia" w:ascii="黑体" w:hAnsi="黑体" w:eastAsia="黑体"/>
      <w:b/>
      <w:bCs/>
      <w:kern w:val="2"/>
      <w:sz w:val="28"/>
      <w:szCs w:val="32"/>
      <w:lang w:val="en-US" w:eastAsia="zh-CN" w:bidi="ar-SA"/>
    </w:rPr>
  </w:style>
  <w:style w:type="character" w:customStyle="1" w:styleId="3121">
    <w:name w:val="结束语 Char"/>
    <w:basedOn w:val="138"/>
    <w:qFormat/>
    <w:uiPriority w:val="0"/>
    <w:rPr>
      <w:rFonts w:ascii="Times New Roman" w:hAnsi="Times New Roman" w:eastAsia="宋体" w:cs="Times New Roman"/>
      <w:szCs w:val="24"/>
    </w:rPr>
  </w:style>
  <w:style w:type="character" w:customStyle="1" w:styleId="3122">
    <w:name w:val="结束语 Char2"/>
    <w:semiHidden/>
    <w:qFormat/>
    <w:uiPriority w:val="0"/>
    <w:rPr>
      <w:rFonts w:hint="default" w:ascii="Times New Roman" w:hAnsi="Times New Roman" w:eastAsia="宋体" w:cs="Times New Roman"/>
      <w:szCs w:val="24"/>
    </w:rPr>
  </w:style>
  <w:style w:type="character" w:customStyle="1" w:styleId="3123">
    <w:name w:val="正文文本缩进 3 Char2"/>
    <w:semiHidden/>
    <w:qFormat/>
    <w:uiPriority w:val="0"/>
    <w:rPr>
      <w:rFonts w:hint="default" w:ascii="Times New Roman" w:hAnsi="Times New Roman" w:eastAsia="宋体" w:cs="Times New Roman"/>
      <w:sz w:val="16"/>
      <w:szCs w:val="16"/>
    </w:rPr>
  </w:style>
  <w:style w:type="character" w:customStyle="1" w:styleId="3124">
    <w:name w:val="Char Char311"/>
    <w:qFormat/>
    <w:uiPriority w:val="0"/>
    <w:rPr>
      <w:rFonts w:hint="eastAsia" w:ascii="宋体" w:hAnsi="Times New Roman" w:eastAsia="宋体" w:cs="Times New Roman"/>
      <w:kern w:val="0"/>
      <w:sz w:val="24"/>
      <w:szCs w:val="20"/>
    </w:rPr>
  </w:style>
  <w:style w:type="character" w:customStyle="1" w:styleId="3125">
    <w:name w:val="Char1 Char Char"/>
    <w:qFormat/>
    <w:uiPriority w:val="0"/>
    <w:rPr>
      <w:rFonts w:hint="eastAsia" w:ascii="宋体" w:hAnsi="宋体" w:eastAsia="宋体"/>
      <w:kern w:val="2"/>
      <w:sz w:val="18"/>
      <w:szCs w:val="18"/>
      <w:lang w:val="en-US" w:eastAsia="zh-CN" w:bidi="ar-SA"/>
    </w:rPr>
  </w:style>
  <w:style w:type="character" w:customStyle="1" w:styleId="3126">
    <w:name w:val="Char14 Char Char"/>
    <w:qFormat/>
    <w:uiPriority w:val="0"/>
    <w:rPr>
      <w:rFonts w:hint="eastAsia" w:ascii="宋体" w:hAnsi="宋体" w:eastAsia="宋体"/>
      <w:bCs/>
      <w:kern w:val="2"/>
      <w:sz w:val="18"/>
      <w:szCs w:val="18"/>
      <w:lang w:val="en-US" w:eastAsia="zh-CN" w:bidi="ar-SA"/>
    </w:rPr>
  </w:style>
  <w:style w:type="character" w:customStyle="1" w:styleId="3127">
    <w:name w:val="Char Char14"/>
    <w:qFormat/>
    <w:uiPriority w:val="0"/>
    <w:rPr>
      <w:rFonts w:hint="default" w:ascii="Arial" w:hAnsi="Arial" w:eastAsia="黑体" w:cs="Times New Roman"/>
      <w:b/>
      <w:bCs/>
      <w:sz w:val="28"/>
      <w:szCs w:val="28"/>
    </w:rPr>
  </w:style>
  <w:style w:type="character" w:customStyle="1" w:styleId="3128">
    <w:name w:val="正文文字缩进 3 Char Char"/>
    <w:qFormat/>
    <w:uiPriority w:val="0"/>
    <w:rPr>
      <w:rFonts w:hint="default" w:ascii="Times New Roman" w:hAnsi="Times New Roman" w:eastAsia="宋体" w:cs="Times New Roman"/>
      <w:sz w:val="16"/>
      <w:szCs w:val="16"/>
    </w:rPr>
  </w:style>
  <w:style w:type="character" w:customStyle="1" w:styleId="3129">
    <w:name w:val="Char Char6"/>
    <w:qFormat/>
    <w:locked/>
    <w:uiPriority w:val="0"/>
    <w:rPr>
      <w:rFonts w:hint="eastAsia" w:ascii="宋体" w:hAnsi="宋体" w:eastAsia="宋体"/>
      <w:kern w:val="2"/>
      <w:sz w:val="18"/>
      <w:lang w:val="en-US" w:eastAsia="zh-CN" w:bidi="ar-SA"/>
    </w:rPr>
  </w:style>
  <w:style w:type="character" w:customStyle="1" w:styleId="3130">
    <w:name w:val="Char Char7"/>
    <w:qFormat/>
    <w:locked/>
    <w:uiPriority w:val="0"/>
    <w:rPr>
      <w:rFonts w:hint="eastAsia" w:ascii="宋体" w:hAnsi="宋体" w:eastAsia="宋体"/>
      <w:i/>
      <w:iCs/>
      <w:sz w:val="24"/>
      <w:szCs w:val="24"/>
      <w:lang w:bidi="ar-SA"/>
    </w:rPr>
  </w:style>
  <w:style w:type="character" w:customStyle="1" w:styleId="3131">
    <w:name w:val="样式 宋体 小四"/>
    <w:qFormat/>
    <w:uiPriority w:val="0"/>
    <w:rPr>
      <w:rFonts w:hint="eastAsia" w:ascii="宋体" w:hAnsi="宋体" w:eastAsia="宋体"/>
      <w:kern w:val="2"/>
      <w:sz w:val="24"/>
      <w:szCs w:val="24"/>
      <w:lang w:val="en-US" w:eastAsia="zh-CN" w:bidi="ar-SA"/>
    </w:rPr>
  </w:style>
  <w:style w:type="character" w:customStyle="1" w:styleId="3132">
    <w:name w:val="Char16"/>
    <w:qFormat/>
    <w:uiPriority w:val="0"/>
    <w:rPr>
      <w:rFonts w:hint="eastAsia" w:ascii="黑体" w:hAnsi="宋体" w:eastAsia="黑体" w:cs="Arial"/>
      <w:b/>
      <w:color w:val="000000"/>
      <w:kern w:val="2"/>
      <w:sz w:val="32"/>
      <w:szCs w:val="32"/>
      <w:lang w:val="en-US" w:eastAsia="zh-CN" w:bidi="ar-SA"/>
    </w:rPr>
  </w:style>
  <w:style w:type="character" w:customStyle="1" w:styleId="3133">
    <w:name w:val="样式4 Char"/>
    <w:qFormat/>
    <w:uiPriority w:val="0"/>
    <w:rPr>
      <w:rFonts w:hint="eastAsia" w:ascii="宋体" w:hAnsi="宋体" w:eastAsia="黑体"/>
      <w:kern w:val="2"/>
      <w:sz w:val="28"/>
      <w:szCs w:val="28"/>
      <w:lang w:val="en-US" w:eastAsia="zh-CN" w:bidi="ar-SA"/>
    </w:rPr>
  </w:style>
  <w:style w:type="character" w:customStyle="1" w:styleId="3134">
    <w:name w:val="纯文本 Char3"/>
    <w:semiHidden/>
    <w:qFormat/>
    <w:uiPriority w:val="0"/>
    <w:rPr>
      <w:rFonts w:hint="eastAsia" w:ascii="宋体" w:hAnsi="Courier New" w:eastAsia="宋体" w:cs="Courier New"/>
      <w:szCs w:val="21"/>
    </w:rPr>
  </w:style>
  <w:style w:type="character" w:customStyle="1" w:styleId="3135">
    <w:name w:val="Char Char25"/>
    <w:qFormat/>
    <w:uiPriority w:val="0"/>
    <w:rPr>
      <w:rFonts w:hint="eastAsia" w:ascii="宋体" w:hAnsi="宋体" w:eastAsia="宋体" w:cs="Times New Roman"/>
      <w:bCs/>
      <w:szCs w:val="20"/>
    </w:rPr>
  </w:style>
  <w:style w:type="character" w:customStyle="1" w:styleId="3136">
    <w:name w:val="Char Char35"/>
    <w:qFormat/>
    <w:uiPriority w:val="0"/>
    <w:rPr>
      <w:rFonts w:hint="default" w:ascii="Arial" w:hAnsi="Arial" w:eastAsia="黑体" w:cs="Times New Roman"/>
      <w:b/>
      <w:bCs/>
      <w:sz w:val="32"/>
      <w:szCs w:val="32"/>
    </w:rPr>
  </w:style>
  <w:style w:type="character" w:customStyle="1" w:styleId="3137">
    <w:name w:val="脚注文本 Char"/>
    <w:basedOn w:val="138"/>
    <w:semiHidden/>
    <w:qFormat/>
    <w:uiPriority w:val="0"/>
    <w:rPr>
      <w:rFonts w:ascii="Times New Roman" w:hAnsi="Times New Roman" w:eastAsia="宋体" w:cs="Times New Roman"/>
      <w:sz w:val="18"/>
      <w:szCs w:val="18"/>
    </w:rPr>
  </w:style>
  <w:style w:type="character" w:customStyle="1" w:styleId="3138">
    <w:name w:val="Char Char29"/>
    <w:qFormat/>
    <w:uiPriority w:val="0"/>
    <w:rPr>
      <w:rFonts w:hint="default" w:ascii="Arial" w:hAnsi="Arial" w:eastAsia="黑体" w:cs="Times New Roman"/>
      <w:sz w:val="24"/>
      <w:szCs w:val="20"/>
    </w:rPr>
  </w:style>
  <w:style w:type="character" w:customStyle="1" w:styleId="3139">
    <w:name w:val="页脚 Char3"/>
    <w:semiHidden/>
    <w:qFormat/>
    <w:uiPriority w:val="0"/>
    <w:rPr>
      <w:rFonts w:hint="default" w:ascii="Times New Roman" w:hAnsi="Times New Roman" w:eastAsia="宋体" w:cs="Times New Roman"/>
      <w:sz w:val="18"/>
      <w:szCs w:val="18"/>
    </w:rPr>
  </w:style>
  <w:style w:type="character" w:customStyle="1" w:styleId="3140">
    <w:name w:val="Char Char51"/>
    <w:qFormat/>
    <w:uiPriority w:val="0"/>
    <w:rPr>
      <w:rFonts w:hint="eastAsia" w:ascii="宋体" w:hAnsi="宋体" w:eastAsia="宋体"/>
      <w:szCs w:val="24"/>
      <w:lang w:bidi="ar-SA"/>
    </w:rPr>
  </w:style>
  <w:style w:type="character" w:customStyle="1" w:styleId="3141">
    <w:name w:val="style13"/>
    <w:basedOn w:val="138"/>
    <w:qFormat/>
    <w:uiPriority w:val="0"/>
  </w:style>
  <w:style w:type="character" w:customStyle="1" w:styleId="3142">
    <w:name w:val="批注文字 Char1"/>
    <w:semiHidden/>
    <w:qFormat/>
    <w:uiPriority w:val="0"/>
    <w:rPr>
      <w:rFonts w:hint="default" w:ascii="Times New Roman" w:hAnsi="Times New Roman" w:cs="Times New Roman"/>
      <w:kern w:val="2"/>
      <w:sz w:val="21"/>
      <w:szCs w:val="24"/>
    </w:rPr>
  </w:style>
  <w:style w:type="character" w:customStyle="1" w:styleId="3143">
    <w:name w:val="页脚 Char2"/>
    <w:qFormat/>
    <w:uiPriority w:val="0"/>
    <w:rPr>
      <w:rFonts w:hint="eastAsia" w:ascii="宋体" w:hAnsi="宋体" w:eastAsia="宋体"/>
      <w:kern w:val="2"/>
      <w:sz w:val="18"/>
      <w:szCs w:val="18"/>
      <w:lang w:val="en-US" w:eastAsia="zh-CN" w:bidi="ar-SA"/>
    </w:rPr>
  </w:style>
  <w:style w:type="character" w:customStyle="1" w:styleId="3144">
    <w:name w:val="font51"/>
    <w:qFormat/>
    <w:uiPriority w:val="0"/>
    <w:rPr>
      <w:rFonts w:hint="eastAsia" w:ascii="宋体" w:hAnsi="宋体" w:eastAsia="宋体" w:cs="宋体"/>
      <w:color w:val="000000"/>
      <w:sz w:val="20"/>
      <w:szCs w:val="20"/>
      <w:u w:val="none"/>
    </w:rPr>
  </w:style>
  <w:style w:type="character" w:customStyle="1" w:styleId="3145">
    <w:name w:val="批注主题 Char"/>
    <w:basedOn w:val="196"/>
    <w:semiHidden/>
    <w:qFormat/>
    <w:uiPriority w:val="0"/>
    <w:rPr>
      <w:rFonts w:ascii="Times New Roman" w:hAnsi="Times New Roman" w:eastAsia="宋体" w:cs="Times New Roman"/>
      <w:b/>
      <w:bCs/>
      <w:szCs w:val="24"/>
    </w:rPr>
  </w:style>
  <w:style w:type="character" w:customStyle="1" w:styleId="3146">
    <w:name w:val="font91"/>
    <w:qFormat/>
    <w:uiPriority w:val="0"/>
    <w:rPr>
      <w:rFonts w:hint="eastAsia" w:ascii="宋体" w:hAnsi="宋体" w:eastAsia="宋体" w:cs="宋体"/>
      <w:color w:val="000000"/>
      <w:sz w:val="20"/>
      <w:szCs w:val="20"/>
      <w:u w:val="none"/>
    </w:rPr>
  </w:style>
  <w:style w:type="character" w:customStyle="1" w:styleId="3147">
    <w:name w:val="Char4 Char"/>
    <w:qFormat/>
    <w:locked/>
    <w:uiPriority w:val="0"/>
    <w:rPr>
      <w:rFonts w:hint="default" w:ascii="Times New Roman" w:hAnsi="Times New Roman" w:cs="Times New Roman"/>
      <w:sz w:val="24"/>
      <w:szCs w:val="24"/>
    </w:rPr>
  </w:style>
  <w:style w:type="character" w:customStyle="1" w:styleId="3148">
    <w:name w:val="样式1 Char1"/>
    <w:qFormat/>
    <w:uiPriority w:val="0"/>
    <w:rPr>
      <w:rFonts w:hint="eastAsia" w:ascii="宋体" w:hAnsi="宋体" w:eastAsia="宋体"/>
      <w:kern w:val="2"/>
      <w:sz w:val="24"/>
      <w:lang w:val="en-US" w:eastAsia="zh-CN" w:bidi="ar-SA"/>
    </w:rPr>
  </w:style>
  <w:style w:type="character" w:customStyle="1" w:styleId="3149">
    <w:name w:val="font41"/>
    <w:qFormat/>
    <w:uiPriority w:val="0"/>
    <w:rPr>
      <w:rFonts w:hint="default" w:ascii="Times New Roman" w:hAnsi="Times New Roman" w:cs="Times New Roman"/>
      <w:color w:val="000000"/>
      <w:sz w:val="20"/>
      <w:szCs w:val="20"/>
      <w:u w:val="none"/>
      <w:vertAlign w:val="superscript"/>
    </w:rPr>
  </w:style>
  <w:style w:type="character" w:customStyle="1" w:styleId="3150">
    <w:name w:val="无题 6 Char Char"/>
    <w:qFormat/>
    <w:uiPriority w:val="0"/>
    <w:rPr>
      <w:rFonts w:hint="eastAsia" w:ascii="宋体" w:hAnsi="宋体" w:eastAsia="宋体"/>
      <w:sz w:val="24"/>
      <w:lang w:val="en-US" w:eastAsia="zh-CN" w:bidi="ar-SA"/>
    </w:rPr>
  </w:style>
  <w:style w:type="character" w:customStyle="1" w:styleId="3151">
    <w:name w:val="Char Char3"/>
    <w:qFormat/>
    <w:uiPriority w:val="0"/>
    <w:rPr>
      <w:rFonts w:hint="default" w:ascii="Arial" w:hAnsi="Arial" w:eastAsia="黑体" w:cs="Arial"/>
      <w:b/>
      <w:bCs/>
      <w:kern w:val="2"/>
      <w:sz w:val="32"/>
      <w:szCs w:val="32"/>
      <w:lang w:val="en-US" w:eastAsia="zh-CN" w:bidi="ar-SA"/>
    </w:rPr>
  </w:style>
  <w:style w:type="character" w:customStyle="1" w:styleId="3152">
    <w:name w:val="Char8 Char Char"/>
    <w:qFormat/>
    <w:uiPriority w:val="0"/>
    <w:rPr>
      <w:rFonts w:hint="eastAsia" w:ascii="宋体" w:hAnsi="宋体" w:eastAsia="宋体"/>
      <w:sz w:val="18"/>
      <w:szCs w:val="18"/>
      <w:lang w:bidi="ar-SA"/>
    </w:rPr>
  </w:style>
  <w:style w:type="character" w:customStyle="1" w:styleId="3153">
    <w:name w:val="目录 1 Char Char"/>
    <w:qFormat/>
    <w:uiPriority w:val="0"/>
    <w:rPr>
      <w:rFonts w:hint="eastAsia" w:ascii="宋体" w:hAnsi="宋体" w:eastAsia="宋体"/>
      <w:b/>
      <w:bCs/>
      <w:caps/>
      <w:kern w:val="2"/>
      <w:sz w:val="21"/>
      <w:szCs w:val="24"/>
      <w:lang w:val="en-US" w:eastAsia="zh-CN" w:bidi="ar-SA"/>
    </w:rPr>
  </w:style>
  <w:style w:type="character" w:customStyle="1" w:styleId="3154">
    <w:name w:val="Char Char81"/>
    <w:qFormat/>
    <w:uiPriority w:val="0"/>
    <w:rPr>
      <w:rFonts w:hint="default" w:ascii="Times New Roman" w:hAnsi="Times New Roman" w:eastAsia="宋体" w:cs="Times New Roman"/>
      <w:sz w:val="18"/>
      <w:szCs w:val="20"/>
    </w:rPr>
  </w:style>
  <w:style w:type="character" w:customStyle="1" w:styleId="3155">
    <w:name w:val="正文文本缩进 21"/>
    <w:qFormat/>
    <w:uiPriority w:val="0"/>
    <w:rPr>
      <w:rFonts w:hint="eastAsia" w:ascii="宋体" w:hAnsi="宋体" w:eastAsia="宋体"/>
      <w:kern w:val="2"/>
      <w:sz w:val="24"/>
      <w:lang w:val="en-US" w:eastAsia="zh-CN" w:bidi="ar-SA"/>
    </w:rPr>
  </w:style>
  <w:style w:type="character" w:customStyle="1" w:styleId="3156">
    <w:name w:val="Char Char111"/>
    <w:qFormat/>
    <w:uiPriority w:val="0"/>
    <w:rPr>
      <w:kern w:val="2"/>
      <w:sz w:val="18"/>
      <w:szCs w:val="18"/>
    </w:rPr>
  </w:style>
  <w:style w:type="character" w:customStyle="1" w:styleId="3157">
    <w:name w:val="A9"/>
    <w:qFormat/>
    <w:uiPriority w:val="0"/>
    <w:rPr>
      <w:rFonts w:hint="eastAsia" w:ascii="微软雅黑" w:hAnsi="微软雅黑" w:eastAsia="微软雅黑" w:cs="微软雅黑"/>
      <w:color w:val="000000"/>
      <w:sz w:val="17"/>
      <w:szCs w:val="17"/>
    </w:rPr>
  </w:style>
  <w:style w:type="character" w:customStyle="1" w:styleId="3158">
    <w:name w:val="Char71"/>
    <w:qFormat/>
    <w:uiPriority w:val="0"/>
    <w:rPr>
      <w:rFonts w:hint="eastAsia" w:ascii="宋体" w:hAnsi="宋体" w:eastAsia="宋体"/>
      <w:kern w:val="2"/>
      <w:sz w:val="24"/>
      <w:szCs w:val="24"/>
      <w:lang w:val="en-US" w:eastAsia="zh-CN" w:bidi="ar-SA"/>
    </w:rPr>
  </w:style>
  <w:style w:type="character" w:customStyle="1" w:styleId="3159">
    <w:name w:val="pink1"/>
    <w:qFormat/>
    <w:uiPriority w:val="0"/>
    <w:rPr>
      <w:color w:val="E22FA3"/>
    </w:rPr>
  </w:style>
  <w:style w:type="character" w:customStyle="1" w:styleId="3160">
    <w:name w:val="注释标题 Char"/>
    <w:basedOn w:val="138"/>
    <w:qFormat/>
    <w:uiPriority w:val="0"/>
    <w:rPr>
      <w:rFonts w:ascii="Times New Roman" w:hAnsi="Times New Roman" w:eastAsia="宋体" w:cs="Times New Roman"/>
      <w:szCs w:val="24"/>
    </w:rPr>
  </w:style>
  <w:style w:type="character" w:customStyle="1" w:styleId="3161">
    <w:name w:val="标题 7 Char Char"/>
    <w:qFormat/>
    <w:uiPriority w:val="0"/>
    <w:rPr>
      <w:rFonts w:hint="eastAsia" w:ascii="宋体" w:hAnsi="宋体" w:eastAsia="宋体"/>
      <w:b/>
      <w:bCs/>
      <w:kern w:val="2"/>
      <w:sz w:val="24"/>
      <w:szCs w:val="24"/>
      <w:lang w:val="en-US" w:eastAsia="zh-CN" w:bidi="ar-SA"/>
    </w:rPr>
  </w:style>
  <w:style w:type="character" w:customStyle="1" w:styleId="3162">
    <w:name w:val="默认段落字体1"/>
    <w:qFormat/>
    <w:uiPriority w:val="0"/>
    <w:rPr>
      <w:rFonts w:hint="default" w:ascii="Times New Roman" w:hAnsi="Times New Roman" w:eastAsia="宋体" w:cs="Times New Roman"/>
      <w:color w:val="000000"/>
      <w:spacing w:val="0"/>
      <w:w w:val="100"/>
      <w:sz w:val="21"/>
      <w:szCs w:val="21"/>
      <w:u w:val="none" w:color="000000"/>
      <w:vertAlign w:val="baseline"/>
      <w:lang w:val="en-US" w:eastAsia="zh-CN"/>
    </w:rPr>
  </w:style>
  <w:style w:type="character" w:customStyle="1" w:styleId="3163">
    <w:name w:val="宏文本 Char2"/>
    <w:semiHidden/>
    <w:qFormat/>
    <w:uiPriority w:val="0"/>
    <w:rPr>
      <w:rFonts w:hint="default" w:ascii="Courier New" w:hAnsi="Courier New" w:eastAsia="宋体" w:cs="Courier New"/>
      <w:sz w:val="24"/>
      <w:szCs w:val="24"/>
    </w:rPr>
  </w:style>
  <w:style w:type="character" w:customStyle="1" w:styleId="3164">
    <w:name w:val="Char Char24"/>
    <w:qFormat/>
    <w:uiPriority w:val="0"/>
    <w:rPr>
      <w:rFonts w:hint="default" w:ascii="Times New Roman" w:hAnsi="Times New Roman" w:eastAsia="宋体" w:cs="Times New Roman"/>
      <w:sz w:val="24"/>
      <w:szCs w:val="24"/>
    </w:rPr>
  </w:style>
  <w:style w:type="character" w:customStyle="1" w:styleId="3165">
    <w:name w:val="批注文字 Char3"/>
    <w:semiHidden/>
    <w:qFormat/>
    <w:uiPriority w:val="0"/>
    <w:rPr>
      <w:rFonts w:hint="default" w:ascii="Times New Roman" w:hAnsi="Times New Roman" w:eastAsia="宋体" w:cs="Times New Roman"/>
      <w:szCs w:val="20"/>
    </w:rPr>
  </w:style>
  <w:style w:type="character" w:customStyle="1" w:styleId="3166">
    <w:name w:val="HTML 预设格式 Char1"/>
    <w:semiHidden/>
    <w:qFormat/>
    <w:uiPriority w:val="0"/>
    <w:rPr>
      <w:rFonts w:hint="default" w:ascii="Courier New" w:hAnsi="Courier New" w:eastAsia="宋体" w:cs="Courier New"/>
      <w:sz w:val="20"/>
      <w:szCs w:val="20"/>
    </w:rPr>
  </w:style>
  <w:style w:type="character" w:customStyle="1" w:styleId="3167">
    <w:name w:val="Char Char22"/>
    <w:qFormat/>
    <w:uiPriority w:val="0"/>
    <w:rPr>
      <w:rFonts w:hint="eastAsia" w:ascii="宋体" w:hAnsi="宋体" w:eastAsia="宋体"/>
      <w:bCs/>
      <w:sz w:val="28"/>
      <w:szCs w:val="28"/>
      <w:lang w:val="en-US" w:eastAsia="zh-CN" w:bidi="ar-SA"/>
    </w:rPr>
  </w:style>
  <w:style w:type="character" w:customStyle="1" w:styleId="3168">
    <w:name w:val="lemmatitleh1"/>
    <w:qFormat/>
    <w:uiPriority w:val="0"/>
  </w:style>
  <w:style w:type="character" w:customStyle="1" w:styleId="3169">
    <w:name w:val="正文文本 3 Char2"/>
    <w:semiHidden/>
    <w:qFormat/>
    <w:uiPriority w:val="0"/>
    <w:rPr>
      <w:rFonts w:hint="default" w:ascii="Times New Roman" w:hAnsi="Times New Roman" w:eastAsia="宋体" w:cs="Times New Roman"/>
      <w:sz w:val="16"/>
      <w:szCs w:val="16"/>
    </w:rPr>
  </w:style>
  <w:style w:type="character" w:customStyle="1" w:styleId="3170">
    <w:name w:val="样式2 Char"/>
    <w:qFormat/>
    <w:uiPriority w:val="0"/>
    <w:rPr>
      <w:rFonts w:hint="eastAsia" w:ascii="黑体" w:hAnsi="黑体" w:eastAsia="黑体"/>
      <w:kern w:val="2"/>
      <w:sz w:val="24"/>
      <w:szCs w:val="24"/>
      <w:lang w:val="en-US" w:eastAsia="zh-CN" w:bidi="ar-SA"/>
    </w:rPr>
  </w:style>
  <w:style w:type="character" w:customStyle="1" w:styleId="3171">
    <w:name w:val="样式 标题 3 + 仿宋_GB2312 小三 Char Char Char"/>
    <w:qFormat/>
    <w:uiPriority w:val="0"/>
    <w:rPr>
      <w:rFonts w:hint="eastAsia" w:ascii="仿宋_GB2312" w:hAnsi="仿宋_GB2312" w:eastAsia="仿宋_GB2312"/>
      <w:kern w:val="2"/>
      <w:sz w:val="30"/>
      <w:szCs w:val="24"/>
      <w:lang w:val="en-US" w:eastAsia="zh-CN" w:bidi="ar-SA"/>
    </w:rPr>
  </w:style>
  <w:style w:type="character" w:customStyle="1" w:styleId="3172">
    <w:name w:val="正文文本最新 Char Char Char1 Char Char Char Char Char Char Char"/>
    <w:qFormat/>
    <w:uiPriority w:val="0"/>
    <w:rPr>
      <w:rFonts w:hint="eastAsia" w:ascii="宋体" w:hAnsi="宋体" w:eastAsia="宋体"/>
      <w:bCs/>
      <w:kern w:val="2"/>
      <w:sz w:val="28"/>
      <w:szCs w:val="24"/>
      <w:lang w:val="en-US" w:eastAsia="zh-CN" w:bidi="ar-SA"/>
    </w:rPr>
  </w:style>
  <w:style w:type="character" w:customStyle="1" w:styleId="3173">
    <w:name w:val="Char Char4"/>
    <w:qFormat/>
    <w:uiPriority w:val="0"/>
    <w:rPr>
      <w:rFonts w:hint="eastAsia" w:ascii="宋体" w:hAnsi="宋体" w:eastAsia="宋体"/>
      <w:kern w:val="2"/>
      <w:sz w:val="18"/>
      <w:szCs w:val="18"/>
      <w:lang w:val="en-US" w:eastAsia="zh-CN" w:bidi="ar-SA"/>
    </w:rPr>
  </w:style>
  <w:style w:type="character" w:customStyle="1" w:styleId="3174">
    <w:name w:val="称呼 Char2"/>
    <w:semiHidden/>
    <w:qFormat/>
    <w:uiPriority w:val="0"/>
    <w:rPr>
      <w:rFonts w:hint="default" w:ascii="Times New Roman" w:hAnsi="Times New Roman" w:eastAsia="宋体" w:cs="Times New Roman"/>
      <w:szCs w:val="24"/>
    </w:rPr>
  </w:style>
  <w:style w:type="character" w:customStyle="1" w:styleId="3175">
    <w:name w:val="正文文本最新 Char Char Char Char2"/>
    <w:qFormat/>
    <w:locked/>
    <w:uiPriority w:val="0"/>
    <w:rPr>
      <w:rFonts w:hint="eastAsia" w:ascii="宋体" w:hAnsi="宋体" w:eastAsia="宋体" w:cs="Times New Roman"/>
      <w:bCs/>
      <w:kern w:val="2"/>
      <w:sz w:val="24"/>
      <w:szCs w:val="24"/>
      <w:lang w:val="en-US" w:eastAsia="zh-CN" w:bidi="ar-SA"/>
    </w:rPr>
  </w:style>
  <w:style w:type="character" w:customStyle="1" w:styleId="3176">
    <w:name w:val="正文文字缩进 Char"/>
    <w:qFormat/>
    <w:uiPriority w:val="0"/>
    <w:rPr>
      <w:rFonts w:hint="eastAsia" w:ascii="黑体" w:hAnsi="黑体" w:eastAsia="黑体"/>
      <w:kern w:val="2"/>
      <w:sz w:val="28"/>
      <w:lang w:val="en-US" w:eastAsia="zh-CN" w:bidi="ar-SA"/>
    </w:rPr>
  </w:style>
  <w:style w:type="character" w:customStyle="1" w:styleId="3177">
    <w:name w:val="s4 Char Char Char"/>
    <w:qFormat/>
    <w:uiPriority w:val="0"/>
    <w:rPr>
      <w:rFonts w:hint="eastAsia" w:ascii="宋体" w:hAnsi="宋体" w:eastAsia="宋体"/>
      <w:kern w:val="2"/>
      <w:sz w:val="21"/>
      <w:szCs w:val="21"/>
      <w:lang w:val="en-US" w:eastAsia="zh-CN" w:bidi="ar-SA"/>
    </w:rPr>
  </w:style>
  <w:style w:type="character" w:customStyle="1" w:styleId="3178">
    <w:name w:val="样式 标题4 + 非加粗 Char"/>
    <w:qFormat/>
    <w:uiPriority w:val="0"/>
    <w:rPr>
      <w:rFonts w:hint="eastAsia" w:ascii="宋体" w:hAnsi="宋体" w:eastAsia="宋体"/>
      <w:b/>
      <w:kern w:val="2"/>
      <w:sz w:val="24"/>
      <w:szCs w:val="24"/>
      <w:lang w:val="en-US" w:eastAsia="zh-CN" w:bidi="ar-SA"/>
    </w:rPr>
  </w:style>
  <w:style w:type="character" w:customStyle="1" w:styleId="3179">
    <w:name w:val="样式2 Char Char Char"/>
    <w:qFormat/>
    <w:uiPriority w:val="0"/>
    <w:rPr>
      <w:rFonts w:hint="eastAsia" w:ascii="仿宋_GB2312" w:eastAsia="宋体"/>
      <w:b/>
      <w:bCs/>
      <w:caps/>
      <w:kern w:val="2"/>
      <w:sz w:val="28"/>
      <w:szCs w:val="28"/>
      <w:lang w:val="en-US" w:eastAsia="zh-CN" w:bidi="ar-SA"/>
    </w:rPr>
  </w:style>
  <w:style w:type="character" w:customStyle="1" w:styleId="3180">
    <w:name w:val="Char1"/>
    <w:qFormat/>
    <w:uiPriority w:val="0"/>
    <w:rPr>
      <w:rFonts w:hint="eastAsia" w:ascii="黑体" w:hAnsi="宋体" w:eastAsia="黑体" w:cs="Arial"/>
      <w:b/>
      <w:color w:val="000000"/>
      <w:kern w:val="2"/>
      <w:sz w:val="32"/>
      <w:szCs w:val="32"/>
      <w:lang w:val="en-US" w:eastAsia="zh-CN" w:bidi="ar-SA"/>
    </w:rPr>
  </w:style>
  <w:style w:type="character" w:customStyle="1" w:styleId="3181">
    <w:name w:val="标题四 Char Char Char Char"/>
    <w:qFormat/>
    <w:uiPriority w:val="0"/>
    <w:rPr>
      <w:rFonts w:hint="eastAsia" w:ascii="宋体" w:hAnsi="宋体" w:eastAsia="宋体"/>
      <w:b/>
      <w:bCs/>
      <w:kern w:val="2"/>
      <w:sz w:val="24"/>
      <w:szCs w:val="32"/>
      <w:lang w:val="en-US" w:eastAsia="zh-CN" w:bidi="ar-SA"/>
    </w:rPr>
  </w:style>
  <w:style w:type="character" w:customStyle="1" w:styleId="3182">
    <w:name w:val="正文文本 3 字符1"/>
    <w:link w:val="31"/>
    <w:qFormat/>
    <w:uiPriority w:val="0"/>
    <w:rPr>
      <w:rFonts w:ascii="Times New Roman" w:hAnsi="Times New Roman" w:eastAsia="Times New Roman" w:cs="Times New Roman"/>
      <w:sz w:val="16"/>
      <w:szCs w:val="16"/>
    </w:rPr>
  </w:style>
  <w:style w:type="character" w:customStyle="1" w:styleId="3183">
    <w:name w:val="1east21"/>
    <w:qFormat/>
    <w:uiPriority w:val="0"/>
    <w:rPr>
      <w:rFonts w:hint="eastAsia" w:ascii="宋体" w:hAnsi="宋体" w:eastAsia="宋体"/>
      <w:kern w:val="2"/>
      <w:sz w:val="18"/>
      <w:szCs w:val="18"/>
      <w:lang w:val="en-US" w:eastAsia="zh-CN" w:bidi="ar-SA"/>
    </w:rPr>
  </w:style>
  <w:style w:type="character" w:customStyle="1" w:styleId="3184">
    <w:name w:val="标题 Char1"/>
    <w:qFormat/>
    <w:uiPriority w:val="0"/>
    <w:rPr>
      <w:rFonts w:hint="default" w:ascii="Cambria" w:hAnsi="Cambria" w:eastAsia="宋体" w:cs="Times New Roman"/>
      <w:b/>
      <w:bCs/>
      <w:sz w:val="32"/>
      <w:szCs w:val="32"/>
    </w:rPr>
  </w:style>
  <w:style w:type="character" w:customStyle="1" w:styleId="3185">
    <w:name w:val="HTML 地址 Char1"/>
    <w:semiHidden/>
    <w:qFormat/>
    <w:uiPriority w:val="0"/>
    <w:rPr>
      <w:rFonts w:hint="default" w:ascii="Times New Roman" w:hAnsi="Times New Roman" w:eastAsia="宋体" w:cs="Times New Roman"/>
      <w:i/>
      <w:iCs/>
      <w:szCs w:val="24"/>
    </w:rPr>
  </w:style>
  <w:style w:type="paragraph" w:customStyle="1" w:styleId="3186">
    <w:name w:val="样式 样式11 + 宋体 小四1"/>
    <w:basedOn w:val="1"/>
    <w:link w:val="3187"/>
    <w:qFormat/>
    <w:uiPriority w:val="0"/>
    <w:rPr>
      <w:rFonts w:ascii="仿宋" w:hAnsi="仿宋" w:eastAsia="仿宋"/>
      <w:bCs/>
      <w:sz w:val="28"/>
      <w:szCs w:val="28"/>
    </w:rPr>
  </w:style>
  <w:style w:type="character" w:customStyle="1" w:styleId="3187">
    <w:name w:val="样式 样式11 + 宋体 小四1 Char"/>
    <w:link w:val="3186"/>
    <w:qFormat/>
    <w:locked/>
    <w:uiPriority w:val="0"/>
    <w:rPr>
      <w:rFonts w:ascii="仿宋" w:hAnsi="仿宋" w:eastAsia="仿宋" w:cs="Times New Roman"/>
      <w:bCs/>
      <w:sz w:val="28"/>
      <w:szCs w:val="28"/>
    </w:rPr>
  </w:style>
  <w:style w:type="character" w:customStyle="1" w:styleId="3188">
    <w:name w:val="正文缩进 Char Char1"/>
    <w:qFormat/>
    <w:uiPriority w:val="0"/>
    <w:rPr>
      <w:rFonts w:hint="eastAsia" w:ascii="宋体" w:hAnsi="宋体" w:eastAsia="宋体"/>
      <w:kern w:val="2"/>
      <w:sz w:val="21"/>
      <w:szCs w:val="21"/>
      <w:lang w:val="en-US" w:eastAsia="zh-CN" w:bidi="ar-SA"/>
    </w:rPr>
  </w:style>
  <w:style w:type="character" w:customStyle="1" w:styleId="3189">
    <w:name w:val="正文首行缩进 Char2"/>
    <w:semiHidden/>
    <w:qFormat/>
    <w:uiPriority w:val="0"/>
    <w:rPr>
      <w:rFonts w:hint="default" w:ascii="Times New Roman" w:hAnsi="Times New Roman" w:eastAsia="宋体" w:cs="Times New Roman"/>
      <w:szCs w:val="24"/>
    </w:rPr>
  </w:style>
  <w:style w:type="character" w:customStyle="1" w:styleId="3190">
    <w:name w:val="标题 6 Char1"/>
    <w:semiHidden/>
    <w:qFormat/>
    <w:uiPriority w:val="0"/>
    <w:rPr>
      <w:rFonts w:hint="default" w:ascii="Cambria" w:hAnsi="Cambria" w:eastAsia="宋体" w:cs="Times New Roman"/>
      <w:b/>
      <w:bCs/>
      <w:kern w:val="2"/>
      <w:sz w:val="24"/>
      <w:szCs w:val="24"/>
    </w:rPr>
  </w:style>
  <w:style w:type="character" w:customStyle="1" w:styleId="3191">
    <w:name w:val="正文首行缩进 2 Char Char"/>
    <w:qFormat/>
    <w:uiPriority w:val="0"/>
    <w:rPr>
      <w:rFonts w:hint="eastAsia" w:ascii="宋体" w:hAnsi="宋体" w:eastAsia="宋体"/>
      <w:kern w:val="2"/>
      <w:sz w:val="21"/>
      <w:szCs w:val="24"/>
      <w:lang w:val="en-US" w:eastAsia="zh-CN" w:bidi="ar-SA"/>
    </w:rPr>
  </w:style>
  <w:style w:type="character" w:customStyle="1" w:styleId="3192">
    <w:name w:val="首行缩进两字 Char1"/>
    <w:qFormat/>
    <w:uiPriority w:val="0"/>
    <w:rPr>
      <w:rFonts w:hint="eastAsia" w:ascii="仿宋_GB2312" w:hAnsi="宋体" w:eastAsia="仿宋_GB2312" w:cs="仿宋_GB2312"/>
      <w:sz w:val="28"/>
      <w:szCs w:val="28"/>
      <w:lang w:val="en-US" w:eastAsia="zh-CN"/>
    </w:rPr>
  </w:style>
  <w:style w:type="character" w:customStyle="1" w:styleId="3193">
    <w:name w:val="Char Char5"/>
    <w:qFormat/>
    <w:uiPriority w:val="0"/>
    <w:rPr>
      <w:rFonts w:hint="eastAsia" w:ascii="宋体" w:hAnsi="宋体" w:eastAsia="宋体"/>
      <w:kern w:val="2"/>
      <w:sz w:val="18"/>
      <w:szCs w:val="18"/>
      <w:lang w:val="en-US" w:eastAsia="zh-CN" w:bidi="ar-SA"/>
    </w:rPr>
  </w:style>
  <w:style w:type="character" w:customStyle="1" w:styleId="3194">
    <w:name w:val="Char Char151"/>
    <w:qFormat/>
    <w:uiPriority w:val="0"/>
    <w:rPr>
      <w:rFonts w:hint="eastAsia" w:ascii="宋体" w:hAnsi="宋体" w:eastAsia="宋体" w:cs="宋体"/>
      <w:kern w:val="0"/>
      <w:sz w:val="18"/>
      <w:szCs w:val="20"/>
    </w:rPr>
  </w:style>
  <w:style w:type="character" w:customStyle="1" w:styleId="3195">
    <w:name w:val="Level 3 Head Char1"/>
    <w:qFormat/>
    <w:uiPriority w:val="0"/>
    <w:rPr>
      <w:rFonts w:hint="eastAsia" w:ascii="宋体" w:hAnsi="宋体" w:eastAsia="宋体"/>
      <w:b/>
      <w:bCs/>
      <w:kern w:val="2"/>
      <w:sz w:val="32"/>
      <w:szCs w:val="32"/>
      <w:lang w:val="en-US" w:eastAsia="zh-CN" w:bidi="ar-SA"/>
    </w:rPr>
  </w:style>
  <w:style w:type="character" w:customStyle="1" w:styleId="3196">
    <w:name w:val="标题 2 Char1 Char"/>
    <w:qFormat/>
    <w:uiPriority w:val="0"/>
    <w:rPr>
      <w:rFonts w:hint="default" w:ascii="Arial" w:hAnsi="Arial" w:eastAsia="黑体" w:cs="Arial"/>
      <w:b/>
      <w:bCs/>
      <w:kern w:val="2"/>
      <w:sz w:val="28"/>
      <w:szCs w:val="28"/>
      <w:lang w:val="en-US" w:eastAsia="zh-CN" w:bidi="ar-SA"/>
    </w:rPr>
  </w:style>
  <w:style w:type="character" w:customStyle="1" w:styleId="3197">
    <w:name w:val="首行缩进两字 Char2"/>
    <w:qFormat/>
    <w:uiPriority w:val="0"/>
    <w:rPr>
      <w:rFonts w:hint="eastAsia" w:ascii="宋体" w:hAnsi="宋体" w:eastAsia="宋体"/>
      <w:kern w:val="2"/>
      <w:sz w:val="21"/>
      <w:lang w:val="en-US" w:eastAsia="zh-CN" w:bidi="ar-SA"/>
    </w:rPr>
  </w:style>
  <w:style w:type="character" w:customStyle="1" w:styleId="3198">
    <w:name w:val="正文缩进 Char1 Char"/>
    <w:qFormat/>
    <w:uiPriority w:val="0"/>
    <w:rPr>
      <w:rFonts w:hint="eastAsia" w:ascii="宋体" w:hAnsi="宋体" w:eastAsia="宋体"/>
      <w:kern w:val="2"/>
      <w:sz w:val="21"/>
      <w:lang w:val="en-US" w:eastAsia="zh-CN" w:bidi="ar-SA"/>
    </w:rPr>
  </w:style>
  <w:style w:type="character" w:customStyle="1" w:styleId="3199">
    <w:name w:val="标题 3 Char Char"/>
    <w:qFormat/>
    <w:uiPriority w:val="0"/>
    <w:rPr>
      <w:rFonts w:hint="eastAsia" w:ascii="宋体" w:hAnsi="宋体" w:eastAsia="宋体"/>
      <w:b/>
      <w:bCs/>
      <w:kern w:val="2"/>
      <w:sz w:val="32"/>
      <w:szCs w:val="32"/>
      <w:lang w:val="en-US" w:eastAsia="zh-CN" w:bidi="ar-SA"/>
    </w:rPr>
  </w:style>
  <w:style w:type="character" w:customStyle="1" w:styleId="3200">
    <w:name w:val="标题 3 Char3 Char2"/>
    <w:qFormat/>
    <w:uiPriority w:val="0"/>
    <w:rPr>
      <w:b/>
      <w:bCs/>
      <w:kern w:val="2"/>
      <w:sz w:val="28"/>
      <w:szCs w:val="32"/>
    </w:rPr>
  </w:style>
  <w:style w:type="character" w:customStyle="1" w:styleId="3201">
    <w:name w:val="Char111"/>
    <w:qFormat/>
    <w:uiPriority w:val="0"/>
    <w:rPr>
      <w:rFonts w:hint="eastAsia" w:ascii="黑体" w:hAnsi="宋体" w:eastAsia="黑体" w:cs="Arial"/>
      <w:b/>
      <w:color w:val="000000"/>
      <w:kern w:val="2"/>
      <w:sz w:val="32"/>
      <w:szCs w:val="32"/>
      <w:lang w:val="en-US" w:eastAsia="zh-CN" w:bidi="ar-SA"/>
    </w:rPr>
  </w:style>
  <w:style w:type="character" w:customStyle="1" w:styleId="3202">
    <w:name w:val="hei14"/>
    <w:basedOn w:val="138"/>
    <w:qFormat/>
    <w:uiPriority w:val="0"/>
  </w:style>
  <w:style w:type="character" w:customStyle="1" w:styleId="3203">
    <w:name w:val="正文文字缩进 Char1"/>
    <w:qFormat/>
    <w:uiPriority w:val="0"/>
    <w:rPr>
      <w:rFonts w:hint="eastAsia" w:ascii="仿宋_GB2312" w:eastAsia="仿宋_GB2312"/>
      <w:sz w:val="28"/>
    </w:rPr>
  </w:style>
  <w:style w:type="character" w:customStyle="1" w:styleId="3204">
    <w:name w:val="正文缩进 Char1 Char1 Char Char Char Char Char Char1"/>
    <w:qFormat/>
    <w:uiPriority w:val="0"/>
    <w:rPr>
      <w:rFonts w:hint="eastAsia" w:ascii="宋体" w:hAnsi="宋体" w:eastAsia="宋体"/>
      <w:kern w:val="2"/>
      <w:sz w:val="21"/>
      <w:lang w:val="en-US" w:eastAsia="zh-CN" w:bidi="ar-SA"/>
    </w:rPr>
  </w:style>
  <w:style w:type="character" w:customStyle="1" w:styleId="3205">
    <w:name w:val="正文文字缩进 3 Char"/>
    <w:qFormat/>
    <w:uiPriority w:val="0"/>
    <w:rPr>
      <w:rFonts w:hint="eastAsia" w:ascii="宋体" w:hAnsi="宋体" w:eastAsia="宋体"/>
      <w:kern w:val="2"/>
      <w:sz w:val="24"/>
      <w:lang w:val="en-US" w:eastAsia="zh-CN" w:bidi="ar-SA"/>
    </w:rPr>
  </w:style>
  <w:style w:type="character" w:customStyle="1" w:styleId="3206">
    <w:name w:val="标题 3 Char3 Char"/>
    <w:qFormat/>
    <w:uiPriority w:val="0"/>
    <w:rPr>
      <w:rFonts w:hint="eastAsia" w:ascii="宋体" w:hAnsi="宋体" w:eastAsia="宋体"/>
      <w:b/>
      <w:bCs/>
      <w:kern w:val="2"/>
      <w:sz w:val="32"/>
      <w:szCs w:val="32"/>
      <w:lang w:val="en-US" w:eastAsia="zh-CN" w:bidi="ar-SA"/>
    </w:rPr>
  </w:style>
  <w:style w:type="character" w:customStyle="1" w:styleId="3207">
    <w:name w:val="宏文本 Char"/>
    <w:basedOn w:val="138"/>
    <w:qFormat/>
    <w:uiPriority w:val="0"/>
    <w:rPr>
      <w:rFonts w:ascii="Courier New" w:hAnsi="Courier New" w:eastAsia="宋体" w:cs="Courier New"/>
      <w:sz w:val="24"/>
      <w:szCs w:val="24"/>
    </w:rPr>
  </w:style>
  <w:style w:type="character" w:customStyle="1" w:styleId="3208">
    <w:name w:val="称呼 Char"/>
    <w:basedOn w:val="138"/>
    <w:qFormat/>
    <w:uiPriority w:val="0"/>
    <w:rPr>
      <w:rFonts w:ascii="Times New Roman" w:hAnsi="Times New Roman" w:eastAsia="宋体" w:cs="Times New Roman"/>
      <w:szCs w:val="24"/>
    </w:rPr>
  </w:style>
  <w:style w:type="character" w:customStyle="1" w:styleId="3209">
    <w:name w:val="font01"/>
    <w:qFormat/>
    <w:uiPriority w:val="0"/>
    <w:rPr>
      <w:rFonts w:hint="eastAsia" w:ascii="宋体" w:hAnsi="宋体" w:eastAsia="宋体"/>
      <w:color w:val="FF0000"/>
      <w:sz w:val="22"/>
      <w:szCs w:val="22"/>
      <w:u w:val="none"/>
    </w:rPr>
  </w:style>
  <w:style w:type="character" w:customStyle="1" w:styleId="3210">
    <w:name w:val="Char Char20"/>
    <w:qFormat/>
    <w:uiPriority w:val="0"/>
    <w:rPr>
      <w:rFonts w:hint="default" w:ascii="Arial" w:hAnsi="Arial" w:eastAsia="黑体" w:cs="Times New Roman"/>
      <w:sz w:val="24"/>
      <w:szCs w:val="20"/>
    </w:rPr>
  </w:style>
  <w:style w:type="character" w:customStyle="1" w:styleId="3211">
    <w:name w:val="Char Char19"/>
    <w:qFormat/>
    <w:uiPriority w:val="0"/>
    <w:rPr>
      <w:rFonts w:hint="default" w:ascii="Times New Roman" w:hAnsi="Times New Roman" w:eastAsia="宋体" w:cs="Times New Roman"/>
      <w:b/>
      <w:bCs/>
      <w:sz w:val="28"/>
      <w:szCs w:val="24"/>
    </w:rPr>
  </w:style>
  <w:style w:type="character" w:customStyle="1" w:styleId="3212">
    <w:name w:val="Char21"/>
    <w:qFormat/>
    <w:uiPriority w:val="0"/>
    <w:rPr>
      <w:rFonts w:hint="eastAsia" w:ascii="宋体" w:hAnsi="宋体" w:eastAsia="宋体"/>
      <w:kern w:val="2"/>
      <w:sz w:val="24"/>
      <w:szCs w:val="24"/>
      <w:lang w:val="en-US" w:eastAsia="zh-CN" w:bidi="ar-SA"/>
    </w:rPr>
  </w:style>
  <w:style w:type="character" w:customStyle="1" w:styleId="3213">
    <w:name w:val="标题 4 Char1 Char3"/>
    <w:qFormat/>
    <w:uiPriority w:val="0"/>
    <w:rPr>
      <w:rFonts w:hint="default" w:ascii="Arial" w:hAnsi="Arial" w:eastAsia="黑体" w:cs="Arial"/>
      <w:b/>
      <w:bCs/>
      <w:kern w:val="2"/>
      <w:sz w:val="28"/>
      <w:szCs w:val="28"/>
      <w:lang w:val="en-US" w:eastAsia="zh-CN" w:bidi="ar-SA"/>
    </w:rPr>
  </w:style>
  <w:style w:type="character" w:customStyle="1" w:styleId="3214">
    <w:name w:val="Char Char26"/>
    <w:qFormat/>
    <w:uiPriority w:val="0"/>
    <w:rPr>
      <w:rFonts w:hint="default" w:ascii="Times New Roman" w:hAnsi="Times New Roman" w:eastAsia="宋体" w:cs="Times New Roman"/>
      <w:sz w:val="24"/>
      <w:szCs w:val="24"/>
    </w:rPr>
  </w:style>
  <w:style w:type="character" w:customStyle="1" w:styleId="3215">
    <w:name w:val="Char Char23"/>
    <w:qFormat/>
    <w:uiPriority w:val="0"/>
    <w:rPr>
      <w:rFonts w:hint="default" w:ascii="Times New Roman" w:hAnsi="Times New Roman" w:eastAsia="宋体" w:cs="Times New Roman"/>
      <w:sz w:val="18"/>
      <w:szCs w:val="18"/>
    </w:rPr>
  </w:style>
  <w:style w:type="character" w:customStyle="1" w:styleId="3216">
    <w:name w:val="标题 1 Char1 Char4"/>
    <w:qFormat/>
    <w:uiPriority w:val="0"/>
    <w:rPr>
      <w:rFonts w:hint="eastAsia" w:ascii="宋体" w:hAnsi="宋体" w:eastAsia="宋体"/>
      <w:b/>
      <w:bCs/>
      <w:kern w:val="44"/>
      <w:sz w:val="44"/>
      <w:szCs w:val="44"/>
      <w:lang w:val="en-US" w:eastAsia="zh-CN" w:bidi="ar-SA"/>
    </w:rPr>
  </w:style>
  <w:style w:type="character" w:customStyle="1" w:styleId="3217">
    <w:name w:val="标题 21 Char3"/>
    <w:qFormat/>
    <w:uiPriority w:val="0"/>
    <w:rPr>
      <w:rFonts w:hint="eastAsia" w:ascii="黑体" w:hAnsi="黑体" w:eastAsia="黑体"/>
      <w:b/>
      <w:bCs/>
      <w:kern w:val="2"/>
      <w:sz w:val="32"/>
      <w:szCs w:val="32"/>
      <w:lang w:val="en-US" w:eastAsia="zh-CN" w:bidi="ar-SA"/>
    </w:rPr>
  </w:style>
  <w:style w:type="character" w:customStyle="1" w:styleId="3218">
    <w:name w:val="样式 标题 4 + 小四 Char"/>
    <w:qFormat/>
    <w:uiPriority w:val="0"/>
    <w:rPr>
      <w:rFonts w:hint="eastAsia" w:ascii="宋体" w:hAnsi="Arial" w:eastAsia="宋体"/>
      <w:b/>
      <w:bCs/>
      <w:kern w:val="2"/>
      <w:sz w:val="24"/>
      <w:szCs w:val="24"/>
      <w:lang w:val="en-US" w:eastAsia="zh-CN" w:bidi="ar-SA"/>
    </w:rPr>
  </w:style>
  <w:style w:type="character" w:customStyle="1" w:styleId="3219">
    <w:name w:val="正文文字缩进 Char3"/>
    <w:qFormat/>
    <w:uiPriority w:val="0"/>
    <w:rPr>
      <w:rFonts w:hint="eastAsia" w:ascii="仿宋_GB2312" w:eastAsia="仿宋_GB2312"/>
      <w:sz w:val="28"/>
      <w:lang w:bidi="ar-SA"/>
    </w:rPr>
  </w:style>
  <w:style w:type="character" w:customStyle="1" w:styleId="3220">
    <w:name w:val="标题 2 Char1 Char Char"/>
    <w:qFormat/>
    <w:uiPriority w:val="0"/>
    <w:rPr>
      <w:rFonts w:hint="eastAsia" w:ascii="宋体" w:hAnsi="宋体" w:eastAsia="宋体"/>
      <w:b/>
      <w:bCs/>
      <w:color w:val="000000"/>
      <w:kern w:val="2"/>
      <w:sz w:val="28"/>
      <w:szCs w:val="30"/>
      <w:lang w:val="en-US" w:eastAsia="zh-CN" w:bidi="ar-SA"/>
    </w:rPr>
  </w:style>
  <w:style w:type="character" w:customStyle="1" w:styleId="3221">
    <w:name w:val="文档结构图 Char1"/>
    <w:semiHidden/>
    <w:qFormat/>
    <w:uiPriority w:val="0"/>
    <w:rPr>
      <w:rFonts w:hint="eastAsia" w:ascii="宋体" w:hAnsi="Times New Roman" w:eastAsia="宋体" w:cs="Times New Roman"/>
      <w:sz w:val="18"/>
      <w:szCs w:val="18"/>
    </w:rPr>
  </w:style>
  <w:style w:type="character" w:customStyle="1" w:styleId="3222">
    <w:name w:val="样式 标题 3 + 四号 Char Char Char"/>
    <w:qFormat/>
    <w:uiPriority w:val="0"/>
    <w:rPr>
      <w:rFonts w:hint="eastAsia" w:ascii="宋体" w:hAnsi="宋体" w:eastAsia="宋体"/>
      <w:b/>
      <w:bCs/>
      <w:kern w:val="2"/>
      <w:sz w:val="24"/>
      <w:szCs w:val="24"/>
      <w:lang w:val="en-US" w:eastAsia="zh-CN" w:bidi="ar-SA"/>
    </w:rPr>
  </w:style>
  <w:style w:type="character" w:customStyle="1" w:styleId="3223">
    <w:name w:val="样式 标题 3 + 四号 Char Char Char Char Char"/>
    <w:qFormat/>
    <w:uiPriority w:val="0"/>
    <w:rPr>
      <w:rFonts w:hint="eastAsia" w:ascii="宋体" w:hAnsi="宋体" w:eastAsia="宋体"/>
      <w:b/>
      <w:bCs/>
      <w:kern w:val="2"/>
      <w:sz w:val="24"/>
      <w:szCs w:val="24"/>
      <w:lang w:val="en-US" w:eastAsia="zh-CN" w:bidi="ar-SA"/>
    </w:rPr>
  </w:style>
  <w:style w:type="character" w:customStyle="1" w:styleId="3224">
    <w:name w:val="正文文本缩进 Char Char"/>
    <w:qFormat/>
    <w:uiPriority w:val="0"/>
    <w:rPr>
      <w:rFonts w:hint="eastAsia" w:ascii="宋体" w:hAnsi="宋体" w:eastAsia="宋体"/>
      <w:kern w:val="2"/>
      <w:sz w:val="21"/>
      <w:lang w:val="en-US" w:eastAsia="zh-CN" w:bidi="ar-SA"/>
    </w:rPr>
  </w:style>
  <w:style w:type="character" w:customStyle="1" w:styleId="3225">
    <w:name w:val="正文文字 Char Char Char Char Char Char Char Char Char Char Char Char Char Char Char"/>
    <w:qFormat/>
    <w:uiPriority w:val="0"/>
    <w:rPr>
      <w:rFonts w:hint="eastAsia" w:ascii="宋体" w:hAnsi="宋体" w:eastAsia="宋体"/>
      <w:kern w:val="2"/>
      <w:sz w:val="24"/>
      <w:szCs w:val="24"/>
      <w:lang w:val="en-US" w:eastAsia="zh-CN" w:bidi="ar-SA"/>
    </w:rPr>
  </w:style>
  <w:style w:type="character" w:customStyle="1" w:styleId="3226">
    <w:name w:val="Char Char15"/>
    <w:qFormat/>
    <w:uiPriority w:val="0"/>
    <w:rPr>
      <w:rFonts w:hint="eastAsia" w:ascii="宋体" w:hAnsi="宋体" w:eastAsia="宋体" w:cs="宋体"/>
      <w:kern w:val="0"/>
      <w:sz w:val="18"/>
      <w:szCs w:val="20"/>
    </w:rPr>
  </w:style>
  <w:style w:type="character" w:customStyle="1" w:styleId="3227">
    <w:name w:val="postbody1"/>
    <w:qFormat/>
    <w:uiPriority w:val="0"/>
    <w:rPr>
      <w:sz w:val="23"/>
      <w:szCs w:val="23"/>
    </w:rPr>
  </w:style>
  <w:style w:type="character" w:customStyle="1" w:styleId="3228">
    <w:name w:val="纯文本 Char1"/>
    <w:qFormat/>
    <w:uiPriority w:val="0"/>
    <w:rPr>
      <w:rFonts w:hint="eastAsia" w:ascii="宋体" w:hAnsi="Courier New" w:eastAsia="宋体" w:cs="Courier New"/>
      <w:szCs w:val="21"/>
    </w:rPr>
  </w:style>
  <w:style w:type="character" w:customStyle="1" w:styleId="3229">
    <w:name w:val="注释标题 Char1"/>
    <w:semiHidden/>
    <w:qFormat/>
    <w:uiPriority w:val="0"/>
    <w:rPr>
      <w:rFonts w:hint="default" w:ascii="Times New Roman" w:hAnsi="Times New Roman" w:eastAsia="宋体" w:cs="Times New Roman"/>
      <w:szCs w:val="24"/>
    </w:rPr>
  </w:style>
  <w:style w:type="character" w:customStyle="1" w:styleId="3230">
    <w:name w:val="样式 标题 3 + 四号 Char Char Char Char Char Char"/>
    <w:qFormat/>
    <w:uiPriority w:val="0"/>
    <w:rPr>
      <w:rFonts w:hint="eastAsia" w:ascii="宋体" w:hAnsi="宋体" w:eastAsia="宋体"/>
      <w:b/>
      <w:bCs/>
      <w:kern w:val="2"/>
      <w:sz w:val="24"/>
      <w:szCs w:val="24"/>
      <w:lang w:val="en-US" w:eastAsia="zh-CN" w:bidi="ar-SA"/>
    </w:rPr>
  </w:style>
  <w:style w:type="character" w:customStyle="1" w:styleId="3231">
    <w:name w:val="正文文字缩进 2 Char Char"/>
    <w:qFormat/>
    <w:uiPriority w:val="0"/>
    <w:rPr>
      <w:rFonts w:hint="eastAsia" w:ascii="宋体" w:hAnsi="宋体" w:eastAsia="宋体"/>
      <w:sz w:val="24"/>
      <w:szCs w:val="24"/>
      <w:lang w:bidi="ar-SA"/>
    </w:rPr>
  </w:style>
  <w:style w:type="character" w:customStyle="1" w:styleId="3232">
    <w:name w:val="正文文字 2 Char"/>
    <w:qFormat/>
    <w:uiPriority w:val="0"/>
    <w:rPr>
      <w:rFonts w:hint="eastAsia" w:ascii="宋体" w:hAnsi="宋体" w:eastAsia="宋体"/>
      <w:kern w:val="2"/>
      <w:sz w:val="24"/>
      <w:szCs w:val="24"/>
      <w:lang w:val="en-US" w:eastAsia="zh-CN"/>
    </w:rPr>
  </w:style>
  <w:style w:type="character" w:customStyle="1" w:styleId="3233">
    <w:name w:val="批注框文本 Char1"/>
    <w:semiHidden/>
    <w:qFormat/>
    <w:uiPriority w:val="0"/>
    <w:rPr>
      <w:rFonts w:hint="default" w:ascii="Times New Roman" w:hAnsi="Times New Roman" w:eastAsia="宋体" w:cs="Times New Roman"/>
      <w:sz w:val="18"/>
      <w:szCs w:val="18"/>
    </w:rPr>
  </w:style>
  <w:style w:type="character" w:customStyle="1" w:styleId="3234">
    <w:name w:val="样式 宋体 12 磅"/>
    <w:qFormat/>
    <w:uiPriority w:val="0"/>
    <w:rPr>
      <w:rFonts w:hint="eastAsia" w:ascii="宋体" w:hAnsi="宋体" w:eastAsia="宋体"/>
      <w:sz w:val="24"/>
    </w:rPr>
  </w:style>
  <w:style w:type="character" w:customStyle="1" w:styleId="3235">
    <w:name w:val="样式 样式2 + Times New Roman Char Char Char Char Char Char Char"/>
    <w:qFormat/>
    <w:uiPriority w:val="0"/>
    <w:rPr>
      <w:rFonts w:hint="eastAsia" w:ascii="宋体" w:hAnsi="宋体" w:eastAsia="宋体"/>
      <w:kern w:val="2"/>
      <w:sz w:val="24"/>
      <w:szCs w:val="24"/>
      <w:lang w:val="en-US" w:eastAsia="zh-CN" w:bidi="ar-SA"/>
    </w:rPr>
  </w:style>
  <w:style w:type="character" w:customStyle="1" w:styleId="3236">
    <w:name w:val="Footer Char"/>
    <w:qFormat/>
    <w:uiPriority w:val="0"/>
    <w:rPr>
      <w:rFonts w:hint="default" w:ascii="Calibri" w:hAnsi="Calibri" w:eastAsia="宋体"/>
      <w:kern w:val="2"/>
      <w:sz w:val="18"/>
      <w:szCs w:val="18"/>
      <w:lang w:val="en-US" w:eastAsia="zh-CN" w:bidi="ar-SA"/>
    </w:rPr>
  </w:style>
  <w:style w:type="character" w:customStyle="1" w:styleId="3237">
    <w:name w:val="search_content1"/>
    <w:qFormat/>
    <w:uiPriority w:val="0"/>
    <w:rPr>
      <w:sz w:val="20"/>
      <w:szCs w:val="20"/>
    </w:rPr>
  </w:style>
  <w:style w:type="paragraph" w:customStyle="1" w:styleId="3238">
    <w:name w:val="样式 样式 样式 首行缩进:  0.85 厘米 + 首行缩进:  2 字符 + 宋体"/>
    <w:basedOn w:val="1"/>
    <w:link w:val="3239"/>
    <w:qFormat/>
    <w:uiPriority w:val="0"/>
    <w:rPr>
      <w:rFonts w:ascii="仿宋" w:hAnsi="仿宋" w:eastAsia="仿宋"/>
      <w:bCs/>
      <w:sz w:val="28"/>
      <w:szCs w:val="28"/>
    </w:rPr>
  </w:style>
  <w:style w:type="character" w:customStyle="1" w:styleId="3239">
    <w:name w:val="样式 样式 样式 首行缩进:  0.85 厘米 + 首行缩进:  2 字符 + 宋体 Char"/>
    <w:link w:val="3238"/>
    <w:qFormat/>
    <w:locked/>
    <w:uiPriority w:val="0"/>
    <w:rPr>
      <w:rFonts w:ascii="仿宋" w:hAnsi="仿宋" w:eastAsia="仿宋" w:cs="Times New Roman"/>
      <w:bCs/>
      <w:sz w:val="28"/>
      <w:szCs w:val="28"/>
    </w:rPr>
  </w:style>
  <w:style w:type="character" w:customStyle="1" w:styleId="3240">
    <w:name w:val="宏文本 Char1"/>
    <w:semiHidden/>
    <w:qFormat/>
    <w:uiPriority w:val="0"/>
    <w:rPr>
      <w:rFonts w:hint="default" w:ascii="Courier" w:hAnsi="Courier" w:eastAsia="宋体" w:cs="Times New Roman"/>
      <w:sz w:val="24"/>
      <w:szCs w:val="24"/>
    </w:rPr>
  </w:style>
  <w:style w:type="character" w:customStyle="1" w:styleId="3241">
    <w:name w:val="称呼 Char1"/>
    <w:semiHidden/>
    <w:qFormat/>
    <w:uiPriority w:val="0"/>
    <w:rPr>
      <w:rFonts w:hint="default" w:ascii="Times New Roman" w:hAnsi="Times New Roman" w:eastAsia="宋体" w:cs="Times New Roman"/>
      <w:szCs w:val="24"/>
    </w:rPr>
  </w:style>
  <w:style w:type="character" w:customStyle="1" w:styleId="3242">
    <w:name w:val="电子邮件签名 Char"/>
    <w:basedOn w:val="138"/>
    <w:qFormat/>
    <w:uiPriority w:val="0"/>
    <w:rPr>
      <w:rFonts w:ascii="Times New Roman" w:hAnsi="Times New Roman" w:eastAsia="宋体" w:cs="Times New Roman"/>
      <w:szCs w:val="24"/>
    </w:rPr>
  </w:style>
  <w:style w:type="character" w:customStyle="1" w:styleId="3243">
    <w:name w:val="信息标题 Char"/>
    <w:basedOn w:val="138"/>
    <w:qFormat/>
    <w:uiPriority w:val="0"/>
    <w:rPr>
      <w:rFonts w:asciiTheme="majorHAnsi" w:hAnsiTheme="majorHAnsi" w:eastAsiaTheme="majorEastAsia" w:cstheme="majorBidi"/>
      <w:sz w:val="24"/>
      <w:szCs w:val="24"/>
      <w:shd w:val="pct20" w:color="auto" w:fill="auto"/>
    </w:rPr>
  </w:style>
  <w:style w:type="character" w:customStyle="1" w:styleId="3244">
    <w:name w:val="结束语 Char1"/>
    <w:semiHidden/>
    <w:qFormat/>
    <w:uiPriority w:val="0"/>
    <w:rPr>
      <w:rFonts w:hint="default" w:ascii="Times New Roman" w:hAnsi="Times New Roman" w:eastAsia="宋体" w:cs="Times New Roman"/>
      <w:szCs w:val="24"/>
    </w:rPr>
  </w:style>
  <w:style w:type="character" w:customStyle="1" w:styleId="3245">
    <w:name w:val="font81"/>
    <w:qFormat/>
    <w:uiPriority w:val="0"/>
    <w:rPr>
      <w:rFonts w:hint="default" w:ascii="Times New Roman" w:hAnsi="Times New Roman" w:cs="Times New Roman"/>
      <w:color w:val="000000"/>
      <w:sz w:val="20"/>
      <w:szCs w:val="20"/>
      <w:u w:val="none"/>
    </w:rPr>
  </w:style>
  <w:style w:type="character" w:customStyle="1" w:styleId="3246">
    <w:name w:val="Char Char251"/>
    <w:qFormat/>
    <w:uiPriority w:val="0"/>
    <w:rPr>
      <w:rFonts w:hint="eastAsia" w:ascii="宋体" w:hAnsi="宋体" w:eastAsia="宋体"/>
      <w:shd w:val="clear" w:color="auto" w:fill="000080"/>
    </w:rPr>
  </w:style>
  <w:style w:type="character" w:customStyle="1" w:styleId="3247">
    <w:name w:val="Char Char241"/>
    <w:qFormat/>
    <w:uiPriority w:val="0"/>
    <w:rPr>
      <w:rFonts w:hint="eastAsia" w:ascii="宋体" w:hAnsi="宋体" w:eastAsia="宋体"/>
      <w:sz w:val="18"/>
      <w:szCs w:val="18"/>
    </w:rPr>
  </w:style>
  <w:style w:type="character" w:customStyle="1" w:styleId="3248">
    <w:name w:val="Char Char231"/>
    <w:qFormat/>
    <w:uiPriority w:val="0"/>
    <w:rPr>
      <w:rFonts w:hint="eastAsia" w:ascii="宋体" w:hAnsi="宋体" w:eastAsia="宋体"/>
      <w:szCs w:val="24"/>
    </w:rPr>
  </w:style>
  <w:style w:type="character" w:customStyle="1" w:styleId="3249">
    <w:name w:val="Char Char8"/>
    <w:qFormat/>
    <w:uiPriority w:val="0"/>
    <w:rPr>
      <w:rFonts w:hint="default" w:ascii="Times New Roman" w:hAnsi="Times New Roman" w:eastAsia="宋体" w:cs="Times New Roman"/>
      <w:sz w:val="18"/>
      <w:szCs w:val="20"/>
    </w:rPr>
  </w:style>
  <w:style w:type="character" w:customStyle="1" w:styleId="3250">
    <w:name w:val="Char Char221"/>
    <w:qFormat/>
    <w:uiPriority w:val="0"/>
    <w:rPr>
      <w:rFonts w:hint="eastAsia" w:ascii="宋体" w:hAnsi="宋体" w:eastAsia="宋体"/>
      <w:sz w:val="18"/>
      <w:szCs w:val="18"/>
    </w:rPr>
  </w:style>
  <w:style w:type="character" w:customStyle="1" w:styleId="3251">
    <w:name w:val="style16"/>
    <w:basedOn w:val="138"/>
    <w:qFormat/>
    <w:uiPriority w:val="0"/>
  </w:style>
  <w:style w:type="character" w:customStyle="1" w:styleId="3252">
    <w:name w:val="标题 1 Char1 Char3"/>
    <w:qFormat/>
    <w:uiPriority w:val="0"/>
    <w:rPr>
      <w:rFonts w:hint="eastAsia" w:ascii="宋体" w:hAnsi="宋体" w:eastAsia="宋体"/>
      <w:b/>
      <w:bCs/>
      <w:kern w:val="44"/>
      <w:sz w:val="44"/>
      <w:szCs w:val="44"/>
      <w:lang w:val="en-US" w:eastAsia="zh-CN" w:bidi="ar-SA"/>
    </w:rPr>
  </w:style>
  <w:style w:type="character" w:customStyle="1" w:styleId="3253">
    <w:name w:val="标题 3 Char3 Char4"/>
    <w:qFormat/>
    <w:uiPriority w:val="0"/>
    <w:rPr>
      <w:rFonts w:hint="eastAsia" w:ascii="黑体" w:hAnsi="黑体" w:eastAsia="黑体"/>
      <w:b/>
      <w:bCs/>
      <w:kern w:val="2"/>
      <w:sz w:val="28"/>
      <w:szCs w:val="32"/>
      <w:lang w:val="en-US" w:eastAsia="zh-CN" w:bidi="ar-SA"/>
    </w:rPr>
  </w:style>
  <w:style w:type="character" w:customStyle="1" w:styleId="3254">
    <w:name w:val="Char Char31"/>
    <w:qFormat/>
    <w:uiPriority w:val="0"/>
    <w:rPr>
      <w:rFonts w:hint="eastAsia" w:ascii="宋体" w:hAnsi="Times New Roman" w:eastAsia="宋体" w:cs="Times New Roman"/>
      <w:kern w:val="0"/>
      <w:sz w:val="24"/>
      <w:szCs w:val="20"/>
    </w:rPr>
  </w:style>
  <w:style w:type="character" w:customStyle="1" w:styleId="3255">
    <w:name w:val="正文文字缩进 Char2"/>
    <w:qFormat/>
    <w:uiPriority w:val="0"/>
    <w:rPr>
      <w:rFonts w:hint="eastAsia" w:ascii="仿宋_GB2312" w:eastAsia="仿宋_GB2312"/>
      <w:kern w:val="2"/>
      <w:sz w:val="28"/>
      <w:lang w:val="en-US" w:eastAsia="zh-CN" w:bidi="ar-SA"/>
    </w:rPr>
  </w:style>
  <w:style w:type="character" w:customStyle="1" w:styleId="3256">
    <w:name w:val="Char"/>
    <w:qFormat/>
    <w:uiPriority w:val="0"/>
    <w:rPr>
      <w:rFonts w:hint="default" w:ascii="Arial" w:hAnsi="Arial" w:eastAsia="黑体" w:cs="Arial"/>
      <w:b/>
      <w:bCs/>
      <w:kern w:val="2"/>
      <w:sz w:val="28"/>
      <w:szCs w:val="28"/>
      <w:lang w:val="en-US" w:eastAsia="zh-CN" w:bidi="ar-SA"/>
    </w:rPr>
  </w:style>
  <w:style w:type="character" w:customStyle="1" w:styleId="3257">
    <w:name w:val="Char Char811"/>
    <w:qFormat/>
    <w:uiPriority w:val="0"/>
    <w:rPr>
      <w:rFonts w:hint="default" w:ascii="Times New Roman" w:hAnsi="Times New Roman" w:eastAsia="宋体" w:cs="Times New Roman"/>
      <w:sz w:val="18"/>
      <w:szCs w:val="20"/>
    </w:rPr>
  </w:style>
  <w:style w:type="character" w:customStyle="1" w:styleId="3258">
    <w:name w:val="签名 Char1"/>
    <w:semiHidden/>
    <w:qFormat/>
    <w:uiPriority w:val="0"/>
    <w:rPr>
      <w:rFonts w:hint="default" w:ascii="Times New Roman" w:hAnsi="Times New Roman" w:eastAsia="宋体" w:cs="Times New Roman"/>
      <w:szCs w:val="24"/>
    </w:rPr>
  </w:style>
  <w:style w:type="character" w:customStyle="1" w:styleId="3259">
    <w:name w:val="正文缩进 Char1 Char1 Char Char Char Char Char"/>
    <w:qFormat/>
    <w:uiPriority w:val="0"/>
    <w:rPr>
      <w:rFonts w:hint="default" w:ascii="Times New Roman" w:hAnsi="Times New Roman" w:eastAsia="宋体" w:cs="Times New Roman"/>
      <w:szCs w:val="21"/>
    </w:rPr>
  </w:style>
  <w:style w:type="character" w:customStyle="1" w:styleId="3260">
    <w:name w:val="标题 4 Char1 Char5"/>
    <w:qFormat/>
    <w:uiPriority w:val="0"/>
    <w:rPr>
      <w:rFonts w:hint="default" w:ascii="Arial" w:hAnsi="Arial" w:eastAsia="黑体" w:cs="Arial"/>
      <w:b/>
      <w:bCs/>
      <w:kern w:val="2"/>
      <w:sz w:val="28"/>
      <w:szCs w:val="28"/>
      <w:lang w:val="en-US" w:eastAsia="zh-CN" w:bidi="ar-SA"/>
    </w:rPr>
  </w:style>
  <w:style w:type="character" w:customStyle="1" w:styleId="3261">
    <w:name w:val="样式 标题 3 + 小四 Char"/>
    <w:qFormat/>
    <w:uiPriority w:val="0"/>
    <w:rPr>
      <w:rFonts w:hint="eastAsia" w:ascii="宋体" w:hAnsi="Arial" w:eastAsia="宋体"/>
      <w:b/>
      <w:bCs/>
      <w:kern w:val="2"/>
      <w:sz w:val="24"/>
      <w:szCs w:val="24"/>
      <w:lang w:val="en-US" w:eastAsia="zh-CN" w:bidi="ar-SA"/>
    </w:rPr>
  </w:style>
  <w:style w:type="character" w:customStyle="1" w:styleId="3262">
    <w:name w:val="样式 10 磅"/>
    <w:qFormat/>
    <w:uiPriority w:val="0"/>
    <w:rPr>
      <w:rFonts w:hint="eastAsia" w:ascii="黑体" w:hAnsi="黑体" w:eastAsia="黑体"/>
      <w:sz w:val="30"/>
      <w:szCs w:val="30"/>
    </w:rPr>
  </w:style>
  <w:style w:type="character" w:customStyle="1" w:styleId="3263">
    <w:name w:val="Char Char11"/>
    <w:qFormat/>
    <w:uiPriority w:val="0"/>
    <w:rPr>
      <w:kern w:val="2"/>
      <w:sz w:val="18"/>
      <w:szCs w:val="18"/>
    </w:rPr>
  </w:style>
  <w:style w:type="character" w:customStyle="1" w:styleId="3264">
    <w:name w:val="apple-converted-space"/>
    <w:qFormat/>
    <w:uiPriority w:val="0"/>
  </w:style>
  <w:style w:type="character" w:customStyle="1" w:styleId="3265">
    <w:name w:val="13blk1"/>
    <w:qFormat/>
    <w:uiPriority w:val="0"/>
    <w:rPr>
      <w:sz w:val="20"/>
      <w:szCs w:val="20"/>
    </w:rPr>
  </w:style>
  <w:style w:type="character" w:customStyle="1" w:styleId="3266">
    <w:name w:val="表格小五 Char Char"/>
    <w:qFormat/>
    <w:uiPriority w:val="0"/>
    <w:rPr>
      <w:rFonts w:hint="eastAsia" w:ascii="宋体" w:hAnsi="宋体" w:eastAsia="宋体" w:cs="宋体"/>
      <w:sz w:val="21"/>
      <w:szCs w:val="24"/>
    </w:rPr>
  </w:style>
  <w:style w:type="character" w:customStyle="1" w:styleId="3267">
    <w:name w:val="Char Char161"/>
    <w:qFormat/>
    <w:uiPriority w:val="0"/>
    <w:rPr>
      <w:rFonts w:hint="eastAsia" w:ascii="黑体" w:hAnsi="Arial" w:eastAsia="黑体"/>
      <w:b/>
      <w:bCs/>
      <w:kern w:val="2"/>
      <w:sz w:val="28"/>
      <w:szCs w:val="28"/>
    </w:rPr>
  </w:style>
  <w:style w:type="character" w:customStyle="1" w:styleId="3268">
    <w:name w:val="标题 3 Char Char1"/>
    <w:qFormat/>
    <w:locked/>
    <w:uiPriority w:val="0"/>
    <w:rPr>
      <w:rFonts w:hint="eastAsia" w:ascii="宋体" w:hAnsi="宋体" w:eastAsia="宋体"/>
      <w:b/>
      <w:sz w:val="32"/>
    </w:rPr>
  </w:style>
  <w:style w:type="character" w:customStyle="1" w:styleId="3269">
    <w:name w:val="页眉 Char2"/>
    <w:semiHidden/>
    <w:qFormat/>
    <w:uiPriority w:val="0"/>
    <w:rPr>
      <w:rFonts w:hint="default" w:ascii="Times New Roman" w:hAnsi="Times New Roman" w:eastAsia="宋体" w:cs="Times New Roman"/>
      <w:sz w:val="18"/>
      <w:szCs w:val="18"/>
    </w:rPr>
  </w:style>
  <w:style w:type="character" w:customStyle="1" w:styleId="3270">
    <w:name w:val="font71"/>
    <w:qFormat/>
    <w:uiPriority w:val="0"/>
    <w:rPr>
      <w:rFonts w:hint="eastAsia" w:ascii="宋体" w:hAnsi="宋体" w:eastAsia="宋体" w:cs="宋体"/>
      <w:color w:val="000000"/>
      <w:sz w:val="20"/>
      <w:szCs w:val="20"/>
      <w:u w:val="none"/>
      <w:vertAlign w:val="superscript"/>
    </w:rPr>
  </w:style>
  <w:style w:type="character" w:customStyle="1" w:styleId="3271">
    <w:name w:val="font61"/>
    <w:qFormat/>
    <w:uiPriority w:val="0"/>
    <w:rPr>
      <w:rFonts w:hint="default" w:ascii="Times New Roman" w:hAnsi="Times New Roman" w:cs="Times New Roman"/>
      <w:color w:val="000000"/>
      <w:sz w:val="20"/>
      <w:szCs w:val="20"/>
      <w:u w:val="none"/>
    </w:rPr>
  </w:style>
  <w:style w:type="character" w:customStyle="1" w:styleId="3272">
    <w:name w:val="Char17"/>
    <w:qFormat/>
    <w:uiPriority w:val="0"/>
    <w:rPr>
      <w:rFonts w:hint="default" w:ascii="Arial" w:hAnsi="Arial" w:eastAsia="黑体" w:cs="Arial"/>
      <w:b/>
      <w:bCs/>
      <w:kern w:val="2"/>
      <w:sz w:val="28"/>
      <w:szCs w:val="28"/>
      <w:lang w:val="en-US" w:eastAsia="zh-CN" w:bidi="ar-SA"/>
    </w:rPr>
  </w:style>
  <w:style w:type="character" w:customStyle="1" w:styleId="3273">
    <w:name w:val="Char Char32"/>
    <w:qFormat/>
    <w:uiPriority w:val="0"/>
    <w:rPr>
      <w:rFonts w:hint="default" w:ascii="Times New Roman" w:hAnsi="Times New Roman" w:eastAsia="宋体" w:cs="Times New Roman"/>
      <w:b/>
      <w:bCs/>
      <w:sz w:val="28"/>
      <w:szCs w:val="28"/>
    </w:rPr>
  </w:style>
  <w:style w:type="character" w:customStyle="1" w:styleId="3274">
    <w:name w:val="Char Char34"/>
    <w:qFormat/>
    <w:uiPriority w:val="0"/>
    <w:rPr>
      <w:rFonts w:hint="default" w:ascii="Times New Roman" w:hAnsi="Times New Roman" w:eastAsia="宋体" w:cs="Times New Roman"/>
      <w:b/>
      <w:bCs/>
      <w:sz w:val="32"/>
      <w:szCs w:val="32"/>
    </w:rPr>
  </w:style>
  <w:style w:type="character" w:customStyle="1" w:styleId="3275">
    <w:name w:val="Char Char28"/>
    <w:qFormat/>
    <w:uiPriority w:val="0"/>
    <w:rPr>
      <w:rFonts w:hint="default" w:ascii="Arial" w:hAnsi="Arial" w:eastAsia="黑体" w:cs="Times New Roman"/>
      <w:sz w:val="24"/>
      <w:szCs w:val="20"/>
    </w:rPr>
  </w:style>
  <w:style w:type="character" w:customStyle="1" w:styleId="3276">
    <w:name w:val="Char Char33"/>
    <w:qFormat/>
    <w:uiPriority w:val="0"/>
    <w:rPr>
      <w:rFonts w:hint="default" w:ascii="Arial" w:hAnsi="Arial" w:eastAsia="黑体" w:cs="Times New Roman"/>
      <w:b/>
      <w:bCs/>
      <w:sz w:val="28"/>
      <w:szCs w:val="28"/>
    </w:rPr>
  </w:style>
  <w:style w:type="character" w:customStyle="1" w:styleId="3277">
    <w:name w:val="Char16 Char Char"/>
    <w:qFormat/>
    <w:uiPriority w:val="0"/>
    <w:rPr>
      <w:rFonts w:hint="eastAsia" w:ascii="宋体" w:hAnsi="Arial" w:eastAsia="宋体" w:cs="宋体"/>
      <w:b/>
      <w:bCs/>
      <w:sz w:val="24"/>
      <w:szCs w:val="24"/>
    </w:rPr>
  </w:style>
  <w:style w:type="character" w:customStyle="1" w:styleId="3278">
    <w:name w:val="Char13 Char Char"/>
    <w:qFormat/>
    <w:uiPriority w:val="0"/>
    <w:rPr>
      <w:rFonts w:hint="eastAsia" w:ascii="宋体" w:hAnsi="宋体" w:eastAsia="宋体" w:cs="宋体"/>
      <w:sz w:val="24"/>
    </w:rPr>
  </w:style>
  <w:style w:type="character" w:customStyle="1" w:styleId="3279">
    <w:name w:val="Char5 Char Char"/>
    <w:qFormat/>
    <w:uiPriority w:val="0"/>
    <w:rPr>
      <w:rFonts w:hint="eastAsia" w:ascii="宋体" w:hAnsi="Courier New" w:eastAsia="宋体" w:cs="Courier New"/>
      <w:sz w:val="24"/>
      <w:szCs w:val="21"/>
    </w:rPr>
  </w:style>
  <w:style w:type="character" w:customStyle="1" w:styleId="3280">
    <w:name w:val="电子邮件签名 Char1"/>
    <w:semiHidden/>
    <w:qFormat/>
    <w:uiPriority w:val="0"/>
    <w:rPr>
      <w:rFonts w:hint="default" w:ascii="Times New Roman" w:hAnsi="Times New Roman" w:eastAsia="宋体" w:cs="Times New Roman"/>
      <w:szCs w:val="24"/>
    </w:rPr>
  </w:style>
  <w:style w:type="character" w:customStyle="1" w:styleId="3281">
    <w:name w:val="正文文本缩进 2 Char2"/>
    <w:semiHidden/>
    <w:qFormat/>
    <w:uiPriority w:val="0"/>
    <w:rPr>
      <w:rFonts w:hint="default" w:ascii="Times New Roman" w:hAnsi="Times New Roman" w:eastAsia="宋体" w:cs="Times New Roman"/>
      <w:szCs w:val="24"/>
    </w:rPr>
  </w:style>
  <w:style w:type="character" w:customStyle="1" w:styleId="3282">
    <w:name w:val="信息标题 Char1"/>
    <w:semiHidden/>
    <w:qFormat/>
    <w:uiPriority w:val="0"/>
    <w:rPr>
      <w:rFonts w:hint="default" w:ascii="Cambria" w:hAnsi="Cambria" w:eastAsia="宋体" w:cs="Times New Roman"/>
      <w:sz w:val="24"/>
      <w:szCs w:val="24"/>
      <w:shd w:val="pct20" w:color="auto" w:fill="auto"/>
    </w:rPr>
  </w:style>
  <w:style w:type="character" w:customStyle="1" w:styleId="3283">
    <w:name w:val="脚注文本 Char1"/>
    <w:semiHidden/>
    <w:qFormat/>
    <w:uiPriority w:val="0"/>
    <w:rPr>
      <w:rFonts w:hint="default" w:ascii="Times New Roman" w:hAnsi="Times New Roman" w:eastAsia="宋体" w:cs="Times New Roman"/>
      <w:sz w:val="18"/>
      <w:szCs w:val="18"/>
    </w:rPr>
  </w:style>
  <w:style w:type="character" w:customStyle="1" w:styleId="3284">
    <w:name w:val="文档结构图 Char2"/>
    <w:semiHidden/>
    <w:qFormat/>
    <w:uiPriority w:val="0"/>
    <w:rPr>
      <w:rFonts w:hint="eastAsia" w:ascii="宋体" w:hAnsi="Times New Roman" w:eastAsia="宋体" w:cs="Times New Roman"/>
      <w:sz w:val="18"/>
      <w:szCs w:val="18"/>
    </w:rPr>
  </w:style>
  <w:style w:type="character" w:customStyle="1" w:styleId="3285">
    <w:name w:val="批注框文本 Char2"/>
    <w:semiHidden/>
    <w:qFormat/>
    <w:uiPriority w:val="0"/>
    <w:rPr>
      <w:rFonts w:hint="default" w:ascii="Times New Roman" w:hAnsi="Times New Roman" w:eastAsia="宋体" w:cs="Times New Roman"/>
      <w:sz w:val="18"/>
      <w:szCs w:val="18"/>
    </w:rPr>
  </w:style>
  <w:style w:type="character" w:customStyle="1" w:styleId="3286">
    <w:name w:val="日期 Char1"/>
    <w:semiHidden/>
    <w:qFormat/>
    <w:uiPriority w:val="0"/>
    <w:rPr>
      <w:rFonts w:hint="default" w:ascii="Times New Roman" w:hAnsi="Times New Roman" w:eastAsia="宋体" w:cs="Times New Roman"/>
      <w:szCs w:val="24"/>
    </w:rPr>
  </w:style>
  <w:style w:type="character" w:customStyle="1" w:styleId="3287">
    <w:name w:val="副标题 Char1"/>
    <w:qFormat/>
    <w:uiPriority w:val="0"/>
    <w:rPr>
      <w:rFonts w:hint="default" w:ascii="Cambria" w:hAnsi="Cambria" w:eastAsia="宋体" w:cs="Times New Roman"/>
      <w:b/>
      <w:bCs/>
      <w:kern w:val="28"/>
      <w:sz w:val="32"/>
      <w:szCs w:val="32"/>
    </w:rPr>
  </w:style>
  <w:style w:type="character" w:customStyle="1" w:styleId="3288">
    <w:name w:val="正文文本缩进 Char1"/>
    <w:semiHidden/>
    <w:qFormat/>
    <w:uiPriority w:val="0"/>
    <w:rPr>
      <w:rFonts w:hint="default" w:ascii="Times New Roman" w:hAnsi="Times New Roman" w:eastAsia="宋体" w:cs="Times New Roman"/>
      <w:szCs w:val="24"/>
    </w:rPr>
  </w:style>
  <w:style w:type="character" w:customStyle="1" w:styleId="3289">
    <w:name w:val="正文首行缩进 2 Char1"/>
    <w:basedOn w:val="3288"/>
    <w:semiHidden/>
    <w:qFormat/>
    <w:uiPriority w:val="0"/>
    <w:rPr>
      <w:rFonts w:hint="default" w:ascii="Times New Roman" w:hAnsi="Times New Roman" w:eastAsia="宋体" w:cs="Times New Roman"/>
      <w:szCs w:val="24"/>
    </w:rPr>
  </w:style>
  <w:style w:type="character" w:customStyle="1" w:styleId="3290">
    <w:name w:val="样式 样式4 + 自动设置 Char Char"/>
    <w:qFormat/>
    <w:uiPriority w:val="0"/>
    <w:rPr>
      <w:rFonts w:hint="eastAsia" w:ascii="宋体" w:hAnsi="宋体" w:eastAsia="宋体"/>
      <w:color w:val="000000"/>
      <w:sz w:val="24"/>
      <w:szCs w:val="24"/>
      <w:lang w:val="en-US" w:eastAsia="zh-CN" w:bidi="ar-SA"/>
    </w:rPr>
  </w:style>
  <w:style w:type="character" w:customStyle="1" w:styleId="3291">
    <w:name w:val="Char Char222"/>
    <w:qFormat/>
    <w:uiPriority w:val="0"/>
    <w:rPr>
      <w:rFonts w:hint="default" w:ascii="Times New Roman" w:hAnsi="Times New Roman" w:eastAsia="宋体" w:cs="Times New Roman"/>
      <w:b/>
      <w:bCs/>
      <w:sz w:val="28"/>
      <w:szCs w:val="28"/>
    </w:rPr>
  </w:style>
  <w:style w:type="character" w:customStyle="1" w:styleId="3292">
    <w:name w:val="Char Char211"/>
    <w:qFormat/>
    <w:uiPriority w:val="0"/>
    <w:rPr>
      <w:rFonts w:hint="default" w:ascii="Arial" w:hAnsi="Arial" w:eastAsia="黑体" w:cs="Times New Roman"/>
      <w:sz w:val="24"/>
      <w:szCs w:val="20"/>
    </w:rPr>
  </w:style>
  <w:style w:type="character" w:customStyle="1" w:styleId="3293">
    <w:name w:val="Char Char201"/>
    <w:qFormat/>
    <w:uiPriority w:val="0"/>
    <w:rPr>
      <w:rFonts w:hint="default" w:ascii="Arial" w:hAnsi="Arial" w:eastAsia="黑体" w:cs="Times New Roman"/>
      <w:sz w:val="24"/>
      <w:szCs w:val="20"/>
    </w:rPr>
  </w:style>
  <w:style w:type="character" w:customStyle="1" w:styleId="3294">
    <w:name w:val="Char Char191"/>
    <w:qFormat/>
    <w:uiPriority w:val="0"/>
    <w:rPr>
      <w:rFonts w:hint="default" w:ascii="Times New Roman" w:hAnsi="Times New Roman" w:eastAsia="宋体" w:cs="Times New Roman"/>
      <w:b/>
      <w:bCs/>
      <w:sz w:val="28"/>
      <w:szCs w:val="24"/>
    </w:rPr>
  </w:style>
  <w:style w:type="character" w:customStyle="1" w:styleId="3295">
    <w:name w:val="Char121"/>
    <w:qFormat/>
    <w:uiPriority w:val="0"/>
    <w:rPr>
      <w:rFonts w:hint="default" w:ascii="Arial" w:hAnsi="Arial" w:eastAsia="黑体" w:cs="Arial"/>
      <w:b/>
      <w:bCs/>
      <w:kern w:val="2"/>
      <w:sz w:val="28"/>
      <w:szCs w:val="28"/>
      <w:lang w:val="en-US" w:eastAsia="zh-CN" w:bidi="ar-SA"/>
    </w:rPr>
  </w:style>
  <w:style w:type="character" w:customStyle="1" w:styleId="3296">
    <w:name w:val="Char Char232"/>
    <w:qFormat/>
    <w:uiPriority w:val="0"/>
    <w:rPr>
      <w:rFonts w:hint="default" w:ascii="Times New Roman" w:hAnsi="Times New Roman" w:eastAsia="宋体" w:cs="Times New Roman"/>
      <w:sz w:val="18"/>
      <w:szCs w:val="18"/>
    </w:rPr>
  </w:style>
  <w:style w:type="character" w:customStyle="1" w:styleId="3297">
    <w:name w:val="标题 2标题 2 Char Char"/>
    <w:qFormat/>
    <w:uiPriority w:val="0"/>
    <w:rPr>
      <w:rFonts w:hint="eastAsia" w:ascii="黑体" w:hAnsi="宋体" w:eastAsia="宋体" w:cs="宋体"/>
      <w:b/>
      <w:kern w:val="2"/>
      <w:sz w:val="28"/>
      <w:szCs w:val="28"/>
      <w:lang w:val="zh-CN" w:eastAsia="zh-CN" w:bidi="ar-SA"/>
    </w:rPr>
  </w:style>
  <w:style w:type="character" w:customStyle="1" w:styleId="3298">
    <w:name w:val="标题4 Char Char"/>
    <w:qFormat/>
    <w:uiPriority w:val="0"/>
    <w:rPr>
      <w:rFonts w:hint="eastAsia" w:ascii="宋体" w:hAnsi="宋体" w:eastAsia="宋体" w:cs="宋体"/>
      <w:kern w:val="2"/>
      <w:sz w:val="24"/>
      <w:szCs w:val="24"/>
      <w:lang w:val="en-US" w:eastAsia="zh-CN" w:bidi="ar-SA"/>
    </w:rPr>
  </w:style>
  <w:style w:type="character" w:customStyle="1" w:styleId="3299">
    <w:name w:val="样式 (中文) 楷体_GB2312 三号 加粗"/>
    <w:qFormat/>
    <w:uiPriority w:val="0"/>
    <w:rPr>
      <w:rFonts w:hint="eastAsia" w:ascii="黑体" w:hAnsi="黑体" w:eastAsia="黑体"/>
      <w:b/>
      <w:bCs/>
      <w:sz w:val="32"/>
    </w:rPr>
  </w:style>
  <w:style w:type="character" w:customStyle="1" w:styleId="3300">
    <w:name w:val="Char7 Char Char1"/>
    <w:qFormat/>
    <w:locked/>
    <w:uiPriority w:val="0"/>
    <w:rPr>
      <w:rFonts w:hint="eastAsia" w:ascii="宋体" w:hAnsi="宋体" w:eastAsia="宋体"/>
      <w:b/>
      <w:bCs/>
      <w:kern w:val="2"/>
      <w:sz w:val="32"/>
      <w:szCs w:val="32"/>
      <w:lang w:val="en-US" w:eastAsia="zh-CN" w:bidi="ar-SA"/>
    </w:rPr>
  </w:style>
  <w:style w:type="character" w:customStyle="1" w:styleId="3301">
    <w:name w:val="Char Char12"/>
    <w:qFormat/>
    <w:locked/>
    <w:uiPriority w:val="0"/>
    <w:rPr>
      <w:rFonts w:hint="default" w:ascii="Arial" w:hAnsi="Arial" w:eastAsia="黑体" w:cs="Arial"/>
      <w:b/>
      <w:bCs/>
      <w:sz w:val="28"/>
      <w:szCs w:val="28"/>
      <w:lang w:bidi="ar-SA"/>
    </w:rPr>
  </w:style>
  <w:style w:type="character" w:customStyle="1" w:styleId="3302">
    <w:name w:val="Char Char37"/>
    <w:qFormat/>
    <w:locked/>
    <w:uiPriority w:val="0"/>
    <w:rPr>
      <w:rFonts w:hint="eastAsia" w:ascii="宋体" w:hAnsi="宋体" w:eastAsia="宋体"/>
      <w:kern w:val="2"/>
      <w:sz w:val="21"/>
      <w:szCs w:val="24"/>
      <w:lang w:val="en-US" w:eastAsia="zh-CN" w:bidi="ar-SA"/>
    </w:rPr>
  </w:style>
  <w:style w:type="character" w:customStyle="1" w:styleId="3303">
    <w:name w:val="正文文本缩进 Char3"/>
    <w:semiHidden/>
    <w:qFormat/>
    <w:uiPriority w:val="0"/>
    <w:rPr>
      <w:rFonts w:hint="default" w:ascii="Times New Roman" w:hAnsi="Times New Roman" w:cs="Times New Roman"/>
      <w:kern w:val="2"/>
      <w:sz w:val="21"/>
      <w:szCs w:val="24"/>
    </w:rPr>
  </w:style>
  <w:style w:type="character" w:customStyle="1" w:styleId="3304">
    <w:name w:val="页眉 Char4"/>
    <w:semiHidden/>
    <w:qFormat/>
    <w:uiPriority w:val="0"/>
    <w:rPr>
      <w:rFonts w:hint="default" w:ascii="Times New Roman" w:hAnsi="Times New Roman" w:cs="Times New Roman"/>
      <w:kern w:val="2"/>
      <w:sz w:val="18"/>
      <w:szCs w:val="18"/>
    </w:rPr>
  </w:style>
  <w:style w:type="character" w:customStyle="1" w:styleId="3305">
    <w:name w:val="批注框文本 Char3"/>
    <w:semiHidden/>
    <w:qFormat/>
    <w:uiPriority w:val="0"/>
    <w:rPr>
      <w:rFonts w:hint="default" w:ascii="Times New Roman" w:hAnsi="Times New Roman" w:cs="Times New Roman"/>
      <w:kern w:val="2"/>
      <w:sz w:val="18"/>
      <w:szCs w:val="18"/>
    </w:rPr>
  </w:style>
  <w:style w:type="character" w:customStyle="1" w:styleId="3306">
    <w:name w:val="文档结构图 Char3"/>
    <w:semiHidden/>
    <w:qFormat/>
    <w:uiPriority w:val="0"/>
    <w:rPr>
      <w:rFonts w:hint="eastAsia" w:ascii="宋体" w:hAnsi="Times New Roman" w:eastAsia="宋体"/>
      <w:kern w:val="2"/>
      <w:sz w:val="18"/>
      <w:szCs w:val="18"/>
    </w:rPr>
  </w:style>
  <w:style w:type="character" w:customStyle="1" w:styleId="3307">
    <w:name w:val="正文首行缩进 Char3"/>
    <w:semiHidden/>
    <w:qFormat/>
    <w:uiPriority w:val="0"/>
    <w:rPr>
      <w:rFonts w:hint="default" w:ascii="Times New Roman" w:hAnsi="Times New Roman" w:cs="Times New Roman"/>
      <w:kern w:val="2"/>
      <w:sz w:val="21"/>
      <w:szCs w:val="24"/>
    </w:rPr>
  </w:style>
  <w:style w:type="character" w:customStyle="1" w:styleId="3308">
    <w:name w:val="结束语 Char3"/>
    <w:semiHidden/>
    <w:qFormat/>
    <w:uiPriority w:val="0"/>
    <w:rPr>
      <w:rFonts w:hint="default" w:ascii="Times New Roman" w:hAnsi="Times New Roman" w:cs="Times New Roman"/>
      <w:kern w:val="2"/>
      <w:sz w:val="21"/>
      <w:szCs w:val="24"/>
    </w:rPr>
  </w:style>
  <w:style w:type="character" w:customStyle="1" w:styleId="3309">
    <w:name w:val="页脚 Char4"/>
    <w:semiHidden/>
    <w:qFormat/>
    <w:uiPriority w:val="0"/>
    <w:rPr>
      <w:rFonts w:hint="default" w:ascii="Times New Roman" w:hAnsi="Times New Roman" w:cs="Times New Roman"/>
      <w:kern w:val="2"/>
      <w:sz w:val="18"/>
      <w:szCs w:val="18"/>
    </w:rPr>
  </w:style>
  <w:style w:type="character" w:customStyle="1" w:styleId="3310">
    <w:name w:val="宏文本 Char3"/>
    <w:semiHidden/>
    <w:qFormat/>
    <w:uiPriority w:val="0"/>
    <w:rPr>
      <w:rFonts w:hint="default" w:ascii="Courier New" w:hAnsi="Courier New" w:cs="Courier New"/>
      <w:kern w:val="2"/>
      <w:sz w:val="24"/>
      <w:szCs w:val="24"/>
    </w:rPr>
  </w:style>
  <w:style w:type="character" w:customStyle="1" w:styleId="3311">
    <w:name w:val="正文文本缩进 2 Char3"/>
    <w:semiHidden/>
    <w:qFormat/>
    <w:uiPriority w:val="0"/>
    <w:rPr>
      <w:rFonts w:hint="default" w:ascii="Times New Roman" w:hAnsi="Times New Roman" w:cs="Times New Roman"/>
      <w:kern w:val="2"/>
      <w:sz w:val="21"/>
      <w:szCs w:val="24"/>
    </w:rPr>
  </w:style>
  <w:style w:type="character" w:customStyle="1" w:styleId="3312">
    <w:name w:val="批注主题 Char2"/>
    <w:semiHidden/>
    <w:qFormat/>
    <w:uiPriority w:val="0"/>
    <w:rPr>
      <w:b/>
      <w:bCs/>
      <w:kern w:val="2"/>
      <w:sz w:val="21"/>
      <w:szCs w:val="24"/>
      <w:lang w:bidi="ar-SA"/>
    </w:rPr>
  </w:style>
  <w:style w:type="character" w:customStyle="1" w:styleId="3313">
    <w:name w:val="HTML 地址 Char2"/>
    <w:semiHidden/>
    <w:qFormat/>
    <w:uiPriority w:val="0"/>
    <w:rPr>
      <w:rFonts w:hint="default" w:ascii="Times New Roman" w:hAnsi="Times New Roman" w:cs="Times New Roman"/>
      <w:i/>
      <w:iCs/>
      <w:kern w:val="2"/>
      <w:sz w:val="21"/>
      <w:szCs w:val="24"/>
    </w:rPr>
  </w:style>
  <w:style w:type="character" w:customStyle="1" w:styleId="3314">
    <w:name w:val="副标题 Char2"/>
    <w:qFormat/>
    <w:uiPriority w:val="0"/>
    <w:rPr>
      <w:rFonts w:hint="default" w:ascii="Cambria" w:hAnsi="Cambria" w:cs="Times New Roman"/>
      <w:b/>
      <w:bCs/>
      <w:kern w:val="28"/>
      <w:sz w:val="32"/>
      <w:szCs w:val="32"/>
    </w:rPr>
  </w:style>
  <w:style w:type="character" w:customStyle="1" w:styleId="3315">
    <w:name w:val="HTML 预设格式 Char2"/>
    <w:semiHidden/>
    <w:qFormat/>
    <w:uiPriority w:val="0"/>
    <w:rPr>
      <w:rFonts w:hint="default" w:ascii="Courier New" w:hAnsi="Courier New" w:cs="Courier New"/>
      <w:kern w:val="2"/>
    </w:rPr>
  </w:style>
  <w:style w:type="character" w:customStyle="1" w:styleId="3316">
    <w:name w:val="标题 Char2"/>
    <w:qFormat/>
    <w:uiPriority w:val="0"/>
    <w:rPr>
      <w:rFonts w:hint="default" w:ascii="Cambria" w:hAnsi="Cambria" w:cs="Times New Roman"/>
      <w:b/>
      <w:bCs/>
      <w:kern w:val="2"/>
      <w:sz w:val="32"/>
      <w:szCs w:val="32"/>
    </w:rPr>
  </w:style>
  <w:style w:type="character" w:customStyle="1" w:styleId="3317">
    <w:name w:val="称呼 Char3"/>
    <w:semiHidden/>
    <w:qFormat/>
    <w:uiPriority w:val="0"/>
    <w:rPr>
      <w:rFonts w:hint="default" w:ascii="Times New Roman" w:hAnsi="Times New Roman" w:cs="Times New Roman"/>
      <w:kern w:val="2"/>
      <w:sz w:val="21"/>
      <w:szCs w:val="24"/>
    </w:rPr>
  </w:style>
  <w:style w:type="character" w:customStyle="1" w:styleId="3318">
    <w:name w:val="签名 Char2"/>
    <w:semiHidden/>
    <w:qFormat/>
    <w:uiPriority w:val="0"/>
    <w:rPr>
      <w:rFonts w:hint="default" w:ascii="Times New Roman" w:hAnsi="Times New Roman" w:cs="Times New Roman"/>
      <w:kern w:val="2"/>
      <w:sz w:val="21"/>
      <w:szCs w:val="24"/>
    </w:rPr>
  </w:style>
  <w:style w:type="character" w:customStyle="1" w:styleId="3319">
    <w:name w:val="信息标题 Char2"/>
    <w:semiHidden/>
    <w:qFormat/>
    <w:uiPriority w:val="0"/>
    <w:rPr>
      <w:rFonts w:hint="default" w:ascii="Cambria" w:hAnsi="Cambria" w:eastAsia="宋体" w:cs="Times New Roman"/>
      <w:kern w:val="2"/>
      <w:sz w:val="24"/>
      <w:szCs w:val="24"/>
      <w:shd w:val="pct20" w:color="auto" w:fill="auto"/>
    </w:rPr>
  </w:style>
  <w:style w:type="character" w:customStyle="1" w:styleId="3320">
    <w:name w:val="正文文本缩进 3 Char3"/>
    <w:semiHidden/>
    <w:qFormat/>
    <w:uiPriority w:val="0"/>
    <w:rPr>
      <w:rFonts w:hint="default" w:ascii="Times New Roman" w:hAnsi="Times New Roman" w:cs="Times New Roman"/>
      <w:kern w:val="2"/>
      <w:sz w:val="16"/>
      <w:szCs w:val="16"/>
    </w:rPr>
  </w:style>
  <w:style w:type="character" w:customStyle="1" w:styleId="3321">
    <w:name w:val="电子邮件签名 Char2"/>
    <w:semiHidden/>
    <w:qFormat/>
    <w:uiPriority w:val="0"/>
    <w:rPr>
      <w:rFonts w:hint="default" w:ascii="Times New Roman" w:hAnsi="Times New Roman" w:cs="Times New Roman"/>
      <w:kern w:val="2"/>
      <w:sz w:val="21"/>
      <w:szCs w:val="24"/>
    </w:rPr>
  </w:style>
  <w:style w:type="character" w:customStyle="1" w:styleId="3322">
    <w:name w:val="日期 Char2"/>
    <w:semiHidden/>
    <w:qFormat/>
    <w:uiPriority w:val="0"/>
    <w:rPr>
      <w:rFonts w:hint="default" w:ascii="Times New Roman" w:hAnsi="Times New Roman" w:cs="Times New Roman"/>
      <w:kern w:val="2"/>
      <w:sz w:val="21"/>
      <w:szCs w:val="24"/>
    </w:rPr>
  </w:style>
  <w:style w:type="character" w:customStyle="1" w:styleId="3323">
    <w:name w:val="注释标题 Char2"/>
    <w:semiHidden/>
    <w:qFormat/>
    <w:uiPriority w:val="0"/>
    <w:rPr>
      <w:rFonts w:hint="default" w:ascii="Times New Roman" w:hAnsi="Times New Roman" w:cs="Times New Roman"/>
      <w:kern w:val="2"/>
      <w:sz w:val="21"/>
      <w:szCs w:val="24"/>
    </w:rPr>
  </w:style>
  <w:style w:type="character" w:customStyle="1" w:styleId="3324">
    <w:name w:val="脚注文本 Char2"/>
    <w:semiHidden/>
    <w:qFormat/>
    <w:uiPriority w:val="0"/>
    <w:rPr>
      <w:rFonts w:hint="default" w:ascii="Times New Roman" w:hAnsi="Times New Roman" w:cs="Times New Roman"/>
      <w:kern w:val="2"/>
      <w:sz w:val="18"/>
      <w:szCs w:val="18"/>
    </w:rPr>
  </w:style>
  <w:style w:type="character" w:customStyle="1" w:styleId="3325">
    <w:name w:val="正文文本 2 Char3"/>
    <w:semiHidden/>
    <w:qFormat/>
    <w:uiPriority w:val="0"/>
    <w:rPr>
      <w:rFonts w:hint="default" w:ascii="Times New Roman" w:hAnsi="Times New Roman" w:cs="Times New Roman"/>
      <w:kern w:val="2"/>
      <w:sz w:val="21"/>
      <w:szCs w:val="24"/>
    </w:rPr>
  </w:style>
  <w:style w:type="character" w:customStyle="1" w:styleId="3326">
    <w:name w:val="标题 7 Char3"/>
    <w:qFormat/>
    <w:uiPriority w:val="0"/>
    <w:rPr>
      <w:rFonts w:hint="eastAsia" w:ascii="宋体" w:hAnsi="宋体" w:eastAsia="宋体"/>
      <w:b/>
      <w:bCs/>
      <w:kern w:val="2"/>
      <w:sz w:val="24"/>
      <w:szCs w:val="24"/>
      <w:lang w:val="en-US" w:eastAsia="zh-CN" w:bidi="ar-SA"/>
    </w:rPr>
  </w:style>
  <w:style w:type="character" w:customStyle="1" w:styleId="3327">
    <w:name w:val="正文首行缩进 2 Char3"/>
    <w:qFormat/>
    <w:uiPriority w:val="0"/>
    <w:rPr>
      <w:rFonts w:hint="eastAsia" w:ascii="宋体" w:hAnsi="宋体" w:eastAsia="宋体"/>
      <w:kern w:val="2"/>
      <w:sz w:val="21"/>
      <w:szCs w:val="24"/>
      <w:lang w:val="en-US" w:eastAsia="zh-CN" w:bidi="ar-SA"/>
    </w:rPr>
  </w:style>
  <w:style w:type="character" w:customStyle="1" w:styleId="3328">
    <w:name w:val="正文文字缩进 2 Char1"/>
    <w:qFormat/>
    <w:uiPriority w:val="0"/>
    <w:rPr>
      <w:rFonts w:hint="eastAsia" w:ascii="宋体" w:hAnsi="宋体" w:eastAsia="宋体"/>
      <w:kern w:val="2"/>
      <w:sz w:val="21"/>
      <w:szCs w:val="24"/>
      <w:lang w:val="en-US" w:eastAsia="zh-CN" w:bidi="ar-SA"/>
    </w:rPr>
  </w:style>
  <w:style w:type="character" w:customStyle="1" w:styleId="3329">
    <w:name w:val="首行缩进两字 Char3"/>
    <w:qFormat/>
    <w:uiPriority w:val="0"/>
    <w:rPr>
      <w:rFonts w:hint="eastAsia" w:ascii="宋体" w:hAnsi="宋体" w:eastAsia="宋体"/>
      <w:lang w:bidi="ar-SA"/>
    </w:rPr>
  </w:style>
  <w:style w:type="character" w:customStyle="1" w:styleId="3330">
    <w:name w:val="Level 3 Head Char2"/>
    <w:qFormat/>
    <w:uiPriority w:val="0"/>
    <w:rPr>
      <w:rFonts w:hint="eastAsia" w:ascii="宋体" w:hAnsi="宋体" w:eastAsia="宋体"/>
      <w:b/>
      <w:bCs/>
      <w:sz w:val="32"/>
      <w:szCs w:val="32"/>
      <w:lang w:val="en-US" w:eastAsia="zh-CN" w:bidi="ar-SA"/>
    </w:rPr>
  </w:style>
  <w:style w:type="character" w:customStyle="1" w:styleId="3331">
    <w:name w:val="正文文字缩进 3 Char1"/>
    <w:qFormat/>
    <w:uiPriority w:val="0"/>
    <w:rPr>
      <w:rFonts w:hint="eastAsia" w:ascii="宋体" w:hAnsi="宋体" w:eastAsia="宋体"/>
      <w:sz w:val="28"/>
      <w:szCs w:val="24"/>
      <w:lang w:bidi="ar-SA"/>
    </w:rPr>
  </w:style>
  <w:style w:type="character" w:customStyle="1" w:styleId="3332">
    <w:name w:val="正文文本 3 Char3"/>
    <w:semiHidden/>
    <w:qFormat/>
    <w:uiPriority w:val="0"/>
    <w:rPr>
      <w:kern w:val="2"/>
      <w:sz w:val="16"/>
      <w:szCs w:val="16"/>
    </w:rPr>
  </w:style>
  <w:style w:type="character" w:customStyle="1" w:styleId="3333">
    <w:name w:val="Char Char53"/>
    <w:qFormat/>
    <w:uiPriority w:val="0"/>
    <w:rPr>
      <w:rFonts w:hint="eastAsia" w:ascii="宋体" w:hAnsi="宋体" w:eastAsia="宋体"/>
      <w:lang w:bidi="he-IL"/>
    </w:rPr>
  </w:style>
  <w:style w:type="character" w:customStyle="1" w:styleId="3334">
    <w:name w:val="Char Char56"/>
    <w:qFormat/>
    <w:uiPriority w:val="0"/>
    <w:rPr>
      <w:rFonts w:hint="default" w:ascii="Arial" w:hAnsi="Arial" w:eastAsia="黑体" w:cs="Arial"/>
      <w:sz w:val="24"/>
      <w:lang w:bidi="ar-SA"/>
    </w:rPr>
  </w:style>
  <w:style w:type="character" w:customStyle="1" w:styleId="3335">
    <w:name w:val="标题 3 Char2 Char Char1"/>
    <w:qFormat/>
    <w:uiPriority w:val="0"/>
    <w:rPr>
      <w:rFonts w:hint="eastAsia" w:ascii="宋体" w:hAnsi="宋体" w:eastAsia="宋体"/>
      <w:b/>
      <w:bCs/>
      <w:sz w:val="28"/>
      <w:szCs w:val="28"/>
      <w:lang w:bidi="ar-SA"/>
    </w:rPr>
  </w:style>
  <w:style w:type="character" w:customStyle="1" w:styleId="3336">
    <w:name w:val="Char Char49"/>
    <w:qFormat/>
    <w:uiPriority w:val="0"/>
    <w:rPr>
      <w:rFonts w:hint="default" w:ascii="Arial" w:hAnsi="Arial" w:eastAsia="宋体" w:cs="Arial"/>
      <w:b/>
      <w:bCs/>
      <w:kern w:val="28"/>
      <w:sz w:val="32"/>
      <w:szCs w:val="32"/>
      <w:lang w:bidi="ar-SA"/>
    </w:rPr>
  </w:style>
  <w:style w:type="character" w:customStyle="1" w:styleId="3337">
    <w:name w:val="Char Char58"/>
    <w:qFormat/>
    <w:uiPriority w:val="0"/>
    <w:rPr>
      <w:rFonts w:hint="eastAsia" w:ascii="宋体" w:hAnsi="宋体" w:eastAsia="宋体"/>
      <w:b/>
      <w:sz w:val="24"/>
      <w:lang w:bidi="ar-SA"/>
    </w:rPr>
  </w:style>
  <w:style w:type="character" w:customStyle="1" w:styleId="3338">
    <w:name w:val="Char Char55"/>
    <w:qFormat/>
    <w:uiPriority w:val="0"/>
    <w:rPr>
      <w:rFonts w:hint="eastAsia" w:ascii="宋体" w:hAnsi="宋体" w:eastAsia="宋体"/>
      <w:b/>
      <w:bCs/>
      <w:szCs w:val="24"/>
      <w:lang w:bidi="ar-SA"/>
    </w:rPr>
  </w:style>
  <w:style w:type="character" w:customStyle="1" w:styleId="3339">
    <w:name w:val="Char Char54"/>
    <w:semiHidden/>
    <w:qFormat/>
    <w:uiPriority w:val="0"/>
    <w:rPr>
      <w:rFonts w:hint="eastAsia" w:ascii="宋体" w:hAnsi="宋体" w:eastAsia="宋体"/>
      <w:kern w:val="2"/>
      <w:sz w:val="21"/>
      <w:szCs w:val="24"/>
      <w:lang w:val="en-US" w:eastAsia="zh-CN" w:bidi="ar-SA"/>
    </w:rPr>
  </w:style>
  <w:style w:type="character" w:customStyle="1" w:styleId="3340">
    <w:name w:val="Char Char47"/>
    <w:qFormat/>
    <w:uiPriority w:val="0"/>
    <w:rPr>
      <w:rFonts w:hint="eastAsia" w:ascii="宋体" w:hAnsi="宋体" w:eastAsia="宋体"/>
      <w:sz w:val="18"/>
      <w:szCs w:val="18"/>
      <w:lang w:bidi="ar-SA"/>
    </w:rPr>
  </w:style>
  <w:style w:type="character" w:customStyle="1" w:styleId="3341">
    <w:name w:val="Char Char50"/>
    <w:qFormat/>
    <w:uiPriority w:val="0"/>
    <w:rPr>
      <w:rFonts w:hint="eastAsia" w:ascii="宋体" w:hAnsi="宋体" w:eastAsia="宋体"/>
      <w:szCs w:val="24"/>
      <w:lang w:bidi="ar-SA"/>
    </w:rPr>
  </w:style>
  <w:style w:type="character" w:customStyle="1" w:styleId="3342">
    <w:name w:val="Char Char48"/>
    <w:qFormat/>
    <w:locked/>
    <w:uiPriority w:val="0"/>
    <w:rPr>
      <w:rFonts w:hint="eastAsia" w:ascii="宋体" w:hAnsi="宋体" w:eastAsia="宋体"/>
      <w:sz w:val="18"/>
      <w:szCs w:val="18"/>
      <w:lang w:bidi="ar-SA"/>
    </w:rPr>
  </w:style>
  <w:style w:type="character" w:customStyle="1" w:styleId="3343">
    <w:name w:val="Char Char52"/>
    <w:qFormat/>
    <w:uiPriority w:val="0"/>
    <w:rPr>
      <w:rFonts w:hint="eastAsia" w:ascii="宋体" w:hAnsi="Times New Roman" w:eastAsia="宋体" w:cs="Times New Roman"/>
      <w:sz w:val="28"/>
      <w:szCs w:val="20"/>
    </w:rPr>
  </w:style>
  <w:style w:type="character" w:customStyle="1" w:styleId="3344">
    <w:name w:val="Char Char57"/>
    <w:qFormat/>
    <w:uiPriority w:val="0"/>
    <w:rPr>
      <w:rFonts w:hint="default" w:ascii="Arial" w:hAnsi="Arial" w:eastAsia="黑体" w:cs="Arial"/>
      <w:sz w:val="24"/>
      <w:lang w:bidi="ar-SA"/>
    </w:rPr>
  </w:style>
  <w:style w:type="character" w:customStyle="1" w:styleId="3345">
    <w:name w:val="Char Char59"/>
    <w:qFormat/>
    <w:uiPriority w:val="0"/>
    <w:rPr>
      <w:rFonts w:hint="eastAsia" w:ascii="宋体" w:hAnsi="宋体" w:eastAsia="宋体"/>
      <w:sz w:val="24"/>
      <w:lang w:bidi="ar-SA"/>
    </w:rPr>
  </w:style>
  <w:style w:type="character" w:customStyle="1" w:styleId="3346">
    <w:name w:val="Char Char64"/>
    <w:qFormat/>
    <w:uiPriority w:val="0"/>
    <w:rPr>
      <w:sz w:val="18"/>
      <w:szCs w:val="18"/>
    </w:rPr>
  </w:style>
  <w:style w:type="character" w:customStyle="1" w:styleId="3347">
    <w:name w:val="Char Char61"/>
    <w:qFormat/>
    <w:uiPriority w:val="0"/>
    <w:rPr>
      <w:rFonts w:hint="default" w:ascii="Times New Roman" w:hAnsi="Times New Roman" w:eastAsia="宋体" w:cs="Times New Roman"/>
      <w:sz w:val="16"/>
      <w:szCs w:val="16"/>
    </w:rPr>
  </w:style>
  <w:style w:type="character" w:customStyle="1" w:styleId="3348">
    <w:name w:val="Char Char62"/>
    <w:qFormat/>
    <w:uiPriority w:val="0"/>
    <w:rPr>
      <w:sz w:val="18"/>
      <w:szCs w:val="18"/>
    </w:rPr>
  </w:style>
  <w:style w:type="character" w:customStyle="1" w:styleId="3349">
    <w:name w:val="Char Char63"/>
    <w:qFormat/>
    <w:uiPriority w:val="0"/>
    <w:rPr>
      <w:rFonts w:hint="default" w:ascii="Times New Roman" w:hAnsi="Times New Roman" w:eastAsia="宋体" w:cs="Times New Roman"/>
      <w:sz w:val="16"/>
      <w:szCs w:val="16"/>
    </w:rPr>
  </w:style>
  <w:style w:type="character" w:customStyle="1" w:styleId="3350">
    <w:name w:val="Char Char60"/>
    <w:qFormat/>
    <w:uiPriority w:val="0"/>
    <w:rPr>
      <w:b/>
      <w:kern w:val="2"/>
      <w:sz w:val="28"/>
      <w:szCs w:val="28"/>
    </w:rPr>
  </w:style>
  <w:style w:type="character" w:customStyle="1" w:styleId="3351">
    <w:name w:val="Char10 Char Char"/>
    <w:qFormat/>
    <w:uiPriority w:val="0"/>
    <w:rPr>
      <w:rFonts w:hint="default" w:ascii="Times New Roman" w:hAnsi="Times New Roman" w:eastAsia="宋体" w:cs="Times New Roman"/>
      <w:szCs w:val="24"/>
    </w:rPr>
  </w:style>
  <w:style w:type="character" w:customStyle="1" w:styleId="3352">
    <w:name w:val="列出段落 字符"/>
    <w:qFormat/>
    <w:uiPriority w:val="0"/>
    <w:rPr>
      <w:rFonts w:hint="eastAsia" w:ascii="宋体" w:hAnsi="宋体" w:eastAsia="宋体" w:cs="Angsana New"/>
      <w:kern w:val="2"/>
      <w:sz w:val="21"/>
      <w:szCs w:val="24"/>
      <w:lang w:val="en-US" w:eastAsia="zh-CN" w:bidi="th-TH"/>
    </w:rPr>
  </w:style>
  <w:style w:type="character" w:customStyle="1" w:styleId="3353">
    <w:name w:val="无间隔 字符"/>
    <w:qFormat/>
    <w:uiPriority w:val="0"/>
    <w:rPr>
      <w:sz w:val="22"/>
      <w:szCs w:val="22"/>
      <w:lang w:val="en-US" w:eastAsia="zh-CN" w:bidi="ar-SA"/>
    </w:rPr>
  </w:style>
  <w:style w:type="character" w:customStyle="1" w:styleId="3354">
    <w:name w:val="标题1.1.1.1.1 Char"/>
    <w:qFormat/>
    <w:uiPriority w:val="0"/>
    <w:rPr>
      <w:rFonts w:hint="default" w:ascii="Times New Roman" w:hAnsi="Times New Roman" w:cs="Times New Roman"/>
      <w:b/>
      <w:bCs/>
      <w:sz w:val="28"/>
      <w:szCs w:val="28"/>
      <w:lang w:val="zh-CN" w:eastAsia="zh-CN"/>
    </w:rPr>
  </w:style>
  <w:style w:type="character" w:customStyle="1" w:styleId="3355">
    <w:name w:val="HTML 预先格式化 Char Char"/>
    <w:qFormat/>
    <w:uiPriority w:val="0"/>
    <w:rPr>
      <w:rFonts w:hint="default" w:ascii="Courier New" w:hAnsi="Courier New" w:eastAsia="宋体" w:cs="Courier New"/>
      <w:sz w:val="20"/>
      <w:szCs w:val="20"/>
    </w:rPr>
  </w:style>
  <w:style w:type="character" w:customStyle="1" w:styleId="3356">
    <w:name w:val="目标题 1) Char"/>
    <w:qFormat/>
    <w:uiPriority w:val="0"/>
    <w:rPr>
      <w:rFonts w:hint="default" w:ascii="Arial" w:hAnsi="Arial" w:eastAsia="黑体" w:cs="Arial"/>
      <w:sz w:val="24"/>
      <w:lang w:val="zh-CN" w:eastAsia="zh-CN"/>
    </w:rPr>
  </w:style>
  <w:style w:type="character" w:customStyle="1" w:styleId="3357">
    <w:name w:val="无题 6 Char"/>
    <w:qFormat/>
    <w:uiPriority w:val="0"/>
    <w:rPr>
      <w:rFonts w:hint="eastAsia" w:ascii="宋体" w:hAnsi="Times New Roman" w:eastAsia="宋体"/>
      <w:sz w:val="24"/>
      <w:lang w:val="zh-CN" w:eastAsia="zh-CN"/>
    </w:rPr>
  </w:style>
  <w:style w:type="character" w:customStyle="1" w:styleId="3358">
    <w:name w:val="干标题(a) Char"/>
    <w:qFormat/>
    <w:uiPriority w:val="0"/>
    <w:rPr>
      <w:rFonts w:hint="default" w:ascii="Arial" w:hAnsi="Arial" w:eastAsia="黑体" w:cs="Arial"/>
      <w:sz w:val="24"/>
      <w:lang w:val="zh-CN" w:eastAsia="zh-CN"/>
    </w:rPr>
  </w:style>
  <w:style w:type="character" w:customStyle="1" w:styleId="3359">
    <w:name w:val="Char Char Char3 Char Char"/>
    <w:qFormat/>
    <w:uiPriority w:val="0"/>
    <w:rPr>
      <w:rFonts w:hint="default" w:ascii="Times New Roman" w:hAnsi="Times New Roman" w:eastAsia="宋体" w:cs="Times New Roman"/>
      <w:sz w:val="18"/>
      <w:szCs w:val="18"/>
    </w:rPr>
  </w:style>
  <w:style w:type="character" w:customStyle="1" w:styleId="3360">
    <w:name w:val="正文4号 Char"/>
    <w:qFormat/>
    <w:uiPriority w:val="0"/>
    <w:rPr>
      <w:rFonts w:hint="default" w:ascii="Times New Roman" w:hAnsi="Times New Roman" w:eastAsia="宋体" w:cs="Times New Roman"/>
      <w:szCs w:val="24"/>
    </w:rPr>
  </w:style>
  <w:style w:type="character" w:customStyle="1" w:styleId="3361">
    <w:name w:val="Char3 Char"/>
    <w:qFormat/>
    <w:uiPriority w:val="0"/>
    <w:rPr>
      <w:rFonts w:hint="default" w:ascii="Times New Roman" w:hAnsi="Times New Roman" w:eastAsia="宋体" w:cs="Times New Roman"/>
      <w:szCs w:val="24"/>
    </w:rPr>
  </w:style>
  <w:style w:type="character" w:customStyle="1" w:styleId="3362">
    <w:name w:val="sh-zw Char Char"/>
    <w:qFormat/>
    <w:uiPriority w:val="0"/>
    <w:rPr>
      <w:rFonts w:hint="default" w:ascii="Arial" w:hAnsi="Arial" w:eastAsia="宋体" w:cs="Arial"/>
      <w:b/>
      <w:bCs/>
      <w:sz w:val="32"/>
      <w:szCs w:val="32"/>
    </w:rPr>
  </w:style>
  <w:style w:type="character" w:customStyle="1" w:styleId="3363">
    <w:name w:val="题目 Char"/>
    <w:qFormat/>
    <w:uiPriority w:val="0"/>
    <w:rPr>
      <w:rFonts w:hint="default" w:ascii="Arial" w:hAnsi="Arial" w:eastAsia="宋体" w:cs="Arial"/>
      <w:b/>
      <w:bCs/>
      <w:kern w:val="28"/>
      <w:sz w:val="32"/>
      <w:szCs w:val="32"/>
    </w:rPr>
  </w:style>
  <w:style w:type="character" w:customStyle="1" w:styleId="3364">
    <w:name w:val="项标题(1) Char"/>
    <w:qFormat/>
    <w:uiPriority w:val="0"/>
    <w:rPr>
      <w:rFonts w:hint="default" w:ascii="Times New Roman" w:hAnsi="Times New Roman" w:eastAsia="宋体" w:cs="Times New Roman"/>
      <w:b/>
      <w:bCs/>
      <w:sz w:val="24"/>
      <w:szCs w:val="24"/>
    </w:rPr>
  </w:style>
  <w:style w:type="character" w:customStyle="1" w:styleId="3365">
    <w:name w:val="样式 样式 小四 首行缩进:  0.93 厘米 + 黑体 加粗 Char Char Char Char Char"/>
    <w:qFormat/>
    <w:uiPriority w:val="0"/>
    <w:rPr>
      <w:rFonts w:hint="eastAsia" w:ascii="黑体" w:hAnsi="黑体" w:eastAsia="黑体"/>
      <w:b/>
      <w:bCs/>
      <w:kern w:val="2"/>
      <w:sz w:val="24"/>
      <w:lang w:val="en-US" w:eastAsia="zh-CN" w:bidi="ar-SA"/>
    </w:rPr>
  </w:style>
  <w:style w:type="character" w:customStyle="1" w:styleId="3366">
    <w:name w:val="样式 普通文字 + Times New Roman 四号 Char"/>
    <w:qFormat/>
    <w:uiPriority w:val="0"/>
    <w:rPr>
      <w:rFonts w:hint="eastAsia" w:ascii="宋体" w:hAnsi="Courier New" w:eastAsia="宋体"/>
      <w:kern w:val="2"/>
      <w:sz w:val="24"/>
      <w:lang w:val="en-US" w:eastAsia="zh-CN" w:bidi="ar-SA"/>
    </w:rPr>
  </w:style>
  <w:style w:type="character" w:customStyle="1" w:styleId="3367">
    <w:name w:val="javascript"/>
    <w:qFormat/>
    <w:uiPriority w:val="0"/>
  </w:style>
  <w:style w:type="character" w:customStyle="1" w:styleId="3368">
    <w:name w:val="o12"/>
    <w:qFormat/>
    <w:uiPriority w:val="0"/>
  </w:style>
  <w:style w:type="character" w:customStyle="1" w:styleId="3369">
    <w:name w:val="a51"/>
    <w:qFormat/>
    <w:uiPriority w:val="0"/>
    <w:rPr>
      <w:rFonts w:hint="default" w:ascii="??" w:hAnsi="??"/>
      <w:b/>
      <w:bCs/>
      <w:color w:val="003CC8"/>
      <w:sz w:val="35"/>
      <w:szCs w:val="35"/>
    </w:rPr>
  </w:style>
  <w:style w:type="character" w:customStyle="1" w:styleId="3370">
    <w:name w:val="style21"/>
    <w:qFormat/>
    <w:uiPriority w:val="0"/>
  </w:style>
  <w:style w:type="character" w:customStyle="1" w:styleId="3371">
    <w:name w:val="标题 3XW Char1"/>
    <w:qFormat/>
    <w:uiPriority w:val="0"/>
    <w:rPr>
      <w:rFonts w:hint="eastAsia" w:ascii="宋体" w:hAnsi="宋体" w:eastAsia="宋体"/>
      <w:b/>
      <w:bCs/>
      <w:kern w:val="2"/>
      <w:sz w:val="32"/>
      <w:szCs w:val="32"/>
      <w:lang w:val="en-US" w:eastAsia="zh-CN" w:bidi="ar-SA"/>
    </w:rPr>
  </w:style>
  <w:style w:type="character" w:customStyle="1" w:styleId="3372">
    <w:name w:val="title1"/>
    <w:qFormat/>
    <w:uiPriority w:val="0"/>
    <w:rPr>
      <w:rFonts w:hint="eastAsia" w:ascii="Verdana, Arial, 宋体" w:eastAsia="Verdana, Arial, 宋体"/>
      <w:b/>
      <w:bCs/>
      <w:color w:val="333333"/>
      <w:sz w:val="30"/>
      <w:szCs w:val="30"/>
    </w:rPr>
  </w:style>
  <w:style w:type="character" w:customStyle="1" w:styleId="3373">
    <w:name w:val="Char Char181"/>
    <w:qFormat/>
    <w:uiPriority w:val="0"/>
    <w:rPr>
      <w:rFonts w:hint="default" w:ascii="Times New Roman" w:hAnsi="Times New Roman" w:eastAsia="宋体" w:cs="Times New Roman"/>
      <w:b/>
      <w:bCs/>
      <w:sz w:val="28"/>
      <w:szCs w:val="28"/>
    </w:rPr>
  </w:style>
  <w:style w:type="character" w:customStyle="1" w:styleId="3374">
    <w:name w:val="Char Char171"/>
    <w:qFormat/>
    <w:uiPriority w:val="0"/>
    <w:rPr>
      <w:rFonts w:hint="default" w:ascii="Arial" w:hAnsi="Arial" w:eastAsia="黑体" w:cs="Times New Roman"/>
      <w:b/>
      <w:bCs/>
      <w:sz w:val="24"/>
      <w:szCs w:val="24"/>
    </w:rPr>
  </w:style>
  <w:style w:type="character" w:customStyle="1" w:styleId="3375">
    <w:name w:val="Char Char141"/>
    <w:qFormat/>
    <w:uiPriority w:val="0"/>
    <w:rPr>
      <w:rFonts w:hint="default" w:ascii="Arial" w:hAnsi="Arial" w:eastAsia="黑体" w:cs="Times New Roman"/>
      <w:szCs w:val="21"/>
    </w:rPr>
  </w:style>
  <w:style w:type="character" w:customStyle="1" w:styleId="3376">
    <w:name w:val="标题 1 Char Char3"/>
    <w:qFormat/>
    <w:locked/>
    <w:uiPriority w:val="0"/>
    <w:rPr>
      <w:rFonts w:hint="eastAsia" w:ascii="宋体" w:hAnsi="宋体" w:eastAsia="宋体" w:cs="宋体"/>
      <w:color w:val="FF0000"/>
      <w:kern w:val="44"/>
      <w:sz w:val="30"/>
      <w:lang w:val="en-US" w:eastAsia="zh-CN" w:bidi="ar-SA"/>
    </w:rPr>
  </w:style>
  <w:style w:type="character" w:customStyle="1" w:styleId="3377">
    <w:name w:val="grame"/>
    <w:qFormat/>
    <w:uiPriority w:val="0"/>
  </w:style>
  <w:style w:type="character" w:customStyle="1" w:styleId="3378">
    <w:name w:val="doctitle"/>
    <w:qFormat/>
    <w:uiPriority w:val="0"/>
  </w:style>
  <w:style w:type="character" w:customStyle="1" w:styleId="3379">
    <w:name w:val="nr1"/>
    <w:qFormat/>
    <w:uiPriority w:val="0"/>
  </w:style>
  <w:style w:type="character" w:customStyle="1" w:styleId="3380">
    <w:name w:val="content1"/>
    <w:qFormat/>
    <w:uiPriority w:val="0"/>
    <w:rPr>
      <w:rFonts w:hint="eastAsia" w:ascii="宋体" w:hAnsi="宋体" w:eastAsia="宋体"/>
      <w:color w:val="333333"/>
      <w:spacing w:val="200"/>
      <w:sz w:val="14"/>
      <w:szCs w:val="14"/>
    </w:rPr>
  </w:style>
  <w:style w:type="paragraph" w:customStyle="1" w:styleId="3381">
    <w:name w:val="z-窗体底端2"/>
    <w:basedOn w:val="1"/>
    <w:next w:val="1"/>
    <w:link w:val="3383"/>
    <w:qFormat/>
    <w:uiPriority w:val="0"/>
    <w:pPr>
      <w:pBdr>
        <w:top w:val="single" w:color="auto" w:sz="6" w:space="1"/>
      </w:pBdr>
      <w:jc w:val="center"/>
    </w:pPr>
    <w:rPr>
      <w:rFonts w:ascii="Arial" w:hAnsi="Arial" w:eastAsia="仿宋" w:cs="Arial"/>
      <w:bCs/>
      <w:vanish/>
      <w:sz w:val="16"/>
      <w:szCs w:val="16"/>
    </w:rPr>
  </w:style>
  <w:style w:type="character" w:customStyle="1" w:styleId="3382">
    <w:name w:val="z-窗体底端 Char"/>
    <w:basedOn w:val="138"/>
    <w:qFormat/>
    <w:uiPriority w:val="0"/>
    <w:rPr>
      <w:rFonts w:ascii="Arial" w:hAnsi="Arial" w:eastAsia="宋体" w:cs="Arial"/>
      <w:vanish/>
      <w:sz w:val="16"/>
      <w:szCs w:val="16"/>
    </w:rPr>
  </w:style>
  <w:style w:type="character" w:customStyle="1" w:styleId="3383">
    <w:name w:val="z-窗体底端 Char2"/>
    <w:link w:val="3381"/>
    <w:qFormat/>
    <w:locked/>
    <w:uiPriority w:val="0"/>
    <w:rPr>
      <w:rFonts w:ascii="Arial" w:hAnsi="Arial" w:eastAsia="仿宋" w:cs="Arial"/>
      <w:bCs/>
      <w:vanish/>
      <w:sz w:val="16"/>
      <w:szCs w:val="16"/>
    </w:rPr>
  </w:style>
  <w:style w:type="paragraph" w:customStyle="1" w:styleId="3384">
    <w:name w:val="z-窗体顶端2"/>
    <w:basedOn w:val="1"/>
    <w:next w:val="1"/>
    <w:link w:val="3386"/>
    <w:qFormat/>
    <w:uiPriority w:val="0"/>
    <w:pPr>
      <w:pBdr>
        <w:bottom w:val="single" w:color="auto" w:sz="6" w:space="1"/>
      </w:pBdr>
      <w:jc w:val="center"/>
    </w:pPr>
    <w:rPr>
      <w:rFonts w:ascii="Arial" w:hAnsi="Arial" w:eastAsia="仿宋" w:cs="Arial"/>
      <w:bCs/>
      <w:vanish/>
      <w:sz w:val="16"/>
      <w:szCs w:val="16"/>
    </w:rPr>
  </w:style>
  <w:style w:type="character" w:customStyle="1" w:styleId="3385">
    <w:name w:val="z-窗体顶端 Char"/>
    <w:basedOn w:val="138"/>
    <w:qFormat/>
    <w:uiPriority w:val="0"/>
    <w:rPr>
      <w:rFonts w:ascii="Arial" w:hAnsi="Arial" w:eastAsia="宋体" w:cs="Arial"/>
      <w:vanish/>
      <w:sz w:val="16"/>
      <w:szCs w:val="16"/>
    </w:rPr>
  </w:style>
  <w:style w:type="character" w:customStyle="1" w:styleId="3386">
    <w:name w:val="z-窗体顶端 Char2"/>
    <w:link w:val="3384"/>
    <w:qFormat/>
    <w:locked/>
    <w:uiPriority w:val="0"/>
    <w:rPr>
      <w:rFonts w:ascii="Arial" w:hAnsi="Arial" w:eastAsia="仿宋" w:cs="Arial"/>
      <w:bCs/>
      <w:vanish/>
      <w:sz w:val="16"/>
      <w:szCs w:val="16"/>
    </w:rPr>
  </w:style>
  <w:style w:type="character" w:customStyle="1" w:styleId="3387">
    <w:name w:val="样式 正文文本缩进 2 + 小四 Char Char Char"/>
    <w:qFormat/>
    <w:uiPriority w:val="0"/>
    <w:rPr>
      <w:rFonts w:hint="eastAsia" w:ascii="宋体" w:hAnsi="宋体" w:eastAsia="宋体"/>
      <w:kern w:val="2"/>
      <w:sz w:val="24"/>
      <w:szCs w:val="24"/>
      <w:lang w:val="en-US" w:eastAsia="zh-CN" w:bidi="ar-SA"/>
    </w:rPr>
  </w:style>
  <w:style w:type="character" w:customStyle="1" w:styleId="3388">
    <w:name w:val="style361"/>
    <w:qFormat/>
    <w:uiPriority w:val="0"/>
    <w:rPr>
      <w:sz w:val="12"/>
      <w:szCs w:val="12"/>
    </w:rPr>
  </w:style>
  <w:style w:type="character" w:customStyle="1" w:styleId="3389">
    <w:name w:val="列表 Char"/>
    <w:qFormat/>
    <w:locked/>
    <w:uiPriority w:val="0"/>
    <w:rPr>
      <w:rFonts w:hint="eastAsia" w:ascii="宋体" w:hAnsi="宋体" w:eastAsia="宋体"/>
      <w:b/>
      <w:bCs/>
      <w:kern w:val="2"/>
      <w:sz w:val="24"/>
      <w:szCs w:val="24"/>
      <w:lang w:val="en-US" w:eastAsia="zh-CN" w:bidi="ar-SA"/>
    </w:rPr>
  </w:style>
  <w:style w:type="character" w:customStyle="1" w:styleId="3390">
    <w:name w:val="正文. Char"/>
    <w:qFormat/>
    <w:uiPriority w:val="0"/>
    <w:rPr>
      <w:rFonts w:hint="eastAsia" w:ascii="宋体" w:hAnsi="宋体" w:eastAsia="宋体"/>
      <w:snapToGrid/>
      <w:sz w:val="24"/>
      <w:szCs w:val="24"/>
      <w:lang w:val="en-US" w:eastAsia="zh-CN" w:bidi="ar-SA"/>
    </w:rPr>
  </w:style>
  <w:style w:type="character" w:customStyle="1" w:styleId="3391">
    <w:name w:val="text1"/>
    <w:qFormat/>
    <w:uiPriority w:val="0"/>
    <w:rPr>
      <w:rFonts w:hint="eastAsia" w:ascii="楷体_GB2312" w:eastAsia="楷体_GB2312"/>
      <w:b/>
      <w:bCs/>
      <w:color w:val="990099"/>
      <w:spacing w:val="400"/>
      <w:sz w:val="24"/>
      <w:szCs w:val="24"/>
    </w:rPr>
  </w:style>
  <w:style w:type="character" w:customStyle="1" w:styleId="3392">
    <w:name w:val="tit2"/>
    <w:qFormat/>
    <w:uiPriority w:val="0"/>
    <w:rPr>
      <w:b/>
      <w:bCs/>
      <w:sz w:val="48"/>
      <w:szCs w:val="48"/>
    </w:rPr>
  </w:style>
  <w:style w:type="character" w:customStyle="1" w:styleId="3393">
    <w:name w:val="f12gy"/>
    <w:qFormat/>
    <w:uiPriority w:val="0"/>
  </w:style>
  <w:style w:type="character" w:customStyle="1" w:styleId="3394">
    <w:name w:val="black91"/>
    <w:qFormat/>
    <w:uiPriority w:val="0"/>
    <w:rPr>
      <w:color w:val="000000"/>
      <w:sz w:val="18"/>
      <w:szCs w:val="18"/>
    </w:rPr>
  </w:style>
  <w:style w:type="character" w:customStyle="1" w:styleId="3395">
    <w:name w:val="标题 4XW Char Char2"/>
    <w:qFormat/>
    <w:uiPriority w:val="0"/>
    <w:rPr>
      <w:rFonts w:hint="default" w:ascii="Arial" w:hAnsi="Arial" w:eastAsia="黑体" w:cs="Arial"/>
      <w:b/>
      <w:bCs/>
      <w:kern w:val="2"/>
      <w:sz w:val="28"/>
      <w:szCs w:val="28"/>
      <w:lang w:val="en-US" w:eastAsia="zh-CN" w:bidi="ar-SA"/>
    </w:rPr>
  </w:style>
  <w:style w:type="character" w:customStyle="1" w:styleId="3396">
    <w:name w:val="样式 样式 行距: 1.5 倍行距 + 加粗1 Char"/>
    <w:qFormat/>
    <w:uiPriority w:val="0"/>
    <w:rPr>
      <w:rFonts w:hint="eastAsia" w:ascii="宋体" w:hAnsi="宋体" w:eastAsia="宋体" w:cs="宋体"/>
      <w:b/>
      <w:bCs/>
      <w:kern w:val="2"/>
      <w:sz w:val="24"/>
      <w:szCs w:val="24"/>
      <w:lang w:val="en-US" w:eastAsia="zh-CN" w:bidi="ar-SA"/>
    </w:rPr>
  </w:style>
  <w:style w:type="character" w:customStyle="1" w:styleId="3397">
    <w:name w:val="Char Char101"/>
    <w:qFormat/>
    <w:uiPriority w:val="0"/>
    <w:rPr>
      <w:rFonts w:hint="eastAsia" w:ascii="黑体" w:hAnsi="宋体" w:eastAsia="黑体"/>
      <w:snapToGrid/>
      <w:color w:val="000000"/>
      <w:sz w:val="28"/>
    </w:rPr>
  </w:style>
  <w:style w:type="character" w:customStyle="1" w:styleId="3398">
    <w:name w:val="题注—图名 Char Char"/>
    <w:qFormat/>
    <w:uiPriority w:val="0"/>
    <w:rPr>
      <w:rFonts w:hint="eastAsia" w:ascii="黑体" w:hAnsi="Arial" w:eastAsia="黑体" w:cs="Arial"/>
      <w:kern w:val="2"/>
      <w:sz w:val="21"/>
      <w:szCs w:val="21"/>
    </w:rPr>
  </w:style>
  <w:style w:type="character" w:customStyle="1" w:styleId="3399">
    <w:name w:val="标题 3 Char Char Char Char Char Char"/>
    <w:qFormat/>
    <w:uiPriority w:val="0"/>
    <w:rPr>
      <w:rFonts w:hint="eastAsia" w:ascii="黑体" w:hAnsi="黑体" w:eastAsia="黑体"/>
      <w:snapToGrid/>
      <w:color w:val="000000"/>
      <w:sz w:val="28"/>
      <w:szCs w:val="28"/>
      <w:lang w:val="en-US" w:eastAsia="zh-CN" w:bidi="ar-SA"/>
    </w:rPr>
  </w:style>
  <w:style w:type="character" w:customStyle="1" w:styleId="3400">
    <w:name w:val="题注—图名 Char Char1"/>
    <w:qFormat/>
    <w:uiPriority w:val="0"/>
    <w:rPr>
      <w:rFonts w:hint="eastAsia" w:ascii="黑体" w:hAnsi="黑体" w:eastAsia="黑体"/>
      <w:kern w:val="2"/>
      <w:sz w:val="21"/>
      <w:szCs w:val="21"/>
      <w:lang w:val="en-US" w:eastAsia="zh-CN" w:bidi="ar-SA"/>
    </w:rPr>
  </w:style>
  <w:style w:type="character" w:customStyle="1" w:styleId="3401">
    <w:name w:val="标题 3 Char Char Char Char Char Char1"/>
    <w:qFormat/>
    <w:uiPriority w:val="0"/>
    <w:rPr>
      <w:rFonts w:hint="eastAsia" w:ascii="黑体" w:hAnsi="黑体" w:eastAsia="黑体"/>
      <w:snapToGrid/>
      <w:color w:val="000000"/>
      <w:sz w:val="28"/>
      <w:szCs w:val="28"/>
      <w:lang w:val="en-US" w:eastAsia="zh-CN" w:bidi="ar-SA"/>
    </w:rPr>
  </w:style>
  <w:style w:type="character" w:customStyle="1" w:styleId="3402">
    <w:name w:val="题注—图名 Char Char2"/>
    <w:qFormat/>
    <w:uiPriority w:val="0"/>
    <w:rPr>
      <w:kern w:val="2"/>
      <w:sz w:val="24"/>
      <w:szCs w:val="24"/>
    </w:rPr>
  </w:style>
  <w:style w:type="character" w:customStyle="1" w:styleId="3403">
    <w:name w:val="Char Char162"/>
    <w:qFormat/>
    <w:uiPriority w:val="0"/>
    <w:rPr>
      <w:rFonts w:hint="eastAsia" w:ascii="宋体" w:hAnsi="宋体" w:eastAsia="宋体"/>
      <w:b/>
      <w:bCs/>
      <w:spacing w:val="10"/>
      <w:sz w:val="24"/>
      <w:szCs w:val="24"/>
      <w:lang w:val="en-US" w:eastAsia="zh-CN" w:bidi="ar-SA"/>
    </w:rPr>
  </w:style>
  <w:style w:type="character" w:customStyle="1" w:styleId="3404">
    <w:name w:val="Char Char142"/>
    <w:qFormat/>
    <w:uiPriority w:val="0"/>
    <w:rPr>
      <w:rFonts w:hint="default" w:ascii="Arial" w:hAnsi="Arial" w:eastAsia="黑体" w:cs="Arial"/>
      <w:spacing w:val="10"/>
      <w:sz w:val="21"/>
      <w:szCs w:val="21"/>
      <w:lang w:val="en-US" w:eastAsia="zh-CN" w:bidi="ar-SA"/>
    </w:rPr>
  </w:style>
  <w:style w:type="character" w:customStyle="1" w:styleId="3405">
    <w:name w:val="Char Char121"/>
    <w:qFormat/>
    <w:uiPriority w:val="0"/>
    <w:rPr>
      <w:rFonts w:hint="eastAsia" w:ascii="宋体" w:hAnsi="宋体" w:eastAsia="宋体"/>
      <w:b/>
      <w:kern w:val="2"/>
      <w:sz w:val="18"/>
      <w:szCs w:val="18"/>
      <w:lang w:val="en-US" w:eastAsia="zh-CN" w:bidi="ar-SA"/>
    </w:rPr>
  </w:style>
  <w:style w:type="character" w:customStyle="1" w:styleId="3406">
    <w:name w:val="c13"/>
    <w:qFormat/>
    <w:uiPriority w:val="0"/>
  </w:style>
  <w:style w:type="character" w:customStyle="1" w:styleId="3407">
    <w:name w:val="样式 小四"/>
    <w:qFormat/>
    <w:uiPriority w:val="0"/>
    <w:rPr>
      <w:rFonts w:hint="eastAsia" w:ascii="宋体" w:hAnsi="宋体" w:eastAsia="宋体"/>
      <w:sz w:val="24"/>
    </w:rPr>
  </w:style>
  <w:style w:type="character" w:customStyle="1" w:styleId="3408">
    <w:name w:val="样式 (中文) 仿宋_GB2312 小四 黑色1"/>
    <w:qFormat/>
    <w:uiPriority w:val="0"/>
    <w:rPr>
      <w:rFonts w:hint="eastAsia" w:ascii="宋体" w:hAnsi="宋体" w:eastAsia="宋体"/>
      <w:color w:val="000000"/>
      <w:sz w:val="28"/>
    </w:rPr>
  </w:style>
  <w:style w:type="paragraph" w:customStyle="1" w:styleId="3409">
    <w:name w:val="鄱4级"/>
    <w:basedOn w:val="1"/>
    <w:link w:val="3410"/>
    <w:qFormat/>
    <w:uiPriority w:val="0"/>
    <w:rPr>
      <w:rFonts w:ascii="仿宋" w:hAnsi="仿宋" w:eastAsia="仿宋"/>
      <w:bCs/>
      <w:sz w:val="28"/>
      <w:szCs w:val="28"/>
    </w:rPr>
  </w:style>
  <w:style w:type="character" w:customStyle="1" w:styleId="3410">
    <w:name w:val="鄱4级 Char"/>
    <w:link w:val="3409"/>
    <w:qFormat/>
    <w:locked/>
    <w:uiPriority w:val="0"/>
    <w:rPr>
      <w:rFonts w:ascii="仿宋" w:hAnsi="仿宋" w:eastAsia="仿宋" w:cs="Times New Roman"/>
      <w:bCs/>
      <w:sz w:val="28"/>
      <w:szCs w:val="28"/>
    </w:rPr>
  </w:style>
  <w:style w:type="character" w:customStyle="1" w:styleId="3411">
    <w:name w:val="style4"/>
    <w:qFormat/>
    <w:uiPriority w:val="0"/>
  </w:style>
  <w:style w:type="character" w:customStyle="1" w:styleId="3412">
    <w:name w:val="zhengw11"/>
    <w:qFormat/>
    <w:uiPriority w:val="0"/>
    <w:rPr>
      <w:sz w:val="21"/>
      <w:szCs w:val="21"/>
    </w:rPr>
  </w:style>
  <w:style w:type="character" w:customStyle="1" w:styleId="3413">
    <w:name w:val="普通 (Web) Char Char"/>
    <w:qFormat/>
    <w:uiPriority w:val="0"/>
    <w:rPr>
      <w:rFonts w:hint="eastAsia" w:ascii="宋体" w:hAnsi="宋体" w:eastAsia="宋体" w:cs="Times New Roman"/>
      <w:color w:val="000000"/>
      <w:kern w:val="0"/>
      <w:sz w:val="18"/>
      <w:szCs w:val="18"/>
    </w:rPr>
  </w:style>
  <w:style w:type="character" w:customStyle="1" w:styleId="3414">
    <w:name w:val="正文 Char"/>
    <w:qFormat/>
    <w:uiPriority w:val="0"/>
    <w:rPr>
      <w:rFonts w:hint="eastAsia" w:ascii="宋体" w:hAnsi="宋体" w:eastAsia="宋体"/>
      <w:bCs/>
      <w:kern w:val="2"/>
      <w:sz w:val="24"/>
      <w:szCs w:val="28"/>
      <w:lang w:val="en-US" w:eastAsia="zh-CN" w:bidi="ar-SA"/>
    </w:rPr>
  </w:style>
  <w:style w:type="character" w:customStyle="1" w:styleId="3415">
    <w:name w:val="t_tag"/>
    <w:qFormat/>
    <w:uiPriority w:val="0"/>
  </w:style>
  <w:style w:type="character" w:customStyle="1" w:styleId="3416">
    <w:name w:val="样式 样式 纯文本 + Times New Roman 四号1 + 宋体 Char Char"/>
    <w:semiHidden/>
    <w:qFormat/>
    <w:uiPriority w:val="0"/>
    <w:rPr>
      <w:rFonts w:hint="eastAsia" w:ascii="Batang" w:hAnsi="Batang" w:eastAsia="宋体" w:cs="Courier New"/>
      <w:color w:val="000000"/>
      <w:kern w:val="2"/>
      <w:sz w:val="28"/>
      <w:szCs w:val="21"/>
      <w:lang w:val="en-US" w:eastAsia="zh-CN" w:bidi="ar-SA"/>
    </w:rPr>
  </w:style>
  <w:style w:type="character" w:customStyle="1" w:styleId="3417">
    <w:name w:val="样式 样式 样式 纯文本 + (中文) Batang + (中文) 宋体 + 宋体 首行缩进:  1.23 厘米 Char Char"/>
    <w:semiHidden/>
    <w:qFormat/>
    <w:uiPriority w:val="0"/>
    <w:rPr>
      <w:rFonts w:hint="eastAsia" w:ascii="Batang" w:hAnsi="Batang" w:eastAsia="宋体" w:cs="宋体"/>
      <w:color w:val="000000"/>
      <w:kern w:val="2"/>
      <w:sz w:val="28"/>
      <w:szCs w:val="21"/>
      <w:lang w:val="en-US" w:eastAsia="zh-CN" w:bidi="ar-SA"/>
    </w:rPr>
  </w:style>
  <w:style w:type="character" w:customStyle="1" w:styleId="3418">
    <w:name w:val="样式 样式 纯文本 + (中文) Batang + (中文) 宋体 Char"/>
    <w:semiHidden/>
    <w:qFormat/>
    <w:uiPriority w:val="0"/>
    <w:rPr>
      <w:rFonts w:hint="eastAsia" w:ascii="Batang" w:hAnsi="Batang" w:eastAsia="宋体" w:cs="Courier New"/>
      <w:color w:val="000000"/>
      <w:kern w:val="2"/>
      <w:sz w:val="28"/>
      <w:szCs w:val="21"/>
      <w:lang w:val="en-US" w:eastAsia="zh-CN" w:bidi="ar-SA"/>
    </w:rPr>
  </w:style>
  <w:style w:type="character" w:customStyle="1" w:styleId="3419">
    <w:name w:val="样式 样式 纯文本 + Times New Roman 四号 + 宋体 Char Char"/>
    <w:semiHidden/>
    <w:qFormat/>
    <w:uiPriority w:val="0"/>
    <w:rPr>
      <w:rFonts w:hint="eastAsia" w:ascii="Batang" w:hAnsi="Batang" w:eastAsia="宋体" w:cs="Courier New"/>
      <w:color w:val="000000"/>
      <w:kern w:val="2"/>
      <w:sz w:val="28"/>
      <w:szCs w:val="21"/>
      <w:lang w:val="en-US" w:eastAsia="zh-CN" w:bidi="ar-SA"/>
    </w:rPr>
  </w:style>
  <w:style w:type="character" w:customStyle="1" w:styleId="3420">
    <w:name w:val="样式 宋体 加宽量  1 磅"/>
    <w:qFormat/>
    <w:uiPriority w:val="0"/>
    <w:rPr>
      <w:rFonts w:hint="eastAsia" w:ascii="宋体" w:hAnsi="宋体" w:eastAsia="宋体"/>
      <w:spacing w:val="0"/>
    </w:rPr>
  </w:style>
  <w:style w:type="character" w:customStyle="1" w:styleId="3421">
    <w:name w:val="hg2001"/>
    <w:qFormat/>
    <w:uiPriority w:val="0"/>
  </w:style>
  <w:style w:type="character" w:customStyle="1" w:styleId="3422">
    <w:name w:val="genus"/>
    <w:qFormat/>
    <w:uiPriority w:val="0"/>
  </w:style>
  <w:style w:type="character" w:customStyle="1" w:styleId="3423">
    <w:name w:val="headline-content2"/>
    <w:qFormat/>
    <w:uiPriority w:val="0"/>
  </w:style>
  <w:style w:type="character" w:customStyle="1" w:styleId="3424">
    <w:name w:val="apple-style-span"/>
    <w:qFormat/>
    <w:uiPriority w:val="0"/>
  </w:style>
  <w:style w:type="character" w:customStyle="1" w:styleId="3425">
    <w:name w:val="order"/>
    <w:qFormat/>
    <w:uiPriority w:val="0"/>
  </w:style>
  <w:style w:type="character" w:customStyle="1" w:styleId="3426">
    <w:name w:val="st1"/>
    <w:qFormat/>
    <w:uiPriority w:val="0"/>
  </w:style>
  <w:style w:type="character" w:customStyle="1" w:styleId="3427">
    <w:name w:val="样式 标题 3 + (西文) Times New Roman (中文) 黑体 三号 非加粗 Char"/>
    <w:qFormat/>
    <w:uiPriority w:val="0"/>
    <w:rPr>
      <w:rFonts w:hint="eastAsia" w:ascii="黑体" w:hAnsi="黑体" w:eastAsia="黑体"/>
      <w:b/>
      <w:bCs/>
      <w:sz w:val="32"/>
      <w:szCs w:val="30"/>
      <w:lang w:val="en-US" w:eastAsia="zh-CN" w:bidi="ar-SA"/>
    </w:rPr>
  </w:style>
  <w:style w:type="character" w:customStyle="1" w:styleId="3428">
    <w:name w:val="count"/>
    <w:qFormat/>
    <w:uiPriority w:val="0"/>
  </w:style>
  <w:style w:type="character" w:customStyle="1" w:styleId="3429">
    <w:name w:val="headline-content"/>
    <w:qFormat/>
    <w:uiPriority w:val="0"/>
  </w:style>
  <w:style w:type="character" w:customStyle="1" w:styleId="3430">
    <w:name w:val="ca-2"/>
    <w:qFormat/>
    <w:uiPriority w:val="0"/>
  </w:style>
  <w:style w:type="character" w:customStyle="1" w:styleId="3431">
    <w:name w:val="样式 样式7 + 首行缩进:  2 字符 Char Char"/>
    <w:qFormat/>
    <w:uiPriority w:val="0"/>
    <w:rPr>
      <w:rFonts w:hint="eastAsia" w:ascii="宋体" w:hAnsi="宋体" w:eastAsia="宋体"/>
      <w:kern w:val="2"/>
      <w:sz w:val="24"/>
    </w:rPr>
  </w:style>
  <w:style w:type="character" w:customStyle="1" w:styleId="3432">
    <w:name w:val="样式7 Char Char"/>
    <w:qFormat/>
    <w:uiPriority w:val="0"/>
    <w:rPr>
      <w:rFonts w:hint="default" w:ascii="Times New Roman" w:hAnsi="Times New Roman" w:cs="Calibri"/>
      <w:kern w:val="2"/>
      <w:sz w:val="28"/>
      <w:szCs w:val="28"/>
    </w:rPr>
  </w:style>
  <w:style w:type="character" w:customStyle="1" w:styleId="3433">
    <w:name w:val="标题 4 Char Char"/>
    <w:qFormat/>
    <w:uiPriority w:val="0"/>
    <w:rPr>
      <w:rFonts w:hint="default" w:ascii="Cambria" w:hAnsi="Cambria" w:eastAsia="宋体" w:cs="Times New Roman"/>
      <w:b/>
      <w:bCs/>
      <w:sz w:val="28"/>
      <w:szCs w:val="28"/>
    </w:rPr>
  </w:style>
  <w:style w:type="character" w:customStyle="1" w:styleId="3434">
    <w:name w:val="样式33 Char Char"/>
    <w:qFormat/>
    <w:uiPriority w:val="0"/>
    <w:rPr>
      <w:rFonts w:hint="eastAsia" w:ascii="黑体" w:hAnsi="黑体" w:eastAsia="黑体"/>
      <w:kern w:val="2"/>
      <w:sz w:val="21"/>
      <w:szCs w:val="24"/>
    </w:rPr>
  </w:style>
  <w:style w:type="character" w:customStyle="1" w:styleId="3435">
    <w:name w:val="样式 样式 样式7 + 首行缩进:  2 字符 + 首行缩进:  2 字符1 Char Char Char Char"/>
    <w:qFormat/>
    <w:uiPriority w:val="0"/>
    <w:rPr>
      <w:kern w:val="2"/>
      <w:sz w:val="24"/>
    </w:rPr>
  </w:style>
  <w:style w:type="character" w:customStyle="1" w:styleId="3436">
    <w:name w:val="样式 首行缩进:  0.85 厘米 Char Char Char Char"/>
    <w:qFormat/>
    <w:uiPriority w:val="0"/>
    <w:rPr>
      <w:kern w:val="2"/>
      <w:sz w:val="24"/>
      <w:szCs w:val="24"/>
    </w:rPr>
  </w:style>
  <w:style w:type="character" w:customStyle="1" w:styleId="3437">
    <w:name w:val="表头+ 题注 Char Char"/>
    <w:qFormat/>
    <w:uiPriority w:val="0"/>
    <w:rPr>
      <w:rFonts w:hint="default" w:ascii="Arial" w:hAnsi="Arial" w:eastAsia="黑体" w:cs="宋体"/>
      <w:b/>
      <w:bCs/>
      <w:color w:val="000000"/>
      <w:kern w:val="2"/>
      <w:sz w:val="21"/>
      <w:szCs w:val="24"/>
      <w:lang w:val="en-US" w:eastAsia="zh-CN" w:bidi="ar-SA"/>
    </w:rPr>
  </w:style>
  <w:style w:type="character" w:customStyle="1" w:styleId="3438">
    <w:name w:val="报告正文 Char1"/>
    <w:qFormat/>
    <w:uiPriority w:val="0"/>
    <w:rPr>
      <w:rFonts w:hint="default" w:ascii="Times New Roman" w:hAnsi="宋体" w:eastAsia="宋体" w:cs="Times New Roman"/>
      <w:bCs/>
      <w:color w:val="000000"/>
      <w:kern w:val="0"/>
      <w:sz w:val="24"/>
      <w:szCs w:val="24"/>
    </w:rPr>
  </w:style>
  <w:style w:type="character" w:customStyle="1" w:styleId="3439">
    <w:name w:val="尾注文本 Char"/>
    <w:basedOn w:val="138"/>
    <w:semiHidden/>
    <w:qFormat/>
    <w:uiPriority w:val="0"/>
    <w:rPr>
      <w:rFonts w:ascii="Times New Roman" w:hAnsi="Times New Roman" w:eastAsia="宋体" w:cs="Times New Roman"/>
      <w:szCs w:val="24"/>
    </w:rPr>
  </w:style>
  <w:style w:type="character" w:customStyle="1" w:styleId="3440">
    <w:name w:val="正文文本 + Arial Unicode MS"/>
    <w:qFormat/>
    <w:uiPriority w:val="0"/>
    <w:rPr>
      <w:rFonts w:hint="eastAsia" w:ascii="Arial Unicode MS" w:hAnsi="Arial Unicode MS" w:eastAsia="Arial Unicode MS" w:cs="Arial Unicode MS"/>
      <w:color w:val="000000"/>
      <w:spacing w:val="0"/>
      <w:w w:val="100"/>
      <w:position w:val="0"/>
      <w:sz w:val="21"/>
      <w:szCs w:val="21"/>
      <w:u w:val="none"/>
      <w:shd w:val="clear" w:color="auto" w:fill="FFFFFF"/>
      <w:lang w:val="en-US"/>
    </w:rPr>
  </w:style>
  <w:style w:type="character" w:customStyle="1" w:styleId="3441">
    <w:name w:val="页眉或页脚 + 9.5 pt"/>
    <w:qFormat/>
    <w:uiPriority w:val="0"/>
    <w:rPr>
      <w:rFonts w:hint="eastAsia" w:ascii="MingLiU" w:hAnsi="MingLiU" w:eastAsia="MingLiU" w:cs="MingLiU"/>
      <w:color w:val="000000"/>
      <w:spacing w:val="0"/>
      <w:w w:val="100"/>
      <w:position w:val="0"/>
      <w:sz w:val="19"/>
      <w:szCs w:val="19"/>
      <w:shd w:val="clear" w:color="auto" w:fill="FFFFFF"/>
      <w:lang w:val="en-US"/>
    </w:rPr>
  </w:style>
  <w:style w:type="character" w:customStyle="1" w:styleId="3442">
    <w:name w:val="图片标题 (4) + MingLiU"/>
    <w:qFormat/>
    <w:uiPriority w:val="0"/>
    <w:rPr>
      <w:rFonts w:hint="eastAsia" w:ascii="MingLiU" w:hAnsi="MingLiU" w:eastAsia="MingLiU" w:cs="MingLiU"/>
      <w:color w:val="000000"/>
      <w:spacing w:val="0"/>
      <w:w w:val="100"/>
      <w:position w:val="0"/>
      <w:sz w:val="22"/>
      <w:szCs w:val="22"/>
      <w:shd w:val="clear" w:color="auto" w:fill="FFFFFF"/>
      <w:lang w:val="zh-CN" w:bidi="ar-SA"/>
    </w:rPr>
  </w:style>
  <w:style w:type="character" w:customStyle="1" w:styleId="3443">
    <w:name w:val="图片标题 (5) + MingLiU"/>
    <w:qFormat/>
    <w:uiPriority w:val="0"/>
    <w:rPr>
      <w:rFonts w:hint="eastAsia" w:ascii="MingLiU" w:hAnsi="MingLiU" w:eastAsia="MingLiU" w:cs="MingLiU"/>
      <w:color w:val="000000"/>
      <w:spacing w:val="20"/>
      <w:w w:val="100"/>
      <w:position w:val="0"/>
      <w:sz w:val="19"/>
      <w:szCs w:val="19"/>
      <w:shd w:val="clear" w:color="auto" w:fill="FFFFFF"/>
      <w:lang w:val="zh-CN" w:bidi="ar-SA"/>
    </w:rPr>
  </w:style>
  <w:style w:type="character" w:customStyle="1" w:styleId="3444">
    <w:name w:val="number"/>
    <w:qFormat/>
    <w:uiPriority w:val="0"/>
  </w:style>
  <w:style w:type="character" w:customStyle="1" w:styleId="3445">
    <w:name w:val="ta14"/>
    <w:qFormat/>
    <w:uiPriority w:val="0"/>
  </w:style>
  <w:style w:type="character" w:customStyle="1" w:styleId="3446">
    <w:name w:val="bititle"/>
    <w:qFormat/>
    <w:uiPriority w:val="0"/>
  </w:style>
  <w:style w:type="character" w:customStyle="1" w:styleId="3447">
    <w:name w:val="description"/>
    <w:qFormat/>
    <w:uiPriority w:val="0"/>
  </w:style>
  <w:style w:type="character" w:customStyle="1" w:styleId="3448">
    <w:name w:val="csymbols"/>
    <w:qFormat/>
    <w:uiPriority w:val="0"/>
  </w:style>
  <w:style w:type="character" w:customStyle="1" w:styleId="3449">
    <w:name w:val="普通 Char"/>
    <w:qFormat/>
    <w:uiPriority w:val="0"/>
    <w:rPr>
      <w:rFonts w:hint="default" w:ascii="Courier New" w:hAnsi="Courier New" w:eastAsia="宋体" w:cs="Courier New"/>
      <w:kern w:val="2"/>
      <w:sz w:val="24"/>
      <w:szCs w:val="24"/>
      <w:vertAlign w:val="superscript"/>
      <w:lang w:val="en-US" w:eastAsia="zh-CN" w:bidi="ar-SA"/>
    </w:rPr>
  </w:style>
  <w:style w:type="character" w:customStyle="1" w:styleId="3450">
    <w:name w:val="样式 宋体 四号 黑色"/>
    <w:qFormat/>
    <w:uiPriority w:val="0"/>
    <w:rPr>
      <w:rFonts w:hint="default" w:ascii="Times New Roman" w:hAnsi="Times New Roman" w:eastAsia="宋体" w:cs="Times New Roman"/>
      <w:color w:val="000000"/>
      <w:sz w:val="28"/>
    </w:rPr>
  </w:style>
  <w:style w:type="character" w:customStyle="1" w:styleId="3451">
    <w:name w:val="style41"/>
    <w:qFormat/>
    <w:uiPriority w:val="0"/>
    <w:rPr>
      <w:color w:val="000000"/>
      <w:sz w:val="20"/>
      <w:szCs w:val="20"/>
    </w:rPr>
  </w:style>
  <w:style w:type="character" w:customStyle="1" w:styleId="3452">
    <w:name w:val="font9black"/>
    <w:qFormat/>
    <w:uiPriority w:val="0"/>
  </w:style>
  <w:style w:type="character" w:customStyle="1" w:styleId="3453">
    <w:name w:val="样式 标题 4 + Times New Roman 四号 加粗 Char Char"/>
    <w:qFormat/>
    <w:uiPriority w:val="0"/>
    <w:rPr>
      <w:rFonts w:hint="eastAsia" w:ascii="宋体" w:hAnsi="宋体" w:eastAsia="黑体" w:cs="Times New Roman"/>
      <w:bCs/>
      <w:kern w:val="2"/>
      <w:sz w:val="28"/>
      <w:szCs w:val="28"/>
      <w:lang w:val="en-US" w:eastAsia="zh-CN" w:bidi="ar-SA"/>
    </w:rPr>
  </w:style>
  <w:style w:type="character" w:customStyle="1" w:styleId="3454">
    <w:name w:val="样式 Times New Roman 黑色"/>
    <w:qFormat/>
    <w:uiPriority w:val="0"/>
    <w:rPr>
      <w:rFonts w:hint="default" w:ascii="Times New Roman" w:hAnsi="Times New Roman" w:eastAsia="宋体" w:cs="Times New Roman"/>
      <w:color w:val="000000"/>
      <w:sz w:val="24"/>
      <w:szCs w:val="24"/>
    </w:rPr>
  </w:style>
  <w:style w:type="character" w:customStyle="1" w:styleId="3455">
    <w:name w:val="style3"/>
    <w:qFormat/>
    <w:uiPriority w:val="0"/>
  </w:style>
  <w:style w:type="character" w:customStyle="1" w:styleId="3456">
    <w:name w:val="style211"/>
    <w:qFormat/>
    <w:uiPriority w:val="0"/>
    <w:rPr>
      <w:rFonts w:hint="eastAsia" w:ascii="Verdana, Arial, 宋体" w:eastAsia="Verdana, Arial, 宋体"/>
      <w:color w:val="999999"/>
      <w:sz w:val="18"/>
      <w:szCs w:val="18"/>
    </w:rPr>
  </w:style>
  <w:style w:type="character" w:customStyle="1" w:styleId="3457">
    <w:name w:val="Char Char193"/>
    <w:qFormat/>
    <w:uiPriority w:val="0"/>
    <w:rPr>
      <w:rFonts w:hint="default" w:ascii="Arial" w:hAnsi="Arial" w:eastAsia="黑体" w:cs="Times New Roman"/>
      <w:b/>
      <w:bCs/>
      <w:sz w:val="32"/>
      <w:szCs w:val="32"/>
    </w:rPr>
  </w:style>
  <w:style w:type="character" w:customStyle="1" w:styleId="3458">
    <w:name w:val="Char Char183"/>
    <w:qFormat/>
    <w:uiPriority w:val="0"/>
    <w:rPr>
      <w:rFonts w:hint="default" w:ascii="Times New Roman" w:hAnsi="Times New Roman" w:eastAsia="宋体" w:cs="Times New Roman"/>
      <w:b/>
      <w:bCs/>
      <w:sz w:val="32"/>
      <w:szCs w:val="32"/>
    </w:rPr>
  </w:style>
  <w:style w:type="character" w:customStyle="1" w:styleId="3459">
    <w:name w:val="Char Char113"/>
    <w:qFormat/>
    <w:uiPriority w:val="0"/>
    <w:rPr>
      <w:rFonts w:hint="default" w:ascii="Times New Roman" w:hAnsi="Times New Roman" w:eastAsia="宋体" w:cs="Times New Roman"/>
      <w:sz w:val="18"/>
      <w:szCs w:val="18"/>
    </w:rPr>
  </w:style>
  <w:style w:type="character" w:customStyle="1" w:styleId="3460">
    <w:name w:val="textcontents"/>
    <w:qFormat/>
    <w:uiPriority w:val="0"/>
  </w:style>
  <w:style w:type="character" w:customStyle="1" w:styleId="3461">
    <w:name w:val="前言 Char Char"/>
    <w:qFormat/>
    <w:uiPriority w:val="0"/>
    <w:rPr>
      <w:rFonts w:hint="default" w:ascii="Times New Roman" w:hAnsi="Times New Roman" w:eastAsia="宋体" w:cs="Times New Roman"/>
      <w:b/>
      <w:bCs/>
      <w:sz w:val="24"/>
      <w:szCs w:val="28"/>
    </w:rPr>
  </w:style>
  <w:style w:type="character" w:customStyle="1" w:styleId="3462">
    <w:name w:val="表格正文 Char Char"/>
    <w:qFormat/>
    <w:uiPriority w:val="0"/>
    <w:rPr>
      <w:rFonts w:hint="default" w:ascii="Times New Roman" w:hAnsi="Times New Roman" w:eastAsia="仿宋_GB2312" w:cs="Times New Roman"/>
      <w:kern w:val="0"/>
      <w:sz w:val="32"/>
      <w:szCs w:val="20"/>
    </w:rPr>
  </w:style>
  <w:style w:type="character" w:customStyle="1" w:styleId="3463">
    <w:name w:val="前言 Char Char1"/>
    <w:qFormat/>
    <w:uiPriority w:val="0"/>
    <w:rPr>
      <w:rFonts w:hint="eastAsia" w:ascii="宋体" w:hAnsi="宋体" w:eastAsia="宋体"/>
      <w:b/>
      <w:bCs/>
      <w:kern w:val="2"/>
      <w:sz w:val="24"/>
      <w:szCs w:val="28"/>
      <w:lang w:val="en-US" w:eastAsia="zh-CN" w:bidi="ar-SA"/>
    </w:rPr>
  </w:style>
  <w:style w:type="character" w:customStyle="1" w:styleId="3464">
    <w:name w:val="正文文字不缩进 Char Char1"/>
    <w:qFormat/>
    <w:uiPriority w:val="0"/>
    <w:rPr>
      <w:rFonts w:hint="eastAsia" w:ascii="宋体" w:hAnsi="宋体" w:eastAsia="宋体"/>
      <w:kern w:val="2"/>
      <w:sz w:val="21"/>
      <w:szCs w:val="24"/>
      <w:lang w:val="en-US" w:eastAsia="zh-CN" w:bidi="ar-SA"/>
    </w:rPr>
  </w:style>
  <w:style w:type="character" w:customStyle="1" w:styleId="3465">
    <w:name w:val="正文文本缩进 3 Char Char Char1"/>
    <w:qFormat/>
    <w:uiPriority w:val="0"/>
    <w:rPr>
      <w:rFonts w:hint="eastAsia" w:ascii="仿宋_GB2312" w:eastAsia="仿宋_GB2312"/>
      <w:sz w:val="32"/>
      <w:lang w:val="en-US" w:eastAsia="zh-CN" w:bidi="ar-SA"/>
    </w:rPr>
  </w:style>
  <w:style w:type="character" w:customStyle="1" w:styleId="3466">
    <w:name w:val="HTML Markup"/>
    <w:qFormat/>
    <w:uiPriority w:val="0"/>
    <w:rPr>
      <w:vanish/>
      <w:color w:val="FF0000"/>
    </w:rPr>
  </w:style>
  <w:style w:type="character" w:customStyle="1" w:styleId="3467">
    <w:name w:val="正文2 Char Char Char"/>
    <w:qFormat/>
    <w:uiPriority w:val="0"/>
    <w:rPr>
      <w:rFonts w:hint="eastAsia" w:ascii="宋体" w:hAnsi="Courier New" w:eastAsia="方正书宋简体" w:cs="宋体"/>
      <w:kern w:val="2"/>
      <w:sz w:val="24"/>
      <w:szCs w:val="24"/>
      <w:lang w:val="en-US" w:eastAsia="zh-CN" w:bidi="ar-SA"/>
    </w:rPr>
  </w:style>
  <w:style w:type="paragraph" w:customStyle="1" w:styleId="3468">
    <w:name w:val="样式6"/>
    <w:basedOn w:val="1"/>
    <w:link w:val="3469"/>
    <w:qFormat/>
    <w:uiPriority w:val="0"/>
    <w:rPr>
      <w:rFonts w:ascii="仿宋" w:hAnsi="仿宋" w:eastAsia="仿宋"/>
      <w:bCs/>
      <w:sz w:val="28"/>
      <w:szCs w:val="28"/>
    </w:rPr>
  </w:style>
  <w:style w:type="character" w:customStyle="1" w:styleId="3469">
    <w:name w:val="样式6 Char"/>
    <w:link w:val="3468"/>
    <w:qFormat/>
    <w:locked/>
    <w:uiPriority w:val="0"/>
    <w:rPr>
      <w:rFonts w:ascii="仿宋" w:hAnsi="仿宋" w:eastAsia="仿宋" w:cs="Times New Roman"/>
      <w:bCs/>
      <w:sz w:val="28"/>
      <w:szCs w:val="28"/>
    </w:rPr>
  </w:style>
  <w:style w:type="character" w:customStyle="1" w:styleId="3470">
    <w:name w:val="普通正文 Char1"/>
    <w:qFormat/>
    <w:uiPriority w:val="0"/>
    <w:rPr>
      <w:rFonts w:hint="eastAsia" w:ascii="宋体" w:hAnsi="宋体" w:eastAsia="宋体" w:cs="宋体"/>
      <w:kern w:val="2"/>
      <w:sz w:val="24"/>
      <w:szCs w:val="24"/>
      <w:lang w:val="en-US" w:eastAsia="zh-CN" w:bidi="ar-SA"/>
    </w:rPr>
  </w:style>
  <w:style w:type="character" w:customStyle="1" w:styleId="3471">
    <w:name w:val="普通正文 Char"/>
    <w:qFormat/>
    <w:uiPriority w:val="0"/>
    <w:rPr>
      <w:rFonts w:hint="eastAsia" w:ascii="宋体" w:hAnsi="宋体" w:eastAsia="宋体" w:cs="宋体"/>
      <w:kern w:val="2"/>
      <w:sz w:val="24"/>
      <w:szCs w:val="24"/>
      <w:lang w:val="en-US" w:eastAsia="zh-CN" w:bidi="ar-SA"/>
    </w:rPr>
  </w:style>
  <w:style w:type="character" w:customStyle="1" w:styleId="3472">
    <w:name w:val="普通正文 Char Char"/>
    <w:qFormat/>
    <w:uiPriority w:val="0"/>
    <w:rPr>
      <w:rFonts w:hint="eastAsia" w:ascii="黑体" w:hAnsi="宋体" w:eastAsia="黑体" w:cs="黑体"/>
      <w:color w:val="000000"/>
      <w:kern w:val="2"/>
      <w:sz w:val="21"/>
      <w:szCs w:val="21"/>
      <w:lang w:val="en-US" w:eastAsia="zh-CN" w:bidi="ar-SA"/>
    </w:rPr>
  </w:style>
  <w:style w:type="character" w:customStyle="1" w:styleId="3473">
    <w:name w:val="标准正文 Char Char Char"/>
    <w:qFormat/>
    <w:uiPriority w:val="0"/>
    <w:rPr>
      <w:rFonts w:hint="eastAsia" w:ascii="宋体" w:hAnsi="宋体" w:eastAsia="宋体"/>
      <w:kern w:val="2"/>
      <w:sz w:val="28"/>
      <w:szCs w:val="24"/>
      <w:lang w:val="en-US" w:eastAsia="zh-CN" w:bidi="ar-SA"/>
    </w:rPr>
  </w:style>
  <w:style w:type="character" w:customStyle="1" w:styleId="3474">
    <w:name w:val="节标题 1.1 Char"/>
    <w:qFormat/>
    <w:uiPriority w:val="0"/>
    <w:rPr>
      <w:rFonts w:hint="default" w:ascii="Times New Roman" w:hAnsi="Times New Roman" w:eastAsia="黑体" w:cs="Times New Roman"/>
      <w:b/>
      <w:bCs/>
      <w:kern w:val="2"/>
      <w:sz w:val="30"/>
      <w:szCs w:val="32"/>
      <w:lang w:val="en-US" w:eastAsia="zh-CN" w:bidi="ar-SA"/>
    </w:rPr>
  </w:style>
  <w:style w:type="character" w:customStyle="1" w:styleId="3475">
    <w:name w:val="样式 标题 2节sect 1.2H2标题 21h2Chapter Number/Appendix Letterch... Char Char"/>
    <w:qFormat/>
    <w:uiPriority w:val="0"/>
    <w:rPr>
      <w:rFonts w:hint="eastAsia" w:ascii="黑体" w:hAnsi="黑体" w:eastAsia="黑体"/>
      <w:b/>
      <w:bCs/>
      <w:color w:val="000000"/>
      <w:kern w:val="2"/>
      <w:sz w:val="30"/>
      <w:szCs w:val="30"/>
      <w:lang w:val="en-US" w:eastAsia="zh-CN" w:bidi="ar-SA"/>
    </w:rPr>
  </w:style>
  <w:style w:type="character" w:customStyle="1" w:styleId="3476">
    <w:name w:val="节标题 1.1 Char Char"/>
    <w:qFormat/>
    <w:uiPriority w:val="0"/>
    <w:rPr>
      <w:rFonts w:hint="eastAsia" w:ascii="黑体" w:hAnsi="Arial" w:eastAsia="黑体"/>
      <w:kern w:val="2"/>
      <w:sz w:val="32"/>
      <w:lang w:val="en-US" w:eastAsia="zh-CN" w:bidi="ar-SA"/>
    </w:rPr>
  </w:style>
  <w:style w:type="character" w:customStyle="1" w:styleId="3477">
    <w:name w:val="样式 (西文) 宋体 (中文) 黑体 四号"/>
    <w:qFormat/>
    <w:uiPriority w:val="0"/>
    <w:rPr>
      <w:rFonts w:hint="eastAsia" w:ascii="黑体" w:hAnsi="宋体" w:eastAsia="黑体"/>
      <w:sz w:val="28"/>
      <w:szCs w:val="28"/>
    </w:rPr>
  </w:style>
  <w:style w:type="character" w:customStyle="1" w:styleId="3478">
    <w:name w:val="正文文本缩进 3 Char Char Char"/>
    <w:qFormat/>
    <w:uiPriority w:val="0"/>
    <w:rPr>
      <w:rFonts w:hint="eastAsia" w:ascii="宋体" w:hAnsi="宋体" w:eastAsia="宋体"/>
      <w:kern w:val="2"/>
      <w:sz w:val="24"/>
      <w:szCs w:val="24"/>
      <w:lang w:val="en-US" w:eastAsia="zh-CN" w:bidi="ar-SA"/>
    </w:rPr>
  </w:style>
  <w:style w:type="character" w:customStyle="1" w:styleId="3479">
    <w:name w:val="正文文本缩进 3 Char Char"/>
    <w:qFormat/>
    <w:uiPriority w:val="0"/>
    <w:rPr>
      <w:rFonts w:hint="eastAsia" w:ascii="宋体" w:hAnsi="宋体" w:eastAsia="宋体"/>
      <w:kern w:val="2"/>
      <w:sz w:val="24"/>
      <w:szCs w:val="24"/>
      <w:lang w:val="en-US" w:eastAsia="zh-CN" w:bidi="ar-SA"/>
    </w:rPr>
  </w:style>
  <w:style w:type="character" w:customStyle="1" w:styleId="3480">
    <w:name w:val="样式 标题 2节标题 1.1 + (西文) Times New Roman (中文) 宋体 小三 加粗 红色 Char"/>
    <w:qFormat/>
    <w:uiPriority w:val="0"/>
    <w:rPr>
      <w:rFonts w:hint="eastAsia" w:ascii="黑体" w:hAnsi="Arial" w:eastAsia="黑体"/>
      <w:b/>
      <w:bCs/>
      <w:color w:val="FF0000"/>
      <w:kern w:val="2"/>
      <w:sz w:val="30"/>
      <w:szCs w:val="30"/>
      <w:lang w:val="en-US" w:eastAsia="zh-CN" w:bidi="ar-SA"/>
    </w:rPr>
  </w:style>
  <w:style w:type="character" w:customStyle="1" w:styleId="3481">
    <w:name w:val="章标题 C"/>
    <w:qFormat/>
    <w:uiPriority w:val="0"/>
    <w:rPr>
      <w:rFonts w:hint="eastAsia" w:ascii="黑体" w:hAnsi="黑体" w:eastAsia="黑体"/>
      <w:b/>
      <w:bCs/>
      <w:color w:val="000000"/>
      <w:kern w:val="2"/>
      <w:sz w:val="30"/>
      <w:lang w:val="en-US" w:eastAsia="zh-CN" w:bidi="ar-SA"/>
    </w:rPr>
  </w:style>
  <w:style w:type="character" w:customStyle="1" w:styleId="3482">
    <w:name w:val="正文（首行缩进两字） Char Char Char Char Char Char Char Char Char Char Char Char Char Char Char Char Char Char Char Char1"/>
    <w:qFormat/>
    <w:uiPriority w:val="0"/>
    <w:rPr>
      <w:rFonts w:hint="eastAsia" w:ascii="仿宋_GB2312" w:eastAsia="仿宋_GB2312"/>
      <w:kern w:val="2"/>
      <w:sz w:val="28"/>
      <w:szCs w:val="24"/>
      <w:lang w:val="en-US" w:eastAsia="zh-CN" w:bidi="ar-SA"/>
    </w:rPr>
  </w:style>
  <w:style w:type="character" w:customStyle="1" w:styleId="3483">
    <w:name w:val="表格内容 Char Char"/>
    <w:qFormat/>
    <w:uiPriority w:val="0"/>
    <w:rPr>
      <w:rFonts w:hint="eastAsia" w:ascii="宋体" w:hAnsi="Courier New" w:eastAsia="宋体" w:cs="Courier New"/>
      <w:kern w:val="2"/>
      <w:sz w:val="21"/>
      <w:szCs w:val="21"/>
      <w:lang w:val="en-US" w:eastAsia="zh-CN" w:bidi="ar-SA"/>
    </w:rPr>
  </w:style>
  <w:style w:type="character" w:customStyle="1" w:styleId="3484">
    <w:name w:val="H4 Char1"/>
    <w:qFormat/>
    <w:uiPriority w:val="0"/>
    <w:rPr>
      <w:rFonts w:hint="default" w:ascii="Arial" w:hAnsi="Arial" w:eastAsia="黑体" w:cs="Arial"/>
      <w:b/>
      <w:kern w:val="2"/>
      <w:sz w:val="30"/>
      <w:szCs w:val="24"/>
      <w:lang w:val="en-US" w:eastAsia="zh-CN" w:bidi="ar-SA"/>
    </w:rPr>
  </w:style>
  <w:style w:type="character" w:customStyle="1" w:styleId="3485">
    <w:name w:val="H6 Char Char"/>
    <w:qFormat/>
    <w:uiPriority w:val="0"/>
    <w:rPr>
      <w:rFonts w:hint="default" w:ascii="Arial" w:hAnsi="Arial" w:eastAsia="黑体" w:cs="Arial"/>
      <w:b/>
      <w:kern w:val="2"/>
      <w:sz w:val="24"/>
      <w:szCs w:val="24"/>
      <w:lang w:val="en-US" w:eastAsia="zh-CN" w:bidi="ar-SA"/>
    </w:rPr>
  </w:style>
  <w:style w:type="character" w:customStyle="1" w:styleId="3486">
    <w:name w:val="huh Char Char"/>
    <w:qFormat/>
    <w:uiPriority w:val="0"/>
    <w:rPr>
      <w:rFonts w:hint="default" w:ascii="Arial" w:hAnsi="Arial" w:eastAsia="黑体" w:cs="Arial"/>
      <w:kern w:val="2"/>
      <w:sz w:val="21"/>
      <w:szCs w:val="21"/>
      <w:lang w:val="en-US" w:eastAsia="zh-CN" w:bidi="ar-SA"/>
    </w:rPr>
  </w:style>
  <w:style w:type="character" w:customStyle="1" w:styleId="3487">
    <w:name w:val="正文文本缩进 3 Char Char Char2"/>
    <w:qFormat/>
    <w:uiPriority w:val="0"/>
    <w:rPr>
      <w:rFonts w:hint="eastAsia" w:ascii="宋体" w:hAnsi="宋体" w:eastAsia="宋体"/>
      <w:kern w:val="2"/>
      <w:sz w:val="16"/>
      <w:szCs w:val="16"/>
      <w:lang w:val="en-US" w:eastAsia="zh-CN" w:bidi="ar-SA"/>
    </w:rPr>
  </w:style>
  <w:style w:type="character" w:customStyle="1" w:styleId="3488">
    <w:name w:val="text11"/>
    <w:qFormat/>
    <w:uiPriority w:val="0"/>
    <w:rPr>
      <w:sz w:val="18"/>
      <w:szCs w:val="18"/>
    </w:rPr>
  </w:style>
  <w:style w:type="character" w:customStyle="1" w:styleId="3489">
    <w:name w:val="H4 Char2"/>
    <w:qFormat/>
    <w:uiPriority w:val="0"/>
    <w:rPr>
      <w:rFonts w:hint="default" w:ascii="Arial" w:hAnsi="Arial" w:eastAsia="黑体" w:cs="Arial"/>
      <w:b/>
      <w:kern w:val="2"/>
      <w:sz w:val="30"/>
      <w:szCs w:val="24"/>
    </w:rPr>
  </w:style>
  <w:style w:type="character" w:customStyle="1" w:styleId="3490">
    <w:name w:val="r10"/>
    <w:qFormat/>
    <w:uiPriority w:val="0"/>
  </w:style>
  <w:style w:type="paragraph" w:customStyle="1" w:styleId="3491">
    <w:name w:val="标题04"/>
    <w:basedOn w:val="1"/>
    <w:link w:val="3492"/>
    <w:qFormat/>
    <w:uiPriority w:val="0"/>
    <w:rPr>
      <w:rFonts w:ascii="仿宋" w:hAnsi="仿宋" w:eastAsia="仿宋"/>
      <w:bCs/>
      <w:sz w:val="28"/>
      <w:szCs w:val="28"/>
    </w:rPr>
  </w:style>
  <w:style w:type="character" w:customStyle="1" w:styleId="3492">
    <w:name w:val="标题04 Char"/>
    <w:link w:val="3491"/>
    <w:qFormat/>
    <w:locked/>
    <w:uiPriority w:val="0"/>
    <w:rPr>
      <w:rFonts w:ascii="仿宋" w:hAnsi="仿宋" w:eastAsia="仿宋" w:cs="Times New Roman"/>
      <w:bCs/>
      <w:sz w:val="28"/>
      <w:szCs w:val="28"/>
    </w:rPr>
  </w:style>
  <w:style w:type="character" w:customStyle="1" w:styleId="3493">
    <w:name w:val="表格文字 Char"/>
    <w:qFormat/>
    <w:uiPriority w:val="0"/>
    <w:rPr>
      <w:rFonts w:hint="eastAsia" w:ascii="仿宋_GB2312" w:eastAsia="仿宋_GB2312" w:cs="仿宋_GB2312"/>
      <w:kern w:val="2"/>
      <w:sz w:val="18"/>
      <w:szCs w:val="18"/>
      <w:lang w:val="en-US" w:eastAsia="zh-CN"/>
    </w:rPr>
  </w:style>
  <w:style w:type="character" w:customStyle="1" w:styleId="3494">
    <w:name w:val="正文缩进3"/>
    <w:qFormat/>
    <w:uiPriority w:val="0"/>
    <w:rPr>
      <w:rFonts w:hint="eastAsia" w:ascii="仿宋_GB2312" w:hAnsi="宋体" w:eastAsia="仿宋_GB2312" w:cs="仿宋_GB2312"/>
      <w:sz w:val="28"/>
      <w:szCs w:val="28"/>
      <w:lang w:val="en-US" w:eastAsia="zh-CN"/>
    </w:rPr>
  </w:style>
  <w:style w:type="character" w:customStyle="1" w:styleId="3495">
    <w:name w:val="正文缩进1"/>
    <w:qFormat/>
    <w:uiPriority w:val="0"/>
    <w:rPr>
      <w:rFonts w:hint="eastAsia" w:ascii="仿宋_GB2312" w:eastAsia="仿宋_GB2312" w:cs="仿宋_GB2312"/>
      <w:kern w:val="2"/>
      <w:sz w:val="28"/>
      <w:szCs w:val="28"/>
      <w:lang w:val="en-US" w:eastAsia="zh-CN"/>
    </w:rPr>
  </w:style>
  <w:style w:type="character" w:customStyle="1" w:styleId="3496">
    <w:name w:val="zhizuo1"/>
    <w:qFormat/>
    <w:uiPriority w:val="0"/>
    <w:rPr>
      <w:rFonts w:hint="default" w:ascii="ˎ̥" w:hAnsi="ˎ̥"/>
      <w:color w:val="000000"/>
      <w:spacing w:val="30"/>
      <w:sz w:val="18"/>
      <w:szCs w:val="18"/>
      <w:u w:val="none"/>
    </w:rPr>
  </w:style>
  <w:style w:type="character" w:customStyle="1" w:styleId="3497">
    <w:name w:val="图形文字 Char Char"/>
    <w:qFormat/>
    <w:uiPriority w:val="0"/>
    <w:rPr>
      <w:rFonts w:hint="eastAsia" w:ascii="仿宋_GB2312" w:eastAsia="仿宋_GB2312" w:cs="仿宋_GB2312"/>
      <w:kern w:val="2"/>
      <w:sz w:val="28"/>
      <w:szCs w:val="28"/>
      <w:lang w:val="en-US" w:eastAsia="zh-CN" w:bidi="ar-SA"/>
    </w:rPr>
  </w:style>
  <w:style w:type="character" w:customStyle="1" w:styleId="3498">
    <w:name w:val="标题04 Char Char"/>
    <w:qFormat/>
    <w:uiPriority w:val="0"/>
    <w:rPr>
      <w:rFonts w:hint="eastAsia" w:ascii="黑体" w:hAnsi="宋体" w:eastAsia="黑体"/>
      <w:bCs/>
      <w:kern w:val="2"/>
      <w:sz w:val="28"/>
      <w:szCs w:val="28"/>
      <w:lang w:val="en-US" w:eastAsia="zh-CN" w:bidi="ar-SA"/>
    </w:rPr>
  </w:style>
  <w:style w:type="character" w:customStyle="1" w:styleId="3499">
    <w:name w:val="Char2 Char"/>
    <w:qFormat/>
    <w:uiPriority w:val="0"/>
    <w:rPr>
      <w:kern w:val="2"/>
      <w:sz w:val="18"/>
      <w:szCs w:val="24"/>
    </w:rPr>
  </w:style>
  <w:style w:type="character" w:customStyle="1" w:styleId="3500">
    <w:name w:val="可研正文 Char"/>
    <w:qFormat/>
    <w:uiPriority w:val="0"/>
    <w:rPr>
      <w:rFonts w:hint="eastAsia" w:ascii="宋体" w:hAnsi="宋体" w:eastAsia="宋体"/>
      <w:kern w:val="2"/>
      <w:sz w:val="24"/>
      <w:szCs w:val="24"/>
      <w:lang w:bidi="ar-SA"/>
    </w:rPr>
  </w:style>
  <w:style w:type="character" w:customStyle="1" w:styleId="3501">
    <w:name w:val="样式 四号 非加粗"/>
    <w:qFormat/>
    <w:uiPriority w:val="0"/>
    <w:rPr>
      <w:rFonts w:hint="default" w:ascii="Times New Roman" w:hAnsi="Times New Roman" w:eastAsia="宋体" w:cs="Times New Roman"/>
      <w:sz w:val="28"/>
      <w:u w:val="none"/>
      <w:vertAlign w:val="baseline"/>
    </w:rPr>
  </w:style>
  <w:style w:type="character" w:customStyle="1" w:styleId="3502">
    <w:name w:val="正文首行缩进 Char Char Char Char Char Char Char Char Char Char Char Char Char Char Char Char Char Char Char Char Char Char Char Char Char Char Char Char Char Char"/>
    <w:qFormat/>
    <w:uiPriority w:val="0"/>
    <w:rPr>
      <w:rFonts w:hint="eastAsia" w:ascii="宋体" w:hAnsi="宋体" w:eastAsia="宋体"/>
      <w:kern w:val="2"/>
      <w:sz w:val="21"/>
      <w:szCs w:val="24"/>
      <w:lang w:val="en-US" w:eastAsia="zh-CN" w:bidi="ar-SA"/>
    </w:rPr>
  </w:style>
  <w:style w:type="character" w:customStyle="1" w:styleId="3503">
    <w:name w:val="标正文 Char Char"/>
    <w:qFormat/>
    <w:uiPriority w:val="0"/>
    <w:rPr>
      <w:rFonts w:hint="eastAsia" w:ascii="长城仿宋体" w:eastAsia="黑体"/>
      <w:color w:val="000000"/>
      <w:kern w:val="2"/>
      <w:sz w:val="30"/>
      <w:szCs w:val="44"/>
      <w:lang w:val="en-US" w:eastAsia="zh-CN" w:bidi="ar-SA"/>
    </w:rPr>
  </w:style>
  <w:style w:type="character" w:customStyle="1" w:styleId="3504">
    <w:name w:val="济渎池桥正文 Char Char"/>
    <w:qFormat/>
    <w:uiPriority w:val="0"/>
    <w:rPr>
      <w:rFonts w:hint="eastAsia" w:ascii="宋体" w:hAnsi="宋体" w:eastAsia="宋体"/>
      <w:kern w:val="28"/>
      <w:sz w:val="28"/>
      <w:szCs w:val="28"/>
      <w:lang w:val="en-US" w:eastAsia="zh-CN" w:bidi="ar-SA"/>
    </w:rPr>
  </w:style>
  <w:style w:type="character" w:customStyle="1" w:styleId="3505">
    <w:name w:val="公式 Char Char"/>
    <w:qFormat/>
    <w:uiPriority w:val="0"/>
    <w:rPr>
      <w:rFonts w:hint="eastAsia" w:ascii="宋体" w:hAnsi="宋体" w:eastAsia="宋体"/>
      <w:kern w:val="2"/>
      <w:sz w:val="28"/>
      <w:szCs w:val="28"/>
      <w:lang w:val="en-US" w:eastAsia="zh-CN" w:bidi="ar-SA"/>
    </w:rPr>
  </w:style>
  <w:style w:type="character" w:customStyle="1" w:styleId="3506">
    <w:name w:val="样式 宋体 小四 行距: 1.5 倍行距 Char Char Char"/>
    <w:qFormat/>
    <w:uiPriority w:val="0"/>
    <w:rPr>
      <w:rFonts w:hint="eastAsia" w:ascii="宋体" w:hAnsi="宋体" w:eastAsia="宋体" w:cs="宋体"/>
      <w:sz w:val="24"/>
      <w:szCs w:val="24"/>
      <w:lang w:val="en-US" w:eastAsia="zh-CN" w:bidi="ar-SA"/>
    </w:rPr>
  </w:style>
  <w:style w:type="character" w:customStyle="1" w:styleId="3507">
    <w:name w:val="ourfont2"/>
    <w:qFormat/>
    <w:uiPriority w:val="0"/>
  </w:style>
  <w:style w:type="character" w:customStyle="1" w:styleId="3508">
    <w:name w:val="my top3 Char Char"/>
    <w:qFormat/>
    <w:uiPriority w:val="0"/>
    <w:rPr>
      <w:rFonts w:hint="eastAsia" w:ascii="黑体" w:hAnsi="宋体" w:eastAsia="黑体"/>
      <w:b/>
      <w:kern w:val="2"/>
      <w:sz w:val="24"/>
      <w:szCs w:val="24"/>
      <w:lang w:val="en-US" w:eastAsia="zh-CN" w:bidi="ar-SA"/>
    </w:rPr>
  </w:style>
  <w:style w:type="character" w:customStyle="1" w:styleId="3509">
    <w:name w:val="Document Map Char"/>
    <w:qFormat/>
    <w:locked/>
    <w:uiPriority w:val="0"/>
    <w:rPr>
      <w:rFonts w:hint="default" w:ascii="Times New Roman" w:hAnsi="Times New Roman" w:cs="Times New Roman"/>
      <w:sz w:val="2"/>
    </w:rPr>
  </w:style>
  <w:style w:type="character" w:customStyle="1" w:styleId="3510">
    <w:name w:val="超链接1"/>
    <w:qFormat/>
    <w:uiPriority w:val="0"/>
    <w:rPr>
      <w:rFonts w:hint="eastAsia" w:ascii="宋体" w:hAnsi="宋体" w:eastAsia="宋体"/>
      <w:color w:val="0000FF"/>
      <w:kern w:val="2"/>
      <w:sz w:val="24"/>
      <w:u w:val="single"/>
      <w:lang w:val="en-US" w:eastAsia="zh-CN" w:bidi="ar-SA"/>
    </w:rPr>
  </w:style>
  <w:style w:type="character" w:customStyle="1" w:styleId="3511">
    <w:name w:val="W2 Char Char"/>
    <w:qFormat/>
    <w:uiPriority w:val="0"/>
    <w:rPr>
      <w:rFonts w:hint="default" w:ascii="Arial" w:hAnsi="Arial" w:eastAsia="宋体" w:cs="Arial"/>
      <w:kern w:val="2"/>
      <w:sz w:val="24"/>
      <w:lang w:val="en-US" w:eastAsia="zh-CN" w:bidi="ar-SA"/>
    </w:rPr>
  </w:style>
  <w:style w:type="character" w:customStyle="1" w:styleId="3512">
    <w:name w:val="报告正文 Char Char"/>
    <w:qFormat/>
    <w:uiPriority w:val="0"/>
    <w:rPr>
      <w:rFonts w:hint="eastAsia" w:ascii="宋体" w:hAnsi="宋体" w:eastAsia="宋体"/>
      <w:kern w:val="2"/>
      <w:sz w:val="24"/>
      <w:lang w:val="en-US" w:eastAsia="zh-CN" w:bidi="ar-SA"/>
    </w:rPr>
  </w:style>
  <w:style w:type="character" w:customStyle="1" w:styleId="3513">
    <w:name w:val="强调2"/>
    <w:qFormat/>
    <w:uiPriority w:val="0"/>
    <w:rPr>
      <w:color w:val="CC0033"/>
      <w:u w:val="single"/>
    </w:rPr>
  </w:style>
  <w:style w:type="character" w:customStyle="1" w:styleId="3514">
    <w:name w:val="超链接6"/>
    <w:qFormat/>
    <w:uiPriority w:val="0"/>
    <w:rPr>
      <w:color w:val="022C7E"/>
      <w:u w:val="none"/>
    </w:rPr>
  </w:style>
  <w:style w:type="character" w:customStyle="1" w:styleId="3515">
    <w:name w:val="个人答复风格"/>
    <w:qFormat/>
    <w:uiPriority w:val="0"/>
    <w:rPr>
      <w:rFonts w:hint="default" w:ascii="Arial" w:hAnsi="Arial" w:eastAsia="宋体" w:cs="Arial"/>
      <w:color w:val="auto"/>
      <w:sz w:val="20"/>
    </w:rPr>
  </w:style>
  <w:style w:type="character" w:customStyle="1" w:styleId="3516">
    <w:name w:val="正文文字缩进 3 Char Char1"/>
    <w:qFormat/>
    <w:uiPriority w:val="0"/>
    <w:rPr>
      <w:rFonts w:hint="eastAsia" w:ascii="宋体" w:hAnsi="宋体" w:eastAsia="宋体"/>
      <w:kern w:val="2"/>
      <w:sz w:val="24"/>
      <w:lang w:val="en-US" w:eastAsia="zh-CN" w:bidi="ar-SA"/>
    </w:rPr>
  </w:style>
  <w:style w:type="character" w:customStyle="1" w:styleId="3517">
    <w:name w:val="正文文字 Char Char1"/>
    <w:qFormat/>
    <w:uiPriority w:val="0"/>
    <w:rPr>
      <w:rFonts w:hint="eastAsia" w:ascii="宋体" w:hAnsi="宋体" w:eastAsia="宋体"/>
      <w:kern w:val="2"/>
      <w:sz w:val="21"/>
      <w:szCs w:val="24"/>
      <w:lang w:val="en-US" w:eastAsia="zh-CN" w:bidi="ar-SA"/>
    </w:rPr>
  </w:style>
  <w:style w:type="character" w:customStyle="1" w:styleId="3518">
    <w:name w:val="段落1 Char Char"/>
    <w:qFormat/>
    <w:uiPriority w:val="0"/>
    <w:rPr>
      <w:rFonts w:hint="eastAsia" w:ascii="黑体" w:hAnsi="宋体" w:eastAsia="黑体"/>
      <w:kern w:val="2"/>
      <w:sz w:val="24"/>
      <w:szCs w:val="24"/>
      <w:lang w:val="en-US" w:eastAsia="zh-CN" w:bidi="ar-SA"/>
    </w:rPr>
  </w:style>
  <w:style w:type="character" w:customStyle="1" w:styleId="3519">
    <w:name w:val="样式 标题 2 + 小四 行距: 单倍行距 Char Char"/>
    <w:qFormat/>
    <w:uiPriority w:val="0"/>
    <w:rPr>
      <w:rFonts w:hint="eastAsia" w:ascii="宋体" w:hAnsi="宋体" w:eastAsia="黑体" w:cs="宋体"/>
      <w:b/>
      <w:bCs/>
      <w:kern w:val="2"/>
      <w:sz w:val="24"/>
      <w:lang w:val="en-US" w:eastAsia="zh-CN" w:bidi="ar-SA"/>
    </w:rPr>
  </w:style>
  <w:style w:type="character" w:customStyle="1" w:styleId="3520">
    <w:name w:val="b Char Char"/>
    <w:qFormat/>
    <w:uiPriority w:val="0"/>
    <w:rPr>
      <w:rFonts w:hint="eastAsia" w:ascii="宋体" w:hAnsi="宋体" w:eastAsia="宋体"/>
      <w:kern w:val="2"/>
      <w:sz w:val="28"/>
      <w:szCs w:val="24"/>
      <w:lang w:val="en-US" w:eastAsia="zh-CN" w:bidi="ar-SA"/>
    </w:rPr>
  </w:style>
  <w:style w:type="character" w:customStyle="1" w:styleId="3521">
    <w:name w:val="报告正文1 Char Char"/>
    <w:qFormat/>
    <w:uiPriority w:val="0"/>
    <w:rPr>
      <w:rFonts w:hint="eastAsia" w:ascii="宋体" w:hAnsi="宋体" w:eastAsia="宋体"/>
      <w:kern w:val="2"/>
      <w:sz w:val="21"/>
      <w:szCs w:val="21"/>
      <w:lang w:val="en-US" w:eastAsia="zh-CN" w:bidi="ar-SA"/>
    </w:rPr>
  </w:style>
  <w:style w:type="character" w:customStyle="1" w:styleId="3522">
    <w:name w:val="样式 标题 3 + 宋体 小四 Char Char"/>
    <w:qFormat/>
    <w:uiPriority w:val="0"/>
    <w:rPr>
      <w:rFonts w:hint="eastAsia" w:ascii="宋体" w:hAnsi="宋体" w:eastAsia="黑体"/>
      <w:b/>
      <w:bCs/>
      <w:kern w:val="2"/>
      <w:sz w:val="24"/>
      <w:szCs w:val="32"/>
      <w:lang w:val="en-US" w:eastAsia="zh-CN" w:bidi="ar-SA"/>
    </w:rPr>
  </w:style>
  <w:style w:type="character" w:customStyle="1" w:styleId="3523">
    <w:name w:val="表格zzzz Char Char"/>
    <w:qFormat/>
    <w:uiPriority w:val="0"/>
    <w:rPr>
      <w:rFonts w:hint="eastAsia" w:ascii="宋体" w:hAnsi="宋体" w:eastAsia="宋体"/>
      <w:sz w:val="21"/>
      <w:szCs w:val="21"/>
      <w:lang w:bidi="ar-SA"/>
    </w:rPr>
  </w:style>
  <w:style w:type="character" w:customStyle="1" w:styleId="3524">
    <w:name w:val="页码 New"/>
    <w:qFormat/>
    <w:uiPriority w:val="0"/>
  </w:style>
  <w:style w:type="character" w:customStyle="1" w:styleId="3525">
    <w:name w:val="页码 New New"/>
    <w:qFormat/>
    <w:uiPriority w:val="0"/>
  </w:style>
  <w:style w:type="character" w:customStyle="1" w:styleId="3526">
    <w:name w:val="页码 New New New New New"/>
    <w:qFormat/>
    <w:uiPriority w:val="0"/>
  </w:style>
  <w:style w:type="character" w:customStyle="1" w:styleId="3527">
    <w:name w:val="页码 New New New New"/>
    <w:qFormat/>
    <w:uiPriority w:val="0"/>
  </w:style>
  <w:style w:type="character" w:customStyle="1" w:styleId="3528">
    <w:name w:val="页码 New New New"/>
    <w:qFormat/>
    <w:uiPriority w:val="0"/>
  </w:style>
  <w:style w:type="character" w:customStyle="1" w:styleId="3529">
    <w:name w:val="页码 New New New New New New New"/>
    <w:qFormat/>
    <w:uiPriority w:val="0"/>
  </w:style>
  <w:style w:type="character" w:customStyle="1" w:styleId="3530">
    <w:name w:val="页码 New New New New New New"/>
    <w:qFormat/>
    <w:uiPriority w:val="0"/>
  </w:style>
  <w:style w:type="character" w:customStyle="1" w:styleId="3531">
    <w:name w:val="正文文字缩进 3 Char Char2"/>
    <w:qFormat/>
    <w:uiPriority w:val="0"/>
    <w:rPr>
      <w:rFonts w:hint="eastAsia" w:ascii="宋体" w:hAnsi="宋体" w:eastAsia="宋体" w:cs="Times New Roman"/>
      <w:sz w:val="24"/>
      <w:szCs w:val="20"/>
    </w:rPr>
  </w:style>
  <w:style w:type="character" w:customStyle="1" w:styleId="3532">
    <w:name w:val="正文文字 Char Char2"/>
    <w:qFormat/>
    <w:uiPriority w:val="0"/>
    <w:rPr>
      <w:rFonts w:hint="default" w:ascii="Times New Roman" w:hAnsi="Times New Roman" w:eastAsia="宋体" w:cs="Times New Roman"/>
      <w:szCs w:val="24"/>
    </w:rPr>
  </w:style>
  <w:style w:type="character" w:customStyle="1" w:styleId="3533">
    <w:name w:val="超链接11"/>
    <w:qFormat/>
    <w:uiPriority w:val="0"/>
    <w:rPr>
      <w:rFonts w:hint="eastAsia" w:ascii="宋体" w:hAnsi="宋体" w:eastAsia="宋体"/>
      <w:color w:val="0000FF"/>
      <w:kern w:val="2"/>
      <w:sz w:val="24"/>
      <w:u w:val="single"/>
      <w:lang w:val="en-US" w:eastAsia="zh-CN" w:bidi="ar-SA"/>
    </w:rPr>
  </w:style>
  <w:style w:type="character" w:customStyle="1" w:styleId="3534">
    <w:name w:val="Char Char212"/>
    <w:qFormat/>
    <w:uiPriority w:val="0"/>
    <w:rPr>
      <w:rFonts w:hint="eastAsia" w:ascii="宋体" w:hAnsi="宋体" w:eastAsia="宋体"/>
      <w:b/>
      <w:bCs/>
      <w:kern w:val="2"/>
      <w:sz w:val="32"/>
      <w:szCs w:val="32"/>
      <w:lang w:val="en-US" w:eastAsia="zh-CN" w:bidi="ar-SA"/>
    </w:rPr>
  </w:style>
  <w:style w:type="character" w:customStyle="1" w:styleId="3535">
    <w:name w:val="孙普文字 Char Char"/>
    <w:qFormat/>
    <w:uiPriority w:val="0"/>
    <w:rPr>
      <w:rFonts w:hint="eastAsia" w:ascii="宋体" w:hAnsi="Courier New" w:eastAsia="宋体" w:cs="Courier New"/>
      <w:kern w:val="2"/>
      <w:sz w:val="21"/>
      <w:szCs w:val="21"/>
    </w:rPr>
  </w:style>
  <w:style w:type="character" w:customStyle="1" w:styleId="3536">
    <w:name w:val="Char Char291"/>
    <w:qFormat/>
    <w:uiPriority w:val="0"/>
    <w:rPr>
      <w:rFonts w:hint="default" w:ascii="Times New Roman" w:hAnsi="Times New Roman" w:eastAsia="宋体" w:cs="Times New Roman"/>
      <w:szCs w:val="24"/>
    </w:rPr>
  </w:style>
  <w:style w:type="character" w:customStyle="1" w:styleId="3537">
    <w:name w:val="Char Char192"/>
    <w:qFormat/>
    <w:uiPriority w:val="0"/>
    <w:rPr>
      <w:rFonts w:hint="default" w:ascii="Arial" w:hAnsi="Arial" w:eastAsia="黑体" w:cs="Times New Roman"/>
      <w:b/>
      <w:bCs/>
      <w:sz w:val="32"/>
      <w:szCs w:val="32"/>
    </w:rPr>
  </w:style>
  <w:style w:type="character" w:customStyle="1" w:styleId="3538">
    <w:name w:val="Char Char182"/>
    <w:qFormat/>
    <w:uiPriority w:val="0"/>
    <w:rPr>
      <w:rFonts w:hint="default" w:ascii="Times New Roman" w:hAnsi="Times New Roman" w:eastAsia="宋体" w:cs="Times New Roman"/>
      <w:b/>
      <w:bCs/>
      <w:sz w:val="32"/>
      <w:szCs w:val="32"/>
    </w:rPr>
  </w:style>
  <w:style w:type="character" w:customStyle="1" w:styleId="3539">
    <w:name w:val="Char Char112"/>
    <w:qFormat/>
    <w:uiPriority w:val="0"/>
    <w:rPr>
      <w:rFonts w:hint="default" w:ascii="Times New Roman" w:hAnsi="Times New Roman" w:eastAsia="宋体" w:cs="Times New Roman"/>
      <w:sz w:val="18"/>
      <w:szCs w:val="18"/>
    </w:rPr>
  </w:style>
  <w:style w:type="character" w:customStyle="1" w:styleId="3540">
    <w:name w:val="Char Char371"/>
    <w:qFormat/>
    <w:uiPriority w:val="0"/>
    <w:rPr>
      <w:rFonts w:hint="default" w:ascii="Arial" w:hAnsi="Arial" w:eastAsia="黑体" w:cs="Times New Roman"/>
      <w:b/>
      <w:sz w:val="30"/>
      <w:szCs w:val="24"/>
    </w:rPr>
  </w:style>
  <w:style w:type="character" w:customStyle="1" w:styleId="3541">
    <w:name w:val="Char Char361"/>
    <w:qFormat/>
    <w:uiPriority w:val="0"/>
    <w:rPr>
      <w:rFonts w:hint="default" w:ascii="Arial" w:hAnsi="Arial" w:eastAsia="黑体" w:cs="Times New Roman"/>
      <w:b/>
      <w:sz w:val="24"/>
      <w:szCs w:val="24"/>
    </w:rPr>
  </w:style>
  <w:style w:type="character" w:customStyle="1" w:styleId="3542">
    <w:name w:val="Char Char351"/>
    <w:qFormat/>
    <w:uiPriority w:val="0"/>
    <w:rPr>
      <w:rFonts w:hint="default" w:ascii="Times New Roman" w:hAnsi="Times New Roman" w:eastAsia="宋体" w:cs="Times New Roman"/>
      <w:b/>
      <w:bCs/>
      <w:sz w:val="24"/>
      <w:szCs w:val="24"/>
    </w:rPr>
  </w:style>
  <w:style w:type="character" w:customStyle="1" w:styleId="3543">
    <w:name w:val="Char Char341"/>
    <w:qFormat/>
    <w:uiPriority w:val="0"/>
    <w:rPr>
      <w:rFonts w:hint="default" w:ascii="Arial" w:hAnsi="Arial" w:eastAsia="黑体" w:cs="Times New Roman"/>
      <w:sz w:val="24"/>
      <w:szCs w:val="24"/>
    </w:rPr>
  </w:style>
  <w:style w:type="character" w:customStyle="1" w:styleId="3544">
    <w:name w:val="Char Char331"/>
    <w:qFormat/>
    <w:uiPriority w:val="0"/>
    <w:rPr>
      <w:rFonts w:hint="default" w:ascii="Arial" w:hAnsi="Arial" w:eastAsia="黑体" w:cs="Times New Roman"/>
      <w:szCs w:val="21"/>
    </w:rPr>
  </w:style>
  <w:style w:type="character" w:customStyle="1" w:styleId="3545">
    <w:name w:val="Char Char281"/>
    <w:qFormat/>
    <w:uiPriority w:val="0"/>
    <w:rPr>
      <w:rFonts w:hint="default" w:ascii="Times New Roman" w:hAnsi="Times New Roman" w:eastAsia="宋体" w:cs="Times New Roman"/>
      <w:sz w:val="16"/>
      <w:szCs w:val="16"/>
    </w:rPr>
  </w:style>
  <w:style w:type="character" w:customStyle="1" w:styleId="3546">
    <w:name w:val="Char Char271"/>
    <w:qFormat/>
    <w:uiPriority w:val="0"/>
    <w:rPr>
      <w:rFonts w:hint="default" w:ascii="Times New Roman" w:hAnsi="Times New Roman" w:eastAsia="文鼎中宋" w:cs="Times New Roman"/>
      <w:sz w:val="18"/>
      <w:szCs w:val="20"/>
    </w:rPr>
  </w:style>
  <w:style w:type="character" w:customStyle="1" w:styleId="3547">
    <w:name w:val="超链接2"/>
    <w:qFormat/>
    <w:uiPriority w:val="0"/>
    <w:rPr>
      <w:rFonts w:hint="eastAsia" w:ascii="宋体" w:hAnsi="宋体" w:eastAsia="宋体"/>
      <w:color w:val="0000FF"/>
      <w:kern w:val="2"/>
      <w:sz w:val="24"/>
      <w:u w:val="single"/>
      <w:lang w:val="en-US" w:eastAsia="zh-CN" w:bidi="ar-SA"/>
    </w:rPr>
  </w:style>
  <w:style w:type="character" w:customStyle="1" w:styleId="3548">
    <w:name w:val="正文1 Char1"/>
    <w:qFormat/>
    <w:uiPriority w:val="0"/>
    <w:rPr>
      <w:rFonts w:hint="eastAsia" w:ascii="仿宋_GB2312" w:eastAsia="仿宋_GB2312"/>
      <w:kern w:val="2"/>
      <w:sz w:val="28"/>
      <w:lang w:val="en-US" w:eastAsia="zh-CN" w:bidi="ar-SA"/>
    </w:rPr>
  </w:style>
  <w:style w:type="paragraph" w:customStyle="1" w:styleId="3549">
    <w:name w:val="宁夏4级"/>
    <w:basedOn w:val="1"/>
    <w:link w:val="3550"/>
    <w:qFormat/>
    <w:uiPriority w:val="0"/>
    <w:rPr>
      <w:rFonts w:ascii="仿宋" w:hAnsi="仿宋" w:eastAsia="仿宋"/>
      <w:bCs/>
      <w:sz w:val="28"/>
      <w:szCs w:val="28"/>
    </w:rPr>
  </w:style>
  <w:style w:type="character" w:customStyle="1" w:styleId="3550">
    <w:name w:val="宁夏4级 Char"/>
    <w:link w:val="3549"/>
    <w:qFormat/>
    <w:locked/>
    <w:uiPriority w:val="0"/>
    <w:rPr>
      <w:rFonts w:ascii="仿宋" w:hAnsi="仿宋" w:eastAsia="仿宋" w:cs="Times New Roman"/>
      <w:bCs/>
      <w:sz w:val="28"/>
      <w:szCs w:val="28"/>
    </w:rPr>
  </w:style>
  <w:style w:type="character" w:customStyle="1" w:styleId="3551">
    <w:name w:val="样式 宋体 四号"/>
    <w:qFormat/>
    <w:uiPriority w:val="0"/>
    <w:rPr>
      <w:rFonts w:hint="eastAsia" w:ascii="宋体" w:hAnsi="宋体" w:eastAsia="宋体"/>
      <w:bCs/>
      <w:snapToGrid/>
      <w:kern w:val="2"/>
      <w:sz w:val="24"/>
      <w:szCs w:val="24"/>
      <w:lang w:val="en-US" w:eastAsia="zh-CN" w:bidi="ar-SA"/>
    </w:rPr>
  </w:style>
  <w:style w:type="character" w:customStyle="1" w:styleId="3552">
    <w:name w:val="样式 标题 2 + (西文) Times New Roman (中文) 宋体 Char"/>
    <w:qFormat/>
    <w:uiPriority w:val="0"/>
    <w:rPr>
      <w:rFonts w:hint="default" w:ascii="Arial" w:hAnsi="Arial" w:eastAsia="宋体" w:cs="Arial"/>
      <w:b/>
      <w:bCs/>
      <w:snapToGrid/>
      <w:kern w:val="2"/>
      <w:sz w:val="32"/>
      <w:szCs w:val="32"/>
      <w:lang w:val="en-US" w:eastAsia="zh-CN" w:bidi="ar-SA"/>
    </w:rPr>
  </w:style>
  <w:style w:type="character" w:customStyle="1" w:styleId="3553">
    <w:name w:val="样式 小四 首行缩进:  0.93 厘米 Char"/>
    <w:qFormat/>
    <w:uiPriority w:val="0"/>
    <w:rPr>
      <w:rFonts w:hint="default" w:ascii="Arial" w:hAnsi="Arial" w:eastAsia="宋体" w:cs="Arial"/>
      <w:bCs/>
      <w:snapToGrid/>
      <w:kern w:val="2"/>
      <w:sz w:val="24"/>
      <w:szCs w:val="24"/>
      <w:lang w:val="en-US" w:eastAsia="zh-CN" w:bidi="ar-SA"/>
    </w:rPr>
  </w:style>
  <w:style w:type="character" w:customStyle="1" w:styleId="3554">
    <w:name w:val="样式 普通(网站) + 仿宋_GB2312 四号 Char"/>
    <w:qFormat/>
    <w:uiPriority w:val="0"/>
    <w:rPr>
      <w:rFonts w:hint="eastAsia" w:ascii="仿宋_GB2312" w:hAnsi="仿宋_GB2312" w:eastAsia="宋体" w:cs="宋体"/>
      <w:bCs/>
      <w:snapToGrid/>
      <w:color w:val="000000"/>
      <w:kern w:val="2"/>
      <w:sz w:val="18"/>
      <w:szCs w:val="18"/>
      <w:lang w:val="en-US" w:eastAsia="zh-CN" w:bidi="ar-SA"/>
    </w:rPr>
  </w:style>
  <w:style w:type="character" w:customStyle="1" w:styleId="3555">
    <w:name w:val="info3"/>
    <w:qFormat/>
    <w:uiPriority w:val="0"/>
  </w:style>
  <w:style w:type="character" w:customStyle="1" w:styleId="3556">
    <w:name w:val="项标题(1) Char1"/>
    <w:qFormat/>
    <w:uiPriority w:val="0"/>
    <w:rPr>
      <w:rFonts w:hint="default" w:ascii="Calibri" w:hAnsi="Calibri" w:eastAsia="宋体" w:cs="Times New Roman"/>
      <w:b/>
      <w:bCs/>
      <w:kern w:val="2"/>
      <w:sz w:val="24"/>
      <w:szCs w:val="24"/>
    </w:rPr>
  </w:style>
  <w:style w:type="character" w:customStyle="1" w:styleId="3557">
    <w:name w:val="标题 8 Char1"/>
    <w:qFormat/>
    <w:uiPriority w:val="0"/>
    <w:rPr>
      <w:rFonts w:hint="default" w:ascii="Calibri Light" w:hAnsi="Calibri Light" w:eastAsia="宋体" w:cs="Times New Roman"/>
      <w:kern w:val="2"/>
      <w:sz w:val="24"/>
      <w:szCs w:val="24"/>
    </w:rPr>
  </w:style>
  <w:style w:type="character" w:customStyle="1" w:styleId="3558">
    <w:name w:val="标题 9 Char1"/>
    <w:qFormat/>
    <w:uiPriority w:val="0"/>
    <w:rPr>
      <w:rFonts w:hint="default" w:ascii="Calibri Light" w:hAnsi="Calibri Light" w:eastAsia="宋体" w:cs="Times New Roman"/>
      <w:kern w:val="2"/>
      <w:sz w:val="21"/>
      <w:szCs w:val="21"/>
    </w:rPr>
  </w:style>
  <w:style w:type="character" w:customStyle="1" w:styleId="3559">
    <w:name w:val="普通(网站) Char1"/>
    <w:semiHidden/>
    <w:qFormat/>
    <w:locked/>
    <w:uiPriority w:val="0"/>
    <w:rPr>
      <w:rFonts w:hint="default" w:ascii="Times New Roman" w:hAnsi="Times New Roman" w:eastAsia="宋体" w:cs="Times New Roman"/>
      <w:sz w:val="18"/>
      <w:szCs w:val="18"/>
    </w:rPr>
  </w:style>
  <w:style w:type="character" w:customStyle="1" w:styleId="3560">
    <w:name w:val="尾注文本 Char1"/>
    <w:semiHidden/>
    <w:qFormat/>
    <w:uiPriority w:val="0"/>
    <w:rPr>
      <w:rFonts w:hint="default" w:ascii="Calibri" w:hAnsi="Calibri" w:eastAsia="宋体" w:cs="Times New Roman"/>
    </w:rPr>
  </w:style>
  <w:style w:type="character" w:customStyle="1" w:styleId="3561">
    <w:name w:val="普通(网站) Char2"/>
    <w:semiHidden/>
    <w:qFormat/>
    <w:locked/>
    <w:uiPriority w:val="0"/>
    <w:rPr>
      <w:rFonts w:hint="default" w:ascii="Times New Roman" w:hAnsi="Times New Roman" w:eastAsia="宋体" w:cs="Times New Roman"/>
      <w:sz w:val="18"/>
      <w:szCs w:val="18"/>
    </w:rPr>
  </w:style>
  <w:style w:type="character" w:customStyle="1" w:styleId="3562">
    <w:name w:val="标题 5 Char1"/>
    <w:qFormat/>
    <w:uiPriority w:val="0"/>
    <w:rPr>
      <w:rFonts w:hint="eastAsia" w:ascii="宋体" w:hAnsi="宋体" w:eastAsia="宋体"/>
      <w:b/>
      <w:bCs/>
      <w:kern w:val="2"/>
      <w:sz w:val="28"/>
      <w:szCs w:val="28"/>
      <w:lang w:val="en-US" w:eastAsia="zh-CN" w:bidi="ar-SA"/>
    </w:rPr>
  </w:style>
  <w:style w:type="character" w:customStyle="1" w:styleId="3563">
    <w:name w:val="引用 Char1"/>
    <w:basedOn w:val="138"/>
    <w:qFormat/>
    <w:uiPriority w:val="0"/>
    <w:rPr>
      <w:rFonts w:ascii="Times New Roman" w:hAnsi="Times New Roman" w:eastAsia="宋体" w:cs="Times New Roman"/>
      <w:i/>
      <w:iCs/>
      <w:color w:val="000000" w:themeColor="text1"/>
      <w:szCs w:val="24"/>
      <w14:textFill>
        <w14:solidFill>
          <w14:schemeClr w14:val="tx1"/>
        </w14:solidFill>
      </w14:textFill>
    </w:rPr>
  </w:style>
  <w:style w:type="character" w:customStyle="1" w:styleId="3564">
    <w:name w:val="正文格式 Char"/>
    <w:qFormat/>
    <w:locked/>
    <w:uiPriority w:val="0"/>
    <w:rPr>
      <w:rFonts w:hint="eastAsia" w:ascii="宋体" w:hAnsi="宋体" w:eastAsia="宋体" w:cs="Times New Roman"/>
      <w:sz w:val="24"/>
      <w:szCs w:val="24"/>
    </w:rPr>
  </w:style>
  <w:style w:type="character" w:customStyle="1" w:styleId="3565">
    <w:name w:val="表格名称 Char Char"/>
    <w:qFormat/>
    <w:locked/>
    <w:uiPriority w:val="0"/>
    <w:rPr>
      <w:rFonts w:hint="eastAsia" w:ascii="宋体" w:hAnsi="宋体" w:eastAsia="宋体" w:cs="Times New Roman"/>
      <w:b/>
      <w:color w:val="FF0000"/>
      <w:kern w:val="0"/>
      <w:sz w:val="24"/>
      <w:szCs w:val="24"/>
      <w:lang w:val="eu-ES"/>
    </w:rPr>
  </w:style>
  <w:style w:type="character" w:customStyle="1" w:styleId="3566">
    <w:name w:val="样式 小四 Char"/>
    <w:qFormat/>
    <w:locked/>
    <w:uiPriority w:val="0"/>
    <w:rPr>
      <w:rFonts w:hint="eastAsia" w:ascii="宋体" w:hAnsi="宋体" w:eastAsia="宋体" w:cs="Times New Roman"/>
      <w:color w:val="000000"/>
      <w:kern w:val="0"/>
      <w:sz w:val="24"/>
      <w:szCs w:val="24"/>
    </w:rPr>
  </w:style>
  <w:style w:type="character" w:customStyle="1" w:styleId="3567">
    <w:name w:val="表名 Char1"/>
    <w:qFormat/>
    <w:locked/>
    <w:uiPriority w:val="0"/>
    <w:rPr>
      <w:rFonts w:hint="eastAsia" w:ascii="宋体" w:hAnsi="Courier New" w:eastAsia="仿宋_GB2312" w:cs="Times New Roman"/>
      <w:b/>
      <w:kern w:val="0"/>
      <w:sz w:val="28"/>
      <w:szCs w:val="21"/>
    </w:rPr>
  </w:style>
  <w:style w:type="character" w:customStyle="1" w:styleId="3568">
    <w:name w:val="4 Char"/>
    <w:qFormat/>
    <w:locked/>
    <w:uiPriority w:val="0"/>
    <w:rPr>
      <w:rFonts w:hint="eastAsia" w:ascii="宋体" w:hAnsi="宋体" w:eastAsia="宋体" w:cs="Times New Roman"/>
      <w:color w:val="0000FF"/>
      <w:kern w:val="0"/>
      <w:sz w:val="20"/>
      <w:szCs w:val="24"/>
    </w:rPr>
  </w:style>
  <w:style w:type="character" w:customStyle="1" w:styleId="3569">
    <w:name w:val="表文 Char3"/>
    <w:qFormat/>
    <w:locked/>
    <w:uiPriority w:val="0"/>
    <w:rPr>
      <w:rFonts w:hint="default" w:ascii="Times New Roman" w:hAnsi="Times New Roman" w:eastAsia="宋体" w:cs="Times New Roman"/>
      <w:kern w:val="0"/>
      <w:sz w:val="24"/>
      <w:szCs w:val="20"/>
    </w:rPr>
  </w:style>
  <w:style w:type="character" w:customStyle="1" w:styleId="3570">
    <w:name w:val="报告书正文 Char Char"/>
    <w:qFormat/>
    <w:locked/>
    <w:uiPriority w:val="0"/>
    <w:rPr>
      <w:rFonts w:hint="default" w:ascii="Times New Roman" w:hAnsi="Times New Roman" w:eastAsia="宋体" w:cs="Times New Roman"/>
      <w:color w:val="000000"/>
      <w:sz w:val="24"/>
      <w:szCs w:val="24"/>
    </w:rPr>
  </w:style>
  <w:style w:type="paragraph" w:customStyle="1" w:styleId="3571">
    <w:name w:val="自动标题4"/>
    <w:basedOn w:val="1"/>
    <w:link w:val="3572"/>
    <w:qFormat/>
    <w:uiPriority w:val="0"/>
    <w:rPr>
      <w:rFonts w:ascii="仿宋" w:hAnsi="仿宋" w:eastAsia="仿宋"/>
      <w:bCs/>
      <w:sz w:val="28"/>
      <w:szCs w:val="28"/>
    </w:rPr>
  </w:style>
  <w:style w:type="character" w:customStyle="1" w:styleId="3572">
    <w:name w:val="自动标题4 Char"/>
    <w:link w:val="3571"/>
    <w:qFormat/>
    <w:locked/>
    <w:uiPriority w:val="0"/>
    <w:rPr>
      <w:rFonts w:ascii="仿宋" w:hAnsi="仿宋" w:eastAsia="仿宋" w:cs="Times New Roman"/>
      <w:bCs/>
      <w:sz w:val="28"/>
      <w:szCs w:val="28"/>
    </w:rPr>
  </w:style>
  <w:style w:type="character" w:customStyle="1" w:styleId="3573">
    <w:name w:val="报告正文 Char Char Char"/>
    <w:qFormat/>
    <w:locked/>
    <w:uiPriority w:val="0"/>
    <w:rPr>
      <w:bCs/>
      <w:sz w:val="24"/>
      <w:szCs w:val="24"/>
    </w:rPr>
  </w:style>
  <w:style w:type="paragraph" w:customStyle="1" w:styleId="3574">
    <w:name w:val="1.1.1.1标题"/>
    <w:basedOn w:val="1"/>
    <w:link w:val="3575"/>
    <w:qFormat/>
    <w:uiPriority w:val="0"/>
    <w:rPr>
      <w:rFonts w:ascii="仿宋" w:hAnsi="仿宋" w:eastAsia="仿宋"/>
      <w:bCs/>
      <w:sz w:val="28"/>
      <w:szCs w:val="28"/>
    </w:rPr>
  </w:style>
  <w:style w:type="character" w:customStyle="1" w:styleId="3575">
    <w:name w:val="1.1.1.1标题 Char"/>
    <w:link w:val="3574"/>
    <w:qFormat/>
    <w:locked/>
    <w:uiPriority w:val="0"/>
    <w:rPr>
      <w:rFonts w:ascii="仿宋" w:hAnsi="仿宋" w:eastAsia="仿宋" w:cs="Times New Roman"/>
      <w:bCs/>
      <w:sz w:val="28"/>
      <w:szCs w:val="28"/>
    </w:rPr>
  </w:style>
  <w:style w:type="paragraph" w:customStyle="1" w:styleId="3576">
    <w:name w:val="样式 标题 4 + 宋体 Char Char Char"/>
    <w:basedOn w:val="1"/>
    <w:link w:val="3577"/>
    <w:qFormat/>
    <w:uiPriority w:val="0"/>
    <w:rPr>
      <w:rFonts w:ascii="仿宋" w:hAnsi="仿宋" w:eastAsia="仿宋"/>
      <w:bCs/>
      <w:sz w:val="28"/>
      <w:szCs w:val="28"/>
    </w:rPr>
  </w:style>
  <w:style w:type="character" w:customStyle="1" w:styleId="3577">
    <w:name w:val="样式 标题 4 + 宋体 Char Char Char Char"/>
    <w:link w:val="3576"/>
    <w:qFormat/>
    <w:locked/>
    <w:uiPriority w:val="0"/>
    <w:rPr>
      <w:rFonts w:ascii="仿宋" w:hAnsi="仿宋" w:eastAsia="仿宋" w:cs="Times New Roman"/>
      <w:bCs/>
      <w:sz w:val="28"/>
      <w:szCs w:val="28"/>
    </w:rPr>
  </w:style>
  <w:style w:type="paragraph" w:customStyle="1" w:styleId="3578">
    <w:name w:val="样式 标题 4 + (中文) 楷体_GB2312"/>
    <w:basedOn w:val="1"/>
    <w:link w:val="3579"/>
    <w:qFormat/>
    <w:uiPriority w:val="0"/>
    <w:rPr>
      <w:rFonts w:ascii="仿宋" w:hAnsi="仿宋" w:eastAsia="仿宋"/>
      <w:bCs/>
      <w:sz w:val="28"/>
      <w:szCs w:val="28"/>
    </w:rPr>
  </w:style>
  <w:style w:type="character" w:customStyle="1" w:styleId="3579">
    <w:name w:val="样式 标题 4 + (中文) 楷体_GB2312 Char"/>
    <w:link w:val="3578"/>
    <w:qFormat/>
    <w:locked/>
    <w:uiPriority w:val="0"/>
    <w:rPr>
      <w:rFonts w:ascii="仿宋" w:hAnsi="仿宋" w:eastAsia="仿宋" w:cs="Times New Roman"/>
      <w:bCs/>
      <w:sz w:val="28"/>
      <w:szCs w:val="28"/>
    </w:rPr>
  </w:style>
  <w:style w:type="paragraph" w:customStyle="1" w:styleId="3580">
    <w:name w:val="8.1.1.1"/>
    <w:basedOn w:val="1"/>
    <w:link w:val="3581"/>
    <w:qFormat/>
    <w:uiPriority w:val="0"/>
    <w:rPr>
      <w:rFonts w:ascii="仿宋" w:hAnsi="仿宋" w:eastAsia="仿宋"/>
      <w:bCs/>
      <w:sz w:val="28"/>
      <w:szCs w:val="28"/>
    </w:rPr>
  </w:style>
  <w:style w:type="character" w:customStyle="1" w:styleId="3581">
    <w:name w:val="8.1.1.1 Char"/>
    <w:link w:val="3580"/>
    <w:qFormat/>
    <w:locked/>
    <w:uiPriority w:val="0"/>
    <w:rPr>
      <w:rFonts w:ascii="仿宋" w:hAnsi="仿宋" w:eastAsia="仿宋" w:cs="Times New Roman"/>
      <w:bCs/>
      <w:sz w:val="28"/>
      <w:szCs w:val="28"/>
    </w:rPr>
  </w:style>
  <w:style w:type="paragraph" w:customStyle="1" w:styleId="3582">
    <w:name w:val="骆应刚4"/>
    <w:basedOn w:val="1"/>
    <w:link w:val="3583"/>
    <w:qFormat/>
    <w:uiPriority w:val="0"/>
    <w:rPr>
      <w:rFonts w:ascii="仿宋" w:hAnsi="仿宋" w:eastAsia="仿宋"/>
      <w:bCs/>
      <w:sz w:val="28"/>
      <w:szCs w:val="28"/>
    </w:rPr>
  </w:style>
  <w:style w:type="character" w:customStyle="1" w:styleId="3583">
    <w:name w:val="骆应刚4 Char"/>
    <w:link w:val="3582"/>
    <w:qFormat/>
    <w:locked/>
    <w:uiPriority w:val="0"/>
    <w:rPr>
      <w:rFonts w:ascii="仿宋" w:hAnsi="仿宋" w:eastAsia="仿宋" w:cs="Times New Roman"/>
      <w:bCs/>
      <w:sz w:val="28"/>
      <w:szCs w:val="28"/>
    </w:rPr>
  </w:style>
  <w:style w:type="character" w:customStyle="1" w:styleId="3584">
    <w:name w:val="样式 (西文) 宋体"/>
    <w:qFormat/>
    <w:uiPriority w:val="0"/>
    <w:rPr>
      <w:rFonts w:hint="default" w:ascii="Times New Roman" w:hAnsi="Times New Roman" w:cs="Times New Roman"/>
    </w:rPr>
  </w:style>
  <w:style w:type="character" w:customStyle="1" w:styleId="3585">
    <w:name w:val="样式 题注 Char + 黑体 小四"/>
    <w:qFormat/>
    <w:uiPriority w:val="0"/>
    <w:rPr>
      <w:rFonts w:hint="eastAsia" w:ascii="黑体" w:hAnsi="黑体" w:eastAsia="黑体" w:cs="Arial"/>
      <w:kern w:val="2"/>
      <w:sz w:val="24"/>
      <w:lang w:val="en-US" w:eastAsia="zh-CN" w:bidi="ar-SA"/>
    </w:rPr>
  </w:style>
  <w:style w:type="character" w:customStyle="1" w:styleId="3586">
    <w:name w:val="文章正文 Char1"/>
    <w:qFormat/>
    <w:uiPriority w:val="0"/>
    <w:rPr>
      <w:rFonts w:hint="eastAsia" w:ascii="宋体" w:hAnsi="宋体" w:eastAsia="宋体"/>
      <w:kern w:val="2"/>
      <w:sz w:val="24"/>
      <w:szCs w:val="24"/>
      <w:lang w:val="en-US" w:eastAsia="zh-CN" w:bidi="ar-SA"/>
    </w:rPr>
  </w:style>
  <w:style w:type="character" w:customStyle="1" w:styleId="3587">
    <w:name w:val="文章正文 Char"/>
    <w:qFormat/>
    <w:uiPriority w:val="0"/>
    <w:rPr>
      <w:rFonts w:hint="eastAsia" w:ascii="宋体" w:hAnsi="宋体" w:eastAsia="宋体"/>
      <w:kern w:val="2"/>
      <w:sz w:val="24"/>
      <w:szCs w:val="24"/>
      <w:lang w:val="en-US" w:eastAsia="zh-CN" w:bidi="ar-SA"/>
    </w:rPr>
  </w:style>
  <w:style w:type="character" w:customStyle="1" w:styleId="3588">
    <w:name w:val="正文 + 首行缩进:  2 字符 Char"/>
    <w:qFormat/>
    <w:uiPriority w:val="0"/>
    <w:rPr>
      <w:rFonts w:hint="eastAsia" w:ascii="宋体" w:hAnsi="宋体" w:eastAsia="宋体" w:cs="宋体"/>
      <w:kern w:val="2"/>
      <w:sz w:val="24"/>
      <w:lang w:val="en-US" w:eastAsia="zh-CN" w:bidi="ar-SA"/>
    </w:rPr>
  </w:style>
  <w:style w:type="character" w:customStyle="1" w:styleId="3589">
    <w:name w:val="样式 首行缩进:  1.01 厘米 Char"/>
    <w:qFormat/>
    <w:uiPriority w:val="0"/>
    <w:rPr>
      <w:rFonts w:hint="eastAsia" w:ascii="宋体" w:hAnsi="宋体" w:eastAsia="宋体"/>
      <w:color w:val="000000"/>
      <w:kern w:val="2"/>
      <w:sz w:val="28"/>
      <w:szCs w:val="28"/>
      <w:lang w:val="en-US" w:eastAsia="zh-CN" w:bidi="ar-SA"/>
    </w:rPr>
  </w:style>
  <w:style w:type="character" w:customStyle="1" w:styleId="3590">
    <w:name w:val="样式 正文文本缩进 3 + 小四 段前: 6 磅 段后: 6 磅 行距: 1.5 倍行距 Char"/>
    <w:qFormat/>
    <w:uiPriority w:val="0"/>
    <w:rPr>
      <w:rFonts w:hint="default" w:ascii="Times New Roman" w:hAnsi="Times New Roman" w:eastAsia="宋体" w:cs="宋体"/>
      <w:kern w:val="2"/>
      <w:sz w:val="24"/>
      <w:szCs w:val="16"/>
      <w:lang w:val="en-US" w:eastAsia="zh-CN" w:bidi="ar-SA"/>
    </w:rPr>
  </w:style>
  <w:style w:type="character" w:customStyle="1" w:styleId="3591">
    <w:name w:val="样式 标题 3标题 13 + (中文) 宋体 小四 行距: 1.5 倍行距 Char"/>
    <w:qFormat/>
    <w:uiPriority w:val="0"/>
    <w:rPr>
      <w:rFonts w:hint="eastAsia" w:ascii="宋体" w:hAnsi="宋体" w:eastAsia="宋体" w:cs="宋体"/>
      <w:b/>
      <w:bCs/>
      <w:kern w:val="2"/>
      <w:sz w:val="24"/>
      <w:szCs w:val="32"/>
      <w:lang w:val="en-US" w:eastAsia="zh-CN" w:bidi="ar-SA"/>
    </w:rPr>
  </w:style>
  <w:style w:type="character" w:customStyle="1" w:styleId="3592">
    <w:name w:val="样式 标题 4 + (西文) Times New Roman (中文) 宋体 小四 非加粗 Char"/>
    <w:qFormat/>
    <w:uiPriority w:val="0"/>
    <w:rPr>
      <w:rFonts w:hint="default" w:ascii="Arial" w:hAnsi="Arial" w:eastAsia="黑体" w:cs="Arial"/>
      <w:b/>
      <w:bCs/>
      <w:kern w:val="2"/>
      <w:sz w:val="28"/>
      <w:szCs w:val="28"/>
      <w:lang w:val="en-US" w:eastAsia="zh-CN" w:bidi="ar-SA"/>
    </w:rPr>
  </w:style>
  <w:style w:type="character" w:customStyle="1" w:styleId="3593">
    <w:name w:val="样式 样式 标题 4 + (西文) Times New Roman (中文) 宋体 小四 非加粗 + Char"/>
    <w:qFormat/>
    <w:uiPriority w:val="0"/>
  </w:style>
  <w:style w:type="character" w:customStyle="1" w:styleId="3594">
    <w:name w:val="文章 Char"/>
    <w:qFormat/>
    <w:uiPriority w:val="0"/>
    <w:rPr>
      <w:rFonts w:hint="eastAsia" w:ascii="宋体" w:hAnsi="宋体" w:eastAsia="宋体"/>
      <w:sz w:val="24"/>
      <w:szCs w:val="24"/>
      <w:lang w:val="en-US" w:eastAsia="zh-CN" w:bidi="ar-SA"/>
    </w:rPr>
  </w:style>
  <w:style w:type="character" w:customStyle="1" w:styleId="3595">
    <w:name w:val="bodyfont"/>
    <w:qFormat/>
    <w:uiPriority w:val="0"/>
  </w:style>
  <w:style w:type="character" w:customStyle="1" w:styleId="3596">
    <w:name w:val="a61"/>
    <w:qFormat/>
    <w:uiPriority w:val="0"/>
    <w:rPr>
      <w:rFonts w:hint="eastAsia" w:ascii="宋体" w:hAnsi="宋体" w:eastAsia="宋体"/>
      <w:sz w:val="23"/>
      <w:szCs w:val="23"/>
    </w:rPr>
  </w:style>
  <w:style w:type="character" w:customStyle="1" w:styleId="3597">
    <w:name w:val="文章正文 Char Char"/>
    <w:qFormat/>
    <w:uiPriority w:val="0"/>
    <w:rPr>
      <w:rFonts w:hint="eastAsia" w:ascii="宋体" w:hAnsi="宋体" w:eastAsia="宋体" w:cs="宋体"/>
      <w:kern w:val="2"/>
      <w:sz w:val="24"/>
      <w:szCs w:val="24"/>
      <w:lang w:val="en-US" w:eastAsia="zh-CN" w:bidi="ar-SA"/>
    </w:rPr>
  </w:style>
  <w:style w:type="character" w:customStyle="1" w:styleId="3598">
    <w:name w:val="style111"/>
    <w:qFormat/>
    <w:uiPriority w:val="0"/>
    <w:rPr>
      <w:rFonts w:hint="eastAsia" w:ascii="宋体" w:hAnsi="宋体" w:eastAsia="宋体" w:cs="宋体"/>
      <w:kern w:val="2"/>
      <w:sz w:val="21"/>
      <w:szCs w:val="21"/>
      <w:lang w:val="en-US" w:eastAsia="zh-CN" w:bidi="ar-SA"/>
    </w:rPr>
  </w:style>
  <w:style w:type="character" w:customStyle="1" w:styleId="3599">
    <w:name w:val="第一条1"/>
    <w:qFormat/>
    <w:uiPriority w:val="0"/>
    <w:rPr>
      <w:rFonts w:hint="eastAsia" w:ascii="黑体" w:hAnsi="宋体" w:eastAsia="黑体" w:cs="宋体"/>
      <w:spacing w:val="400"/>
      <w:kern w:val="2"/>
      <w:sz w:val="24"/>
      <w:szCs w:val="24"/>
      <w:lang w:val="en-US" w:eastAsia="zh-CN" w:bidi="ar-SA"/>
    </w:rPr>
  </w:style>
  <w:style w:type="character" w:customStyle="1" w:styleId="3600">
    <w:name w:val="表格内容 Char Char Char"/>
    <w:qFormat/>
    <w:uiPriority w:val="0"/>
    <w:rPr>
      <w:rFonts w:hint="eastAsia" w:ascii="宋体" w:hAnsi="宋体" w:eastAsia="宋体" w:cs="宋体"/>
      <w:color w:val="000000"/>
      <w:kern w:val="2"/>
      <w:sz w:val="21"/>
      <w:szCs w:val="16"/>
      <w:lang w:val="en-US" w:eastAsia="zh-CN" w:bidi="ar-SA"/>
    </w:rPr>
  </w:style>
  <w:style w:type="character" w:customStyle="1" w:styleId="3601">
    <w:name w:val="标题 33 Char Char"/>
    <w:qFormat/>
    <w:uiPriority w:val="0"/>
    <w:rPr>
      <w:rFonts w:hint="eastAsia" w:ascii="宋体" w:hAnsi="宋体" w:eastAsia="宋体" w:cs="宋体"/>
      <w:kern w:val="2"/>
      <w:sz w:val="28"/>
      <w:szCs w:val="24"/>
      <w:lang w:val="en-US" w:eastAsia="zh-CN" w:bidi="ar-SA"/>
    </w:rPr>
  </w:style>
  <w:style w:type="character" w:customStyle="1" w:styleId="3602">
    <w:name w:val="news21"/>
    <w:qFormat/>
    <w:uiPriority w:val="0"/>
    <w:rPr>
      <w:rFonts w:hint="eastAsia" w:ascii="宋体" w:hAnsi="宋体" w:eastAsia="宋体" w:cs="宋体"/>
      <w:kern w:val="2"/>
      <w:sz w:val="21"/>
      <w:szCs w:val="21"/>
      <w:lang w:val="en-US" w:eastAsia="zh-CN" w:bidi="ar-SA"/>
    </w:rPr>
  </w:style>
  <w:style w:type="character" w:customStyle="1" w:styleId="3603">
    <w:name w:val="c141"/>
    <w:qFormat/>
    <w:uiPriority w:val="0"/>
    <w:rPr>
      <w:rFonts w:hint="default" w:ascii="ˎ̥" w:hAnsi="ˎ̥" w:eastAsia="宋体" w:cs="宋体"/>
      <w:color w:val="003300"/>
      <w:kern w:val="2"/>
      <w:sz w:val="20"/>
      <w:szCs w:val="20"/>
      <w:lang w:val="en-US" w:eastAsia="zh-CN" w:bidi="ar-SA"/>
    </w:rPr>
  </w:style>
  <w:style w:type="character" w:customStyle="1" w:styleId="3604">
    <w:name w:val="样式8 Char Char"/>
    <w:qFormat/>
    <w:uiPriority w:val="0"/>
    <w:rPr>
      <w:rFonts w:hint="eastAsia" w:ascii="宋体" w:hAnsi="宋体" w:eastAsia="宋体" w:cs="宋体"/>
      <w:kern w:val="2"/>
      <w:sz w:val="24"/>
      <w:szCs w:val="24"/>
      <w:lang w:val="en-US" w:eastAsia="zh-CN" w:bidi="ar-SA"/>
    </w:rPr>
  </w:style>
  <w:style w:type="character" w:customStyle="1" w:styleId="3605">
    <w:name w:val="highlight"/>
    <w:qFormat/>
    <w:uiPriority w:val="0"/>
  </w:style>
  <w:style w:type="character" w:customStyle="1" w:styleId="3606">
    <w:name w:val="lawitem_firstline1"/>
    <w:qFormat/>
    <w:uiPriority w:val="0"/>
  </w:style>
  <w:style w:type="character" w:customStyle="1" w:styleId="3607">
    <w:name w:val="lawtext1"/>
    <w:qFormat/>
    <w:uiPriority w:val="0"/>
    <w:rPr>
      <w:color w:val="000000"/>
      <w:sz w:val="21"/>
      <w:szCs w:val="21"/>
      <w:u w:val="none"/>
    </w:rPr>
  </w:style>
  <w:style w:type="character" w:customStyle="1" w:styleId="3608">
    <w:name w:val="style2"/>
    <w:qFormat/>
    <w:uiPriority w:val="0"/>
  </w:style>
  <w:style w:type="character" w:customStyle="1" w:styleId="3609">
    <w:name w:val="newstxt"/>
    <w:qFormat/>
    <w:uiPriority w:val="0"/>
  </w:style>
  <w:style w:type="character" w:customStyle="1" w:styleId="3610">
    <w:name w:val="unnamed1"/>
    <w:qFormat/>
    <w:uiPriority w:val="0"/>
  </w:style>
  <w:style w:type="character" w:customStyle="1" w:styleId="3611">
    <w:name w:val="Sottoparagrafo Char Char"/>
    <w:qFormat/>
    <w:uiPriority w:val="0"/>
    <w:rPr>
      <w:rFonts w:hint="eastAsia" w:ascii="黑体" w:hAnsi="黑体" w:eastAsia="黑体"/>
      <w:b/>
      <w:bCs/>
      <w:kern w:val="2"/>
      <w:sz w:val="28"/>
      <w:szCs w:val="28"/>
      <w:lang w:val="en-US" w:eastAsia="zh-CN" w:bidi="ar-SA"/>
    </w:rPr>
  </w:style>
  <w:style w:type="character" w:customStyle="1" w:styleId="3612">
    <w:name w:val="tpc_content"/>
    <w:qFormat/>
    <w:uiPriority w:val="0"/>
  </w:style>
  <w:style w:type="character" w:customStyle="1" w:styleId="3613">
    <w:name w:val="页眉2 Char Char"/>
    <w:qFormat/>
    <w:uiPriority w:val="0"/>
    <w:rPr>
      <w:sz w:val="18"/>
      <w:szCs w:val="18"/>
    </w:rPr>
  </w:style>
  <w:style w:type="character" w:customStyle="1" w:styleId="3614">
    <w:name w:val="Char Char114"/>
    <w:qFormat/>
    <w:uiPriority w:val="0"/>
    <w:rPr>
      <w:sz w:val="18"/>
      <w:szCs w:val="18"/>
    </w:rPr>
  </w:style>
  <w:style w:type="character" w:customStyle="1" w:styleId="3615">
    <w:name w:val="large1"/>
    <w:qFormat/>
    <w:uiPriority w:val="0"/>
    <w:rPr>
      <w:rFonts w:hint="eastAsia" w:ascii="宋体" w:hAnsi="宋体" w:eastAsia="宋体"/>
      <w:sz w:val="22"/>
      <w:szCs w:val="22"/>
    </w:rPr>
  </w:style>
  <w:style w:type="character" w:customStyle="1" w:styleId="3616">
    <w:name w:val="样式 (中文) 黑体 小四 黑色"/>
    <w:qFormat/>
    <w:uiPriority w:val="0"/>
    <w:rPr>
      <w:rFonts w:hint="eastAsia" w:ascii="黑体" w:hAnsi="黑体" w:eastAsia="黑体"/>
      <w:color w:val="000000"/>
      <w:kern w:val="0"/>
      <w:sz w:val="24"/>
    </w:rPr>
  </w:style>
  <w:style w:type="character" w:customStyle="1" w:styleId="3617">
    <w:name w:val="Char Char134"/>
    <w:qFormat/>
    <w:uiPriority w:val="0"/>
    <w:rPr>
      <w:sz w:val="18"/>
      <w:szCs w:val="18"/>
    </w:rPr>
  </w:style>
  <w:style w:type="character" w:customStyle="1" w:styleId="3618">
    <w:name w:val="Char Char124"/>
    <w:qFormat/>
    <w:uiPriority w:val="0"/>
    <w:rPr>
      <w:sz w:val="18"/>
      <w:szCs w:val="18"/>
    </w:rPr>
  </w:style>
  <w:style w:type="character" w:customStyle="1" w:styleId="3619">
    <w:name w:val="bvtitle1"/>
    <w:qFormat/>
    <w:uiPriority w:val="0"/>
    <w:rPr>
      <w:rFonts w:hint="default" w:ascii="Tahoma" w:hAnsi="Tahoma" w:cs="Tahoma"/>
      <w:b/>
      <w:bCs/>
      <w:sz w:val="21"/>
      <w:szCs w:val="21"/>
    </w:rPr>
  </w:style>
  <w:style w:type="character" w:customStyle="1" w:styleId="3620">
    <w:name w:val="text21"/>
    <w:qFormat/>
    <w:uiPriority w:val="0"/>
    <w:rPr>
      <w:color w:val="686800"/>
      <w:sz w:val="18"/>
      <w:szCs w:val="18"/>
      <w:u w:val="none"/>
    </w:rPr>
  </w:style>
  <w:style w:type="character" w:customStyle="1" w:styleId="3621">
    <w:name w:val="px14"/>
    <w:qFormat/>
    <w:uiPriority w:val="0"/>
  </w:style>
  <w:style w:type="character" w:customStyle="1" w:styleId="3622">
    <w:name w:val="表格文字 Char1"/>
    <w:qFormat/>
    <w:uiPriority w:val="0"/>
    <w:rPr>
      <w:rFonts w:hint="eastAsia" w:ascii="宋体" w:hAnsi="宋体" w:eastAsia="宋体"/>
      <w:snapToGrid/>
      <w:color w:val="000000"/>
      <w:sz w:val="21"/>
      <w:szCs w:val="21"/>
      <w:lang w:val="en-US" w:eastAsia="zh-CN" w:bidi="ar-SA"/>
    </w:rPr>
  </w:style>
  <w:style w:type="character" w:customStyle="1" w:styleId="3623">
    <w:name w:val="aspmaker1"/>
    <w:qFormat/>
    <w:uiPriority w:val="0"/>
    <w:rPr>
      <w:rFonts w:hint="default" w:ascii="Verdana" w:hAnsi="Verdana"/>
      <w:sz w:val="20"/>
      <w:szCs w:val="20"/>
    </w:rPr>
  </w:style>
  <w:style w:type="character" w:customStyle="1" w:styleId="3624">
    <w:name w:val="标题1.1.1.1.1 Char Char"/>
    <w:qFormat/>
    <w:uiPriority w:val="0"/>
    <w:rPr>
      <w:rFonts w:hint="eastAsia" w:ascii="宋体" w:hAnsi="宋体" w:eastAsia="宋体"/>
      <w:b/>
      <w:bCs/>
      <w:kern w:val="2"/>
      <w:sz w:val="28"/>
      <w:szCs w:val="28"/>
      <w:lang w:val="en-US" w:eastAsia="zh-CN" w:bidi="ar-SA"/>
    </w:rPr>
  </w:style>
  <w:style w:type="character" w:customStyle="1" w:styleId="3625">
    <w:name w:val="标题1.1.1.1.1.1 Char Char"/>
    <w:qFormat/>
    <w:uiPriority w:val="0"/>
    <w:rPr>
      <w:rFonts w:hint="default" w:ascii="Arial" w:hAnsi="Arial" w:eastAsia="黑体" w:cs="Arial"/>
      <w:b/>
      <w:kern w:val="2"/>
      <w:sz w:val="24"/>
      <w:lang w:val="en-US" w:eastAsia="zh-CN" w:bidi="ar-SA"/>
    </w:rPr>
  </w:style>
  <w:style w:type="character" w:customStyle="1" w:styleId="3626">
    <w:name w:val="项标题(1) Char Char"/>
    <w:qFormat/>
    <w:uiPriority w:val="0"/>
    <w:rPr>
      <w:rFonts w:hint="eastAsia" w:ascii="宋体" w:hAnsi="宋体" w:eastAsia="宋体"/>
      <w:kern w:val="2"/>
      <w:sz w:val="24"/>
      <w:lang w:val="en-US" w:eastAsia="zh-CN" w:bidi="ar-SA"/>
    </w:rPr>
  </w:style>
  <w:style w:type="character" w:customStyle="1" w:styleId="3627">
    <w:name w:val="目标题 1) Char Char"/>
    <w:qFormat/>
    <w:uiPriority w:val="0"/>
    <w:rPr>
      <w:rFonts w:hint="default" w:ascii="Arial" w:hAnsi="Arial" w:eastAsia="黑体" w:cs="Arial"/>
      <w:kern w:val="2"/>
      <w:sz w:val="24"/>
      <w:lang w:val="en-US" w:eastAsia="zh-CN" w:bidi="ar-SA"/>
    </w:rPr>
  </w:style>
  <w:style w:type="character" w:customStyle="1" w:styleId="3628">
    <w:name w:val="干标题(a) Char Char"/>
    <w:qFormat/>
    <w:uiPriority w:val="0"/>
    <w:rPr>
      <w:rFonts w:hint="default" w:ascii="Arial" w:hAnsi="Arial" w:eastAsia="黑体" w:cs="Arial"/>
      <w:kern w:val="2"/>
      <w:sz w:val="21"/>
      <w:lang w:val="en-US" w:eastAsia="zh-CN" w:bidi="ar-SA"/>
    </w:rPr>
  </w:style>
  <w:style w:type="character" w:customStyle="1" w:styleId="3629">
    <w:name w:val="Char Char184"/>
    <w:qFormat/>
    <w:uiPriority w:val="0"/>
    <w:rPr>
      <w:rFonts w:hint="default" w:ascii="Arial" w:hAnsi="Arial" w:eastAsia="黑体" w:cs="Times New Roman"/>
      <w:b/>
      <w:spacing w:val="4"/>
      <w:kern w:val="0"/>
      <w:sz w:val="24"/>
      <w:szCs w:val="20"/>
    </w:rPr>
  </w:style>
  <w:style w:type="character" w:customStyle="1" w:styleId="3630">
    <w:name w:val="Char Char174"/>
    <w:qFormat/>
    <w:uiPriority w:val="0"/>
    <w:rPr>
      <w:rFonts w:hint="default" w:ascii="Arial" w:hAnsi="Arial" w:eastAsia="宋体" w:cs="Times New Roman"/>
      <w:b/>
      <w:spacing w:val="4"/>
      <w:kern w:val="0"/>
      <w:sz w:val="24"/>
      <w:szCs w:val="20"/>
    </w:rPr>
  </w:style>
  <w:style w:type="character" w:customStyle="1" w:styleId="3631">
    <w:name w:val="Char Char164"/>
    <w:qFormat/>
    <w:uiPriority w:val="0"/>
    <w:rPr>
      <w:rFonts w:hint="default" w:ascii="Arial" w:hAnsi="Arial" w:eastAsia="黑体" w:cs="Times New Roman"/>
      <w:spacing w:val="4"/>
      <w:kern w:val="0"/>
      <w:sz w:val="24"/>
      <w:szCs w:val="20"/>
    </w:rPr>
  </w:style>
  <w:style w:type="character" w:customStyle="1" w:styleId="3632">
    <w:name w:val="Char Char154"/>
    <w:qFormat/>
    <w:uiPriority w:val="0"/>
    <w:rPr>
      <w:rFonts w:hint="default" w:ascii="Arial" w:hAnsi="Arial" w:eastAsia="黑体" w:cs="Times New Roman"/>
      <w:spacing w:val="4"/>
      <w:kern w:val="0"/>
      <w:szCs w:val="20"/>
    </w:rPr>
  </w:style>
  <w:style w:type="character" w:customStyle="1" w:styleId="3633">
    <w:name w:val="Char Char144"/>
    <w:qFormat/>
    <w:uiPriority w:val="0"/>
    <w:rPr>
      <w:rFonts w:hint="default" w:ascii="Times New Roman" w:hAnsi="Times New Roman" w:eastAsia="宋体" w:cs="Times New Roman"/>
      <w:sz w:val="18"/>
      <w:szCs w:val="18"/>
    </w:rPr>
  </w:style>
  <w:style w:type="character" w:customStyle="1" w:styleId="3634">
    <w:name w:val="unnamed11"/>
    <w:qFormat/>
    <w:uiPriority w:val="0"/>
  </w:style>
  <w:style w:type="character" w:customStyle="1" w:styleId="3635">
    <w:name w:val="p141"/>
    <w:qFormat/>
    <w:uiPriority w:val="0"/>
    <w:rPr>
      <w:spacing w:val="360"/>
      <w:sz w:val="21"/>
      <w:szCs w:val="21"/>
    </w:rPr>
  </w:style>
  <w:style w:type="character" w:customStyle="1" w:styleId="3636">
    <w:name w:val="样式 (西文) 宋体 六号"/>
    <w:qFormat/>
    <w:uiPriority w:val="0"/>
    <w:rPr>
      <w:rFonts w:hint="eastAsia" w:ascii="宋体" w:hAnsi="宋体" w:eastAsia="Times New Roman"/>
      <w:kern w:val="0"/>
      <w:sz w:val="15"/>
    </w:rPr>
  </w:style>
  <w:style w:type="character" w:customStyle="1" w:styleId="3637">
    <w:name w:val="标题 1 Char1 Char Char"/>
    <w:qFormat/>
    <w:uiPriority w:val="0"/>
    <w:rPr>
      <w:rFonts w:hint="eastAsia" w:ascii="宋体" w:hAnsi="宋体" w:eastAsia="宋体"/>
      <w:b/>
      <w:bCs/>
      <w:kern w:val="44"/>
      <w:sz w:val="44"/>
      <w:szCs w:val="44"/>
      <w:lang w:val="en-US" w:eastAsia="zh-CN" w:bidi="ar-SA"/>
    </w:rPr>
  </w:style>
  <w:style w:type="character" w:customStyle="1" w:styleId="3638">
    <w:name w:val="Char Char74"/>
    <w:qFormat/>
    <w:uiPriority w:val="0"/>
    <w:rPr>
      <w:rFonts w:hint="eastAsia" w:ascii="宋体" w:hAnsi="宋体" w:eastAsia="宋体"/>
      <w:kern w:val="2"/>
      <w:sz w:val="18"/>
      <w:szCs w:val="18"/>
      <w:lang w:val="en-US" w:eastAsia="zh-CN" w:bidi="ar-SA"/>
    </w:rPr>
  </w:style>
  <w:style w:type="character" w:customStyle="1" w:styleId="3639">
    <w:name w:val="正文文本缩进 2 Char1 Char"/>
    <w:qFormat/>
    <w:uiPriority w:val="0"/>
    <w:rPr>
      <w:rFonts w:hint="eastAsia" w:ascii="宋体" w:hAnsi="宋体" w:eastAsia="宋体"/>
      <w:sz w:val="28"/>
      <w:lang w:val="en-US" w:eastAsia="zh-CN" w:bidi="ar-SA"/>
    </w:rPr>
  </w:style>
  <w:style w:type="character" w:customStyle="1" w:styleId="3640">
    <w:name w:val="zt11"/>
    <w:qFormat/>
    <w:uiPriority w:val="0"/>
    <w:rPr>
      <w:color w:val="000000"/>
      <w:sz w:val="18"/>
      <w:szCs w:val="18"/>
      <w:u w:val="none"/>
    </w:rPr>
  </w:style>
  <w:style w:type="character" w:customStyle="1" w:styleId="3641">
    <w:name w:val="标题 2XW Char Char"/>
    <w:qFormat/>
    <w:uiPriority w:val="0"/>
    <w:rPr>
      <w:rFonts w:hint="eastAsia" w:ascii="黑体" w:hAnsi="黑体" w:eastAsia="黑体"/>
      <w:b/>
      <w:bCs/>
      <w:kern w:val="2"/>
      <w:sz w:val="28"/>
      <w:szCs w:val="28"/>
      <w:lang w:val="en-US" w:eastAsia="zh-CN" w:bidi="ar-SA"/>
    </w:rPr>
  </w:style>
  <w:style w:type="character" w:customStyle="1" w:styleId="3642">
    <w:name w:val="Char Char104"/>
    <w:qFormat/>
    <w:uiPriority w:val="0"/>
    <w:rPr>
      <w:rFonts w:hint="default" w:ascii="Times New Roman" w:hAnsi="Times New Roman" w:eastAsia="宋体" w:cs="Times New Roman"/>
      <w:sz w:val="28"/>
      <w:szCs w:val="20"/>
    </w:rPr>
  </w:style>
  <w:style w:type="character" w:customStyle="1" w:styleId="3643">
    <w:name w:val="Char Char84"/>
    <w:qFormat/>
    <w:uiPriority w:val="0"/>
    <w:rPr>
      <w:rFonts w:hint="default" w:ascii="Times New Roman" w:hAnsi="Times New Roman" w:eastAsia="宋体" w:cs="Times New Roman"/>
      <w:szCs w:val="20"/>
    </w:rPr>
  </w:style>
  <w:style w:type="character" w:customStyle="1" w:styleId="3644">
    <w:name w:val="Char Char173"/>
    <w:qFormat/>
    <w:uiPriority w:val="0"/>
    <w:rPr>
      <w:rFonts w:hint="default" w:ascii="Arial" w:hAnsi="Arial" w:eastAsia="黑体" w:cs="Arial"/>
      <w:bCs/>
      <w:kern w:val="2"/>
      <w:sz w:val="24"/>
      <w:szCs w:val="24"/>
      <w:lang w:val="en-US" w:eastAsia="zh-CN" w:bidi="ar-SA"/>
    </w:rPr>
  </w:style>
  <w:style w:type="character" w:customStyle="1" w:styleId="3645">
    <w:name w:val="Char Char163"/>
    <w:qFormat/>
    <w:uiPriority w:val="0"/>
    <w:rPr>
      <w:rFonts w:hint="eastAsia" w:ascii="宋体" w:hAnsi="宋体" w:eastAsia="宋体"/>
      <w:b/>
      <w:bCs/>
      <w:kern w:val="2"/>
      <w:sz w:val="24"/>
      <w:szCs w:val="21"/>
      <w:lang w:val="en-US" w:eastAsia="zh-CN" w:bidi="ar-SA"/>
    </w:rPr>
  </w:style>
  <w:style w:type="character" w:customStyle="1" w:styleId="3646">
    <w:name w:val="Char Char153"/>
    <w:qFormat/>
    <w:uiPriority w:val="0"/>
    <w:rPr>
      <w:rFonts w:hint="default" w:ascii="Arial" w:hAnsi="Arial" w:eastAsia="黑体" w:cs="Arial"/>
      <w:kern w:val="2"/>
      <w:sz w:val="24"/>
      <w:szCs w:val="21"/>
      <w:lang w:val="en-US" w:eastAsia="zh-CN" w:bidi="ar-SA"/>
    </w:rPr>
  </w:style>
  <w:style w:type="character" w:customStyle="1" w:styleId="3647">
    <w:name w:val="Char Char143"/>
    <w:qFormat/>
    <w:uiPriority w:val="0"/>
    <w:rPr>
      <w:rFonts w:hint="default" w:ascii="Arial" w:hAnsi="Arial" w:eastAsia="黑体" w:cs="Arial"/>
      <w:kern w:val="2"/>
      <w:sz w:val="21"/>
      <w:szCs w:val="21"/>
      <w:lang w:val="en-US" w:eastAsia="zh-CN" w:bidi="ar-SA"/>
    </w:rPr>
  </w:style>
  <w:style w:type="character" w:customStyle="1" w:styleId="3648">
    <w:name w:val="Char Char133"/>
    <w:qFormat/>
    <w:uiPriority w:val="0"/>
    <w:rPr>
      <w:sz w:val="18"/>
      <w:szCs w:val="18"/>
    </w:rPr>
  </w:style>
  <w:style w:type="character" w:customStyle="1" w:styleId="3649">
    <w:name w:val="Char Char123"/>
    <w:qFormat/>
    <w:uiPriority w:val="0"/>
    <w:rPr>
      <w:sz w:val="18"/>
      <w:szCs w:val="18"/>
    </w:rPr>
  </w:style>
  <w:style w:type="character" w:customStyle="1" w:styleId="3650">
    <w:name w:val="Char Char73"/>
    <w:qFormat/>
    <w:uiPriority w:val="0"/>
    <w:rPr>
      <w:rFonts w:hint="default" w:ascii="Cambria" w:hAnsi="Cambria" w:eastAsia="宋体" w:cs="Times New Roman"/>
      <w:b/>
      <w:bCs/>
      <w:kern w:val="2"/>
      <w:sz w:val="28"/>
      <w:szCs w:val="28"/>
    </w:rPr>
  </w:style>
  <w:style w:type="character" w:customStyle="1" w:styleId="3651">
    <w:name w:val="Char Char103"/>
    <w:qFormat/>
    <w:uiPriority w:val="0"/>
    <w:rPr>
      <w:rFonts w:hint="default" w:ascii="Times New Roman" w:hAnsi="Times New Roman" w:eastAsia="宋体" w:cs="Times New Roman"/>
      <w:sz w:val="28"/>
      <w:szCs w:val="20"/>
    </w:rPr>
  </w:style>
  <w:style w:type="character" w:customStyle="1" w:styleId="3652">
    <w:name w:val="Char Char83"/>
    <w:qFormat/>
    <w:uiPriority w:val="0"/>
    <w:rPr>
      <w:rFonts w:hint="default" w:ascii="Times New Roman" w:hAnsi="Times New Roman" w:eastAsia="宋体" w:cs="Times New Roman"/>
      <w:szCs w:val="20"/>
    </w:rPr>
  </w:style>
  <w:style w:type="character" w:customStyle="1" w:styleId="3653">
    <w:name w:val="表号 Char1"/>
    <w:qFormat/>
    <w:uiPriority w:val="0"/>
    <w:rPr>
      <w:rFonts w:hint="eastAsia" w:ascii="宋体" w:hAnsi="宋体" w:eastAsia="宋体"/>
      <w:sz w:val="18"/>
      <w:lang w:val="en-US" w:eastAsia="zh-CN" w:bidi="ar-SA"/>
    </w:rPr>
  </w:style>
  <w:style w:type="character" w:customStyle="1" w:styleId="3654">
    <w:name w:val="页脚2 Char Char1"/>
    <w:qFormat/>
    <w:uiPriority w:val="0"/>
    <w:rPr>
      <w:sz w:val="18"/>
      <w:szCs w:val="18"/>
    </w:rPr>
  </w:style>
  <w:style w:type="character" w:customStyle="1" w:styleId="3655">
    <w:name w:val="样式 小四 行距: 1.5 倍行距 首行缩进:  2 字符 Char"/>
    <w:qFormat/>
    <w:uiPriority w:val="0"/>
    <w:rPr>
      <w:rFonts w:hint="eastAsia" w:ascii="宋体" w:hAnsi="宋体" w:eastAsia="宋体" w:cs="宋体"/>
      <w:kern w:val="2"/>
      <w:sz w:val="24"/>
      <w:szCs w:val="24"/>
      <w:lang w:val="en-US" w:eastAsia="zh-CN" w:bidi="ar-SA"/>
    </w:rPr>
  </w:style>
  <w:style w:type="character" w:customStyle="1" w:styleId="3656">
    <w:name w:val="正文文字缩进 Char Char"/>
    <w:qFormat/>
    <w:uiPriority w:val="0"/>
    <w:rPr>
      <w:rFonts w:hint="eastAsia" w:ascii="宋体" w:hAnsi="宋体" w:eastAsia="宋体"/>
      <w:sz w:val="24"/>
      <w:szCs w:val="24"/>
    </w:rPr>
  </w:style>
  <w:style w:type="character" w:customStyle="1" w:styleId="3657">
    <w:name w:val="表文 Char Char"/>
    <w:qFormat/>
    <w:uiPriority w:val="0"/>
    <w:rPr>
      <w:rFonts w:hint="eastAsia" w:ascii="宋体" w:hAnsi="宋体" w:eastAsia="宋体"/>
      <w:bCs/>
      <w:kern w:val="2"/>
      <w:sz w:val="18"/>
      <w:szCs w:val="18"/>
      <w:lang w:val="en-US" w:eastAsia="zh-CN" w:bidi="ar-SA"/>
    </w:rPr>
  </w:style>
  <w:style w:type="character" w:customStyle="1" w:styleId="3658">
    <w:name w:val="样式 小四 两端对齐 首行缩进:  0.85 厘米 行距: 1.5 倍行距 Char Char"/>
    <w:qFormat/>
    <w:uiPriority w:val="0"/>
    <w:rPr>
      <w:rFonts w:hint="eastAsia" w:ascii="宋体" w:hAnsi="宋体" w:eastAsia="宋体" w:cs="宋体"/>
      <w:sz w:val="24"/>
      <w:lang w:val="en-US" w:eastAsia="zh-CN" w:bidi="ar-SA"/>
    </w:rPr>
  </w:style>
  <w:style w:type="character" w:customStyle="1" w:styleId="3659">
    <w:name w:val="正文首行缩进3"/>
    <w:qFormat/>
    <w:uiPriority w:val="0"/>
    <w:rPr>
      <w:rFonts w:hint="default" w:ascii="Times" w:hAnsi="Times" w:eastAsia="宋体" w:cs="Times"/>
      <w:kern w:val="2"/>
      <w:sz w:val="24"/>
      <w:szCs w:val="24"/>
      <w:lang w:val="en-US" w:eastAsia="zh-CN" w:bidi="ar-SA"/>
    </w:rPr>
  </w:style>
  <w:style w:type="character" w:customStyle="1" w:styleId="3660">
    <w:name w:val="正文首行缩进 Char Char Char Char Char Char"/>
    <w:qFormat/>
    <w:uiPriority w:val="0"/>
    <w:rPr>
      <w:rFonts w:hint="eastAsia" w:ascii="宋体" w:hAnsi="宋体" w:eastAsia="宋体"/>
      <w:kern w:val="2"/>
      <w:sz w:val="24"/>
      <w:szCs w:val="21"/>
      <w:lang w:val="en-US" w:eastAsia="zh-CN" w:bidi="ar-SA"/>
    </w:rPr>
  </w:style>
  <w:style w:type="character" w:customStyle="1" w:styleId="3661">
    <w:name w:val="Char Char Char21"/>
    <w:qFormat/>
    <w:uiPriority w:val="0"/>
    <w:rPr>
      <w:rFonts w:hint="eastAsia" w:ascii="宋体" w:hAnsi="宋体" w:eastAsia="宋体"/>
      <w:kern w:val="2"/>
      <w:sz w:val="24"/>
      <w:szCs w:val="21"/>
      <w:lang w:val="en-US" w:eastAsia="zh-CN" w:bidi="ar-SA"/>
    </w:rPr>
  </w:style>
  <w:style w:type="character" w:customStyle="1" w:styleId="3662">
    <w:name w:val="表格标题 Char Char Char Char"/>
    <w:qFormat/>
    <w:uiPriority w:val="0"/>
    <w:rPr>
      <w:rFonts w:hint="eastAsia" w:ascii="黑体" w:hAnsi="黑体" w:eastAsia="黑体"/>
      <w:kern w:val="2"/>
      <w:sz w:val="21"/>
      <w:szCs w:val="24"/>
      <w:lang w:val="en-US" w:eastAsia="zh-CN" w:bidi="ar-SA"/>
    </w:rPr>
  </w:style>
  <w:style w:type="character" w:customStyle="1" w:styleId="3663">
    <w:name w:val="样式 标题 4 + Times New Roman Char Char Char Char Char Char"/>
    <w:qFormat/>
    <w:uiPriority w:val="0"/>
    <w:rPr>
      <w:rFonts w:hint="eastAsia" w:ascii="宋体" w:hAnsi="宋体" w:eastAsia="宋体"/>
      <w:b/>
      <w:bCs/>
      <w:kern w:val="2"/>
      <w:sz w:val="24"/>
      <w:szCs w:val="24"/>
      <w:lang w:val="en-US" w:eastAsia="zh-CN" w:bidi="ar-SA"/>
    </w:rPr>
  </w:style>
  <w:style w:type="character" w:customStyle="1" w:styleId="3664">
    <w:name w:val="正正文文 Char Char Char C"/>
    <w:qFormat/>
    <w:uiPriority w:val="0"/>
    <w:rPr>
      <w:rFonts w:hint="eastAsia" w:ascii="宋体" w:hAnsi="宋体" w:eastAsia="宋体"/>
      <w:color w:val="000000"/>
      <w:sz w:val="24"/>
      <w:szCs w:val="21"/>
      <w:lang w:val="en-US" w:eastAsia="zh-CN" w:bidi="ar-SA"/>
    </w:rPr>
  </w:style>
  <w:style w:type="character" w:customStyle="1" w:styleId="3665">
    <w:name w:val="表号 Char2"/>
    <w:qFormat/>
    <w:uiPriority w:val="0"/>
    <w:rPr>
      <w:sz w:val="18"/>
    </w:rPr>
  </w:style>
  <w:style w:type="character" w:customStyle="1" w:styleId="3666">
    <w:name w:val="明显引用 Char1"/>
    <w:qFormat/>
    <w:uiPriority w:val="0"/>
    <w:rPr>
      <w:rFonts w:hint="default" w:ascii="Calibri" w:hAnsi="Calibri" w:eastAsia="宋体" w:cs="Times New Roman"/>
      <w:i/>
      <w:iCs/>
      <w:color w:val="5B9BD5"/>
    </w:rPr>
  </w:style>
  <w:style w:type="character" w:customStyle="1" w:styleId="3667">
    <w:name w:val="标题 2 Char Char Char Char Char Char Char3"/>
    <w:qFormat/>
    <w:uiPriority w:val="0"/>
    <w:rPr>
      <w:rFonts w:hint="eastAsia" w:ascii="宋体" w:hAnsi="宋体" w:eastAsia="宋体"/>
      <w:b/>
      <w:bCs/>
      <w:color w:val="000000"/>
      <w:kern w:val="2"/>
      <w:sz w:val="24"/>
      <w:szCs w:val="24"/>
      <w:lang w:val="en-US" w:eastAsia="zh-CN" w:bidi="ar-SA"/>
    </w:rPr>
  </w:style>
  <w:style w:type="character" w:customStyle="1" w:styleId="3668">
    <w:name w:val="defaultfont1"/>
    <w:qFormat/>
    <w:uiPriority w:val="0"/>
  </w:style>
  <w:style w:type="character" w:customStyle="1" w:styleId="3669">
    <w:name w:val="Char Char172"/>
    <w:qFormat/>
    <w:uiPriority w:val="0"/>
    <w:rPr>
      <w:rFonts w:hint="eastAsia" w:ascii="宋体" w:hAnsi="宋体" w:eastAsia="宋体"/>
    </w:rPr>
  </w:style>
  <w:style w:type="character" w:customStyle="1" w:styleId="3670">
    <w:name w:val="Char Char132"/>
    <w:qFormat/>
    <w:uiPriority w:val="0"/>
    <w:rPr>
      <w:sz w:val="18"/>
      <w:szCs w:val="18"/>
    </w:rPr>
  </w:style>
  <w:style w:type="character" w:customStyle="1" w:styleId="3671">
    <w:name w:val="Char Char122"/>
    <w:qFormat/>
    <w:uiPriority w:val="0"/>
    <w:rPr>
      <w:sz w:val="18"/>
      <w:szCs w:val="18"/>
    </w:rPr>
  </w:style>
  <w:style w:type="character" w:customStyle="1" w:styleId="3672">
    <w:name w:val="Char Char152"/>
    <w:qFormat/>
    <w:uiPriority w:val="0"/>
    <w:rPr>
      <w:rFonts w:hint="default" w:ascii="Arial" w:hAnsi="Arial" w:eastAsia="黑体" w:cs="Times New Roman"/>
      <w:spacing w:val="4"/>
      <w:kern w:val="0"/>
      <w:szCs w:val="20"/>
    </w:rPr>
  </w:style>
  <w:style w:type="character" w:customStyle="1" w:styleId="3673">
    <w:name w:val="Char Char72"/>
    <w:qFormat/>
    <w:uiPriority w:val="0"/>
    <w:rPr>
      <w:rFonts w:hint="eastAsia" w:ascii="宋体" w:hAnsi="宋体" w:eastAsia="宋体"/>
      <w:kern w:val="2"/>
      <w:sz w:val="18"/>
      <w:szCs w:val="18"/>
      <w:lang w:val="en-US" w:eastAsia="zh-CN" w:bidi="ar-SA"/>
    </w:rPr>
  </w:style>
  <w:style w:type="character" w:customStyle="1" w:styleId="3674">
    <w:name w:val="Char Char102"/>
    <w:qFormat/>
    <w:uiPriority w:val="0"/>
    <w:rPr>
      <w:rFonts w:hint="default" w:ascii="Times New Roman" w:hAnsi="Times New Roman" w:eastAsia="宋体" w:cs="Times New Roman"/>
      <w:sz w:val="28"/>
      <w:szCs w:val="20"/>
    </w:rPr>
  </w:style>
  <w:style w:type="character" w:customStyle="1" w:styleId="3675">
    <w:name w:val="Char Char82"/>
    <w:qFormat/>
    <w:uiPriority w:val="0"/>
    <w:rPr>
      <w:rFonts w:hint="default" w:ascii="Times New Roman" w:hAnsi="Times New Roman" w:eastAsia="宋体" w:cs="Times New Roman"/>
      <w:szCs w:val="20"/>
    </w:rPr>
  </w:style>
  <w:style w:type="character" w:customStyle="1" w:styleId="3676">
    <w:name w:val="Char Char131"/>
    <w:qFormat/>
    <w:uiPriority w:val="0"/>
    <w:rPr>
      <w:sz w:val="18"/>
      <w:szCs w:val="18"/>
    </w:rPr>
  </w:style>
  <w:style w:type="character" w:customStyle="1" w:styleId="3677">
    <w:name w:val="Char Char71"/>
    <w:qFormat/>
    <w:uiPriority w:val="0"/>
    <w:rPr>
      <w:rFonts w:hint="default" w:ascii="Cambria" w:hAnsi="Cambria" w:eastAsia="宋体" w:cs="Times New Roman"/>
      <w:b/>
      <w:bCs/>
      <w:kern w:val="2"/>
      <w:sz w:val="28"/>
      <w:szCs w:val="28"/>
    </w:rPr>
  </w:style>
  <w:style w:type="character" w:customStyle="1" w:styleId="3678">
    <w:name w:val="标题 4字符"/>
    <w:qFormat/>
    <w:uiPriority w:val="0"/>
    <w:rPr>
      <w:rFonts w:hint="default" w:ascii="Cambria" w:hAnsi="Cambria" w:eastAsia="宋体" w:cs="Times New Roman"/>
      <w:b/>
      <w:bCs/>
      <w:sz w:val="28"/>
      <w:szCs w:val="28"/>
    </w:rPr>
  </w:style>
  <w:style w:type="character" w:customStyle="1" w:styleId="3679">
    <w:name w:val="批注框文本字符1"/>
    <w:qFormat/>
    <w:uiPriority w:val="0"/>
    <w:rPr>
      <w:rFonts w:hint="eastAsia" w:ascii="Heiti SC Light" w:hAnsi="Times New Roman" w:eastAsia="Heiti SC Light" w:cs="Times New Roman"/>
      <w:sz w:val="18"/>
      <w:szCs w:val="18"/>
    </w:rPr>
  </w:style>
  <w:style w:type="character" w:customStyle="1" w:styleId="3680">
    <w:name w:val="rcjs_jswm_font1"/>
    <w:qFormat/>
    <w:uiPriority w:val="0"/>
    <w:rPr>
      <w:sz w:val="20"/>
      <w:szCs w:val="20"/>
    </w:rPr>
  </w:style>
  <w:style w:type="character" w:customStyle="1" w:styleId="3681">
    <w:name w:val="zt1"/>
    <w:qFormat/>
    <w:uiPriority w:val="0"/>
    <w:rPr>
      <w:sz w:val="18"/>
      <w:szCs w:val="18"/>
    </w:rPr>
  </w:style>
  <w:style w:type="character" w:customStyle="1" w:styleId="3682">
    <w:name w:val="样式 (西文) 宋体 小四"/>
    <w:semiHidden/>
    <w:qFormat/>
    <w:uiPriority w:val="0"/>
    <w:rPr>
      <w:rFonts w:hint="eastAsia" w:ascii="宋体" w:hAnsi="宋体" w:eastAsia="宋体"/>
      <w:sz w:val="24"/>
    </w:rPr>
  </w:style>
  <w:style w:type="character" w:customStyle="1" w:styleId="3683">
    <w:name w:val="样式 标题 2标题 2 Char标题 2 Char Char节标题 1.11.1标题2b2SeHead wsa2... Char"/>
    <w:qFormat/>
    <w:uiPriority w:val="0"/>
    <w:rPr>
      <w:rFonts w:hint="default" w:ascii="Arial" w:hAnsi="Arial" w:eastAsia="黑体" w:cs="Arial"/>
      <w:b/>
      <w:bCs/>
      <w:color w:val="000000"/>
      <w:kern w:val="2"/>
      <w:sz w:val="32"/>
      <w:szCs w:val="32"/>
      <w:lang w:val="en-US" w:eastAsia="zh-CN" w:bidi="ar-SA"/>
    </w:rPr>
  </w:style>
  <w:style w:type="character" w:customStyle="1" w:styleId="3684">
    <w:name w:val="neiyetest1"/>
    <w:qFormat/>
    <w:uiPriority w:val="0"/>
    <w:rPr>
      <w:rFonts w:hint="default" w:ascii="ˎ̥" w:hAnsi="ˎ̥"/>
      <w:color w:val="000000"/>
      <w:sz w:val="20"/>
      <w:szCs w:val="20"/>
    </w:rPr>
  </w:style>
  <w:style w:type="character" w:customStyle="1" w:styleId="3685">
    <w:name w:val="copy5"/>
    <w:qFormat/>
    <w:uiPriority w:val="0"/>
    <w:rPr>
      <w:rFonts w:hint="default" w:ascii="ˎ̥" w:hAnsi="ˎ̥"/>
      <w:sz w:val="18"/>
      <w:szCs w:val="18"/>
    </w:rPr>
  </w:style>
  <w:style w:type="character" w:customStyle="1" w:styleId="3686">
    <w:name w:val="DTX-03 Char Char"/>
    <w:qFormat/>
    <w:uiPriority w:val="0"/>
    <w:rPr>
      <w:rFonts w:hint="eastAsia" w:ascii="黑体" w:hAnsi="黑体" w:eastAsia="黑体"/>
      <w:b/>
      <w:bCs/>
      <w:kern w:val="2"/>
      <w:sz w:val="24"/>
      <w:szCs w:val="24"/>
      <w:lang w:val="en-US" w:eastAsia="zh-CN" w:bidi="ar-SA"/>
    </w:rPr>
  </w:style>
  <w:style w:type="character" w:customStyle="1" w:styleId="3687">
    <w:name w:val="标4 Char Char Char Char Char"/>
    <w:qFormat/>
    <w:uiPriority w:val="0"/>
    <w:rPr>
      <w:rFonts w:hint="eastAsia" w:ascii="宋体" w:hAnsi="宋体" w:eastAsia="宋体"/>
      <w:sz w:val="24"/>
      <w:szCs w:val="30"/>
    </w:rPr>
  </w:style>
  <w:style w:type="character" w:customStyle="1" w:styleId="3688">
    <w:name w:val="BG-BZ Char Char"/>
    <w:qFormat/>
    <w:uiPriority w:val="0"/>
    <w:rPr>
      <w:kern w:val="2"/>
      <w:sz w:val="21"/>
      <w:szCs w:val="21"/>
      <w:lang w:val="en-US" w:eastAsia="zh-CN" w:bidi="ar-SA"/>
    </w:rPr>
  </w:style>
  <w:style w:type="character" w:customStyle="1" w:styleId="3689">
    <w:name w:val="LL-横表头 Char Char"/>
    <w:qFormat/>
    <w:uiPriority w:val="0"/>
    <w:rPr>
      <w:rFonts w:hint="eastAsia" w:ascii="黑体" w:hAnsi="黑体" w:eastAsia="黑体"/>
      <w:b/>
      <w:bCs/>
      <w:kern w:val="2"/>
      <w:sz w:val="24"/>
      <w:szCs w:val="24"/>
      <w:lang w:val="en-US" w:eastAsia="zh-CN" w:bidi="ar-SA"/>
    </w:rPr>
  </w:style>
  <w:style w:type="character" w:customStyle="1" w:styleId="3690">
    <w:name w:val="不明显参考1"/>
    <w:qFormat/>
    <w:uiPriority w:val="0"/>
    <w:rPr>
      <w:smallCaps/>
      <w:color w:val="C0504D"/>
      <w:u w:val="single"/>
    </w:rPr>
  </w:style>
  <w:style w:type="character" w:customStyle="1" w:styleId="3691">
    <w:name w:val="中水东北公司报告正文 Char Char"/>
    <w:qFormat/>
    <w:uiPriority w:val="0"/>
    <w:rPr>
      <w:sz w:val="24"/>
      <w:szCs w:val="24"/>
    </w:rPr>
  </w:style>
  <w:style w:type="character" w:customStyle="1" w:styleId="3692">
    <w:name w:val="BG-03 Char Char"/>
    <w:qFormat/>
    <w:uiPriority w:val="0"/>
    <w:rPr>
      <w:rFonts w:hint="eastAsia" w:ascii="黑体" w:hAnsi="黑体" w:eastAsia="黑体"/>
      <w:b/>
      <w:bCs/>
      <w:kern w:val="2"/>
      <w:sz w:val="24"/>
      <w:szCs w:val="24"/>
      <w:lang w:val="en-US" w:eastAsia="zh-CN" w:bidi="ar-SA"/>
    </w:rPr>
  </w:style>
  <w:style w:type="character" w:customStyle="1" w:styleId="3693">
    <w:name w:val="正文首行 Char Char"/>
    <w:qFormat/>
    <w:uiPriority w:val="0"/>
    <w:rPr>
      <w:rFonts w:hint="default" w:ascii="Times New Roman" w:hAnsi="Times New Roman" w:cs="Times New Roman"/>
      <w:sz w:val="28"/>
      <w:szCs w:val="28"/>
    </w:rPr>
  </w:style>
  <w:style w:type="character" w:customStyle="1" w:styleId="3694">
    <w:name w:val="表内字 Char Char"/>
    <w:qFormat/>
    <w:uiPriority w:val="0"/>
    <w:rPr>
      <w:rFonts w:hint="default" w:ascii="Times New Roman" w:hAnsi="Times New Roman" w:cs="Times New Roman"/>
      <w:szCs w:val="21"/>
    </w:rPr>
  </w:style>
  <w:style w:type="character" w:customStyle="1" w:styleId="3695">
    <w:name w:val="标准-正文 Char Char"/>
    <w:qFormat/>
    <w:uiPriority w:val="0"/>
    <w:rPr>
      <w:rFonts w:hint="eastAsia" w:ascii="宋体" w:hAnsi="宋体" w:eastAsia="宋体"/>
      <w:sz w:val="24"/>
      <w:szCs w:val="24"/>
    </w:rPr>
  </w:style>
  <w:style w:type="character" w:customStyle="1" w:styleId="3696">
    <w:name w:val="文字 Char Char"/>
    <w:qFormat/>
    <w:uiPriority w:val="0"/>
    <w:rPr>
      <w:rFonts w:hint="default" w:ascii="Times New Roman" w:hAnsi="Times New Roman" w:eastAsia="宋体" w:cs="Times New Roman"/>
      <w:sz w:val="24"/>
      <w:szCs w:val="24"/>
    </w:rPr>
  </w:style>
  <w:style w:type="character" w:customStyle="1" w:styleId="3697">
    <w:name w:val="HTML 引文1"/>
    <w:qFormat/>
    <w:uiPriority w:val="0"/>
    <w:rPr>
      <w:i/>
      <w:iCs/>
    </w:rPr>
  </w:style>
  <w:style w:type="character" w:customStyle="1" w:styleId="3698">
    <w:name w:val="样式 宋体 小四 两端对齐 行距: 1.5 倍行距 首行缩进:  2 字符 Char Char"/>
    <w:qFormat/>
    <w:uiPriority w:val="0"/>
    <w:rPr>
      <w:rFonts w:hint="eastAsia" w:ascii="宋体" w:hAnsi="宋体" w:eastAsia="宋体"/>
      <w:color w:val="000000"/>
      <w:sz w:val="24"/>
      <w:szCs w:val="24"/>
    </w:rPr>
  </w:style>
  <w:style w:type="character" w:customStyle="1" w:styleId="3699">
    <w:name w:val="样式 样式 标题 4 + (西文) Times New Roman (中文) 宋体 小四 非加粗 + Char Char"/>
    <w:qFormat/>
    <w:uiPriority w:val="0"/>
  </w:style>
  <w:style w:type="character" w:customStyle="1" w:styleId="3700">
    <w:name w:val="DTX-BT Char Char"/>
    <w:qFormat/>
    <w:uiPriority w:val="0"/>
    <w:rPr>
      <w:rFonts w:hint="eastAsia" w:ascii="黑体" w:hAnsi="黑体" w:eastAsia="黑体"/>
      <w:b/>
      <w:bCs/>
      <w:kern w:val="2"/>
      <w:sz w:val="28"/>
      <w:szCs w:val="21"/>
      <w:lang w:val="en-US" w:eastAsia="zh-CN" w:bidi="ar-SA"/>
    </w:rPr>
  </w:style>
  <w:style w:type="character" w:customStyle="1" w:styleId="3701">
    <w:name w:val="LL-表头 Char Char"/>
    <w:qFormat/>
    <w:uiPriority w:val="0"/>
    <w:rPr>
      <w:rFonts w:hint="default" w:ascii="Times New Roman" w:hAnsi="Times New Roman" w:eastAsia="黑体" w:cs="Times New Roman"/>
      <w:b/>
      <w:bCs/>
      <w:sz w:val="24"/>
      <w:szCs w:val="24"/>
    </w:rPr>
  </w:style>
  <w:style w:type="character" w:customStyle="1" w:styleId="3702">
    <w:name w:val="SB-TM Char Char"/>
    <w:qFormat/>
    <w:uiPriority w:val="0"/>
    <w:rPr>
      <w:rFonts w:hint="default" w:ascii="Times New Roman" w:hAnsi="Times New Roman" w:eastAsia="黑体" w:cs="Times New Roman"/>
      <w:b/>
      <w:sz w:val="24"/>
      <w:szCs w:val="24"/>
    </w:rPr>
  </w:style>
  <w:style w:type="character" w:customStyle="1" w:styleId="3703">
    <w:name w:val="自动2 Char Char"/>
    <w:qFormat/>
    <w:uiPriority w:val="0"/>
    <w:rPr>
      <w:rFonts w:hint="eastAsia" w:ascii="黑体" w:hAnsi="Arial" w:eastAsia="黑体"/>
      <w:b/>
      <w:bCs/>
      <w:color w:val="000000"/>
      <w:sz w:val="28"/>
      <w:szCs w:val="28"/>
    </w:rPr>
  </w:style>
  <w:style w:type="character" w:customStyle="1" w:styleId="3704">
    <w:name w:val="报告正文 Char Char Char Char Char"/>
    <w:qFormat/>
    <w:uiPriority w:val="0"/>
    <w:rPr>
      <w:bCs/>
      <w:sz w:val="24"/>
      <w:szCs w:val="24"/>
    </w:rPr>
  </w:style>
  <w:style w:type="character" w:customStyle="1" w:styleId="3705">
    <w:name w:val="批注引用1"/>
    <w:qFormat/>
    <w:uiPriority w:val="0"/>
    <w:rPr>
      <w:sz w:val="21"/>
      <w:szCs w:val="21"/>
    </w:rPr>
  </w:style>
  <w:style w:type="character" w:customStyle="1" w:styleId="3706">
    <w:name w:val="FM-WZ Char Char"/>
    <w:qFormat/>
    <w:uiPriority w:val="0"/>
    <w:rPr>
      <w:kern w:val="2"/>
      <w:sz w:val="24"/>
      <w:szCs w:val="30"/>
      <w:lang w:val="en-US" w:eastAsia="zh-CN" w:bidi="ar-SA"/>
    </w:rPr>
  </w:style>
  <w:style w:type="character" w:customStyle="1" w:styleId="3707">
    <w:name w:val="SB-BT Char Char"/>
    <w:qFormat/>
    <w:uiPriority w:val="0"/>
    <w:rPr>
      <w:rFonts w:hint="default" w:ascii="Times New Roman" w:hAnsi="Times New Roman" w:eastAsia="黑体" w:cs="Times New Roman"/>
      <w:b/>
      <w:sz w:val="24"/>
      <w:szCs w:val="24"/>
    </w:rPr>
  </w:style>
  <w:style w:type="character" w:customStyle="1" w:styleId="3708">
    <w:name w:val="4 Char Char"/>
    <w:qFormat/>
    <w:uiPriority w:val="0"/>
    <w:rPr>
      <w:rFonts w:hint="eastAsia" w:ascii="宋体" w:hAnsi="宋体" w:eastAsia="宋体" w:cs="Arial Unicode MS"/>
      <w:color w:val="0000FF"/>
      <w:szCs w:val="24"/>
    </w:rPr>
  </w:style>
  <w:style w:type="character" w:customStyle="1" w:styleId="3709">
    <w:name w:val="表格标题 Char Char"/>
    <w:qFormat/>
    <w:uiPriority w:val="0"/>
    <w:rPr>
      <w:rFonts w:hint="default" w:ascii="Times New Roman" w:hAnsi="Times New Roman" w:cs="Times New Roman"/>
      <w:sz w:val="24"/>
    </w:rPr>
  </w:style>
  <w:style w:type="character" w:customStyle="1" w:styleId="3710">
    <w:name w:val="DTX-05 Char Char"/>
    <w:qFormat/>
    <w:uiPriority w:val="0"/>
    <w:rPr>
      <w:b/>
      <w:kern w:val="2"/>
      <w:sz w:val="24"/>
      <w:szCs w:val="24"/>
      <w:lang w:val="en-US" w:eastAsia="zh-CN" w:bidi="ar-SA"/>
    </w:rPr>
  </w:style>
  <w:style w:type="character" w:customStyle="1" w:styleId="3711">
    <w:name w:val="四级标题 Char Char"/>
    <w:qFormat/>
    <w:uiPriority w:val="0"/>
    <w:rPr>
      <w:rFonts w:hint="eastAsia" w:ascii="宋体" w:hAnsi="宋体" w:eastAsia="宋体"/>
      <w:b/>
      <w:sz w:val="24"/>
      <w:szCs w:val="24"/>
    </w:rPr>
  </w:style>
  <w:style w:type="character" w:customStyle="1" w:styleId="3712">
    <w:name w:val="SY-01 Char Char"/>
    <w:qFormat/>
    <w:uiPriority w:val="0"/>
    <w:rPr>
      <w:rFonts w:hint="default" w:ascii="Times New Roman" w:hAnsi="Times New Roman" w:eastAsia="黑体" w:cs="Times New Roman"/>
      <w:b/>
      <w:bCs/>
      <w:kern w:val="44"/>
      <w:sz w:val="30"/>
      <w:szCs w:val="30"/>
    </w:rPr>
  </w:style>
  <w:style w:type="character" w:customStyle="1" w:styleId="3713">
    <w:name w:val="图表名 Char Char"/>
    <w:qFormat/>
    <w:uiPriority w:val="0"/>
    <w:rPr>
      <w:rFonts w:hint="eastAsia" w:ascii="黑体" w:hAnsi="黑体" w:eastAsia="黑体"/>
      <w:kern w:val="2"/>
      <w:sz w:val="24"/>
      <w:szCs w:val="24"/>
      <w:lang w:val="en-US" w:eastAsia="zh-CN" w:bidi="ar-SA"/>
    </w:rPr>
  </w:style>
  <w:style w:type="character" w:customStyle="1" w:styleId="3714">
    <w:name w:val="文章 Char Char"/>
    <w:qFormat/>
    <w:uiPriority w:val="0"/>
    <w:rPr>
      <w:rFonts w:hint="eastAsia" w:ascii="宋体" w:hAnsi="宋体" w:eastAsia="宋体"/>
      <w:sz w:val="24"/>
      <w:szCs w:val="24"/>
      <w:lang w:val="en-US" w:eastAsia="zh-CN"/>
    </w:rPr>
  </w:style>
  <w:style w:type="character" w:customStyle="1" w:styleId="3715">
    <w:name w:val="LL-WZ Char Char"/>
    <w:qFormat/>
    <w:uiPriority w:val="0"/>
    <w:rPr>
      <w:kern w:val="2"/>
      <w:sz w:val="24"/>
      <w:szCs w:val="24"/>
      <w:lang w:val="en-US" w:eastAsia="zh-CN" w:bidi="ar-SA"/>
    </w:rPr>
  </w:style>
  <w:style w:type="character" w:customStyle="1" w:styleId="3716">
    <w:name w:val="表格内容 Char Char Char Char Char"/>
    <w:qFormat/>
    <w:uiPriority w:val="0"/>
    <w:rPr>
      <w:rFonts w:hint="eastAsia" w:ascii="宋体" w:hAnsi="宋体" w:eastAsia="宋体" w:cs="宋体"/>
      <w:color w:val="000000"/>
      <w:kern w:val="2"/>
      <w:sz w:val="21"/>
      <w:szCs w:val="16"/>
      <w:lang w:val="en-US" w:eastAsia="zh-CN"/>
    </w:rPr>
  </w:style>
  <w:style w:type="character" w:customStyle="1" w:styleId="3717">
    <w:name w:val="自动A Char Char"/>
    <w:qFormat/>
    <w:uiPriority w:val="0"/>
    <w:rPr>
      <w:rFonts w:hint="default" w:ascii="Times New Roman" w:hAnsi="Times New Roman" w:eastAsia="宋体" w:cs="Times New Roman"/>
      <w:color w:val="000000"/>
      <w:kern w:val="0"/>
      <w:sz w:val="24"/>
      <w:szCs w:val="20"/>
    </w:rPr>
  </w:style>
  <w:style w:type="character" w:customStyle="1" w:styleId="3718">
    <w:name w:val="样式 标题 2 + 红色 Char Char"/>
    <w:qFormat/>
    <w:uiPriority w:val="0"/>
    <w:rPr>
      <w:rFonts w:hint="default" w:ascii="Arial" w:hAnsi="Arial" w:eastAsia="黑体" w:cs="Arial"/>
      <w:b/>
      <w:bCs/>
      <w:color w:val="FF0000"/>
      <w:spacing w:val="20"/>
      <w:sz w:val="30"/>
      <w:lang w:val="en-US" w:eastAsia="zh-CN"/>
    </w:rPr>
  </w:style>
  <w:style w:type="character" w:customStyle="1" w:styleId="3719">
    <w:name w:val="HTML 定义1"/>
    <w:qFormat/>
    <w:uiPriority w:val="0"/>
    <w:rPr>
      <w:i/>
      <w:iCs/>
    </w:rPr>
  </w:style>
  <w:style w:type="character" w:customStyle="1" w:styleId="3720">
    <w:name w:val="正文部分 Char Char"/>
    <w:qFormat/>
    <w:uiPriority w:val="0"/>
    <w:rPr>
      <w:rFonts w:hint="eastAsia" w:ascii="宋体" w:hAnsi="宋体" w:eastAsia="宋体" w:cs="宋体"/>
      <w:bCs/>
      <w:sz w:val="28"/>
      <w:szCs w:val="32"/>
    </w:rPr>
  </w:style>
  <w:style w:type="character" w:customStyle="1" w:styleId="3721">
    <w:name w:val="样式 首行缩进:  1.01 厘米 Char Char"/>
    <w:qFormat/>
    <w:uiPriority w:val="0"/>
    <w:rPr>
      <w:rFonts w:hint="eastAsia" w:ascii="宋体" w:hAnsi="宋体" w:eastAsia="宋体"/>
      <w:color w:val="000000"/>
      <w:kern w:val="2"/>
      <w:sz w:val="28"/>
      <w:szCs w:val="28"/>
      <w:lang w:val="en-US" w:eastAsia="zh-CN"/>
    </w:rPr>
  </w:style>
  <w:style w:type="character" w:customStyle="1" w:styleId="3722">
    <w:name w:val="报告正文 Char Char Char Char"/>
    <w:qFormat/>
    <w:uiPriority w:val="0"/>
    <w:rPr>
      <w:rFonts w:hint="eastAsia" w:ascii="宋体" w:hAnsi="Times New Roman" w:eastAsia="宋体"/>
      <w:spacing w:val="4"/>
      <w:sz w:val="24"/>
    </w:rPr>
  </w:style>
  <w:style w:type="character" w:customStyle="1" w:styleId="3723">
    <w:name w:val="样式 小四 Char Char"/>
    <w:qFormat/>
    <w:uiPriority w:val="0"/>
    <w:rPr>
      <w:rFonts w:hint="eastAsia" w:ascii="宋体" w:hAnsi="宋体" w:eastAsia="宋体"/>
      <w:color w:val="000000"/>
      <w:sz w:val="24"/>
      <w:szCs w:val="24"/>
    </w:rPr>
  </w:style>
  <w:style w:type="character" w:customStyle="1" w:styleId="3724">
    <w:name w:val="BG-ZW Char Char"/>
    <w:qFormat/>
    <w:uiPriority w:val="0"/>
    <w:rPr>
      <w:rFonts w:hint="default" w:ascii="Times New Roman" w:hAnsi="Times New Roman" w:cs="Times New Roman"/>
      <w:bCs/>
      <w:sz w:val="24"/>
      <w:szCs w:val="24"/>
    </w:rPr>
  </w:style>
  <w:style w:type="character" w:customStyle="1" w:styleId="3725">
    <w:name w:val="行号1"/>
    <w:qFormat/>
    <w:uiPriority w:val="0"/>
  </w:style>
  <w:style w:type="character" w:customStyle="1" w:styleId="3726">
    <w:name w:val="占位符文本1"/>
    <w:qFormat/>
    <w:uiPriority w:val="0"/>
    <w:rPr>
      <w:color w:val="808080"/>
    </w:rPr>
  </w:style>
  <w:style w:type="character" w:customStyle="1" w:styleId="3727">
    <w:name w:val="SY-ZW Char Char"/>
    <w:qFormat/>
    <w:uiPriority w:val="0"/>
    <w:rPr>
      <w:rFonts w:hint="default" w:ascii="Times New Roman" w:hAnsi="Times New Roman" w:cs="Times New Roman"/>
      <w:sz w:val="24"/>
      <w:szCs w:val="24"/>
    </w:rPr>
  </w:style>
  <w:style w:type="character" w:customStyle="1" w:styleId="3728">
    <w:name w:val="威居中 Char Char"/>
    <w:qFormat/>
    <w:uiPriority w:val="0"/>
    <w:rPr>
      <w:rFonts w:hint="default" w:ascii="Times New Roman" w:hAnsi="Times New Roman" w:cs="Times New Roman"/>
      <w:b/>
      <w:snapToGrid w:val="0"/>
      <w:sz w:val="24"/>
      <w:szCs w:val="24"/>
    </w:rPr>
  </w:style>
  <w:style w:type="character" w:customStyle="1" w:styleId="3729">
    <w:name w:val="自动标题4 Char Char"/>
    <w:qFormat/>
    <w:uiPriority w:val="0"/>
    <w:rPr>
      <w:rFonts w:hint="eastAsia" w:ascii="宋体" w:hAnsi="宋体" w:eastAsia="宋体"/>
      <w:b/>
      <w:color w:val="000000"/>
      <w:sz w:val="24"/>
      <w:szCs w:val="24"/>
    </w:rPr>
  </w:style>
  <w:style w:type="character" w:customStyle="1" w:styleId="3730">
    <w:name w:val="SY-BT Char Char"/>
    <w:qFormat/>
    <w:uiPriority w:val="0"/>
    <w:rPr>
      <w:rFonts w:hint="default" w:ascii="Times New Roman" w:hAnsi="Times New Roman" w:eastAsia="黑体" w:cs="Times New Roman"/>
      <w:b/>
      <w:sz w:val="24"/>
      <w:szCs w:val="24"/>
    </w:rPr>
  </w:style>
  <w:style w:type="character" w:customStyle="1" w:styleId="3731">
    <w:name w:val="DTX-WZ Char Char"/>
    <w:qFormat/>
    <w:uiPriority w:val="0"/>
    <w:rPr>
      <w:kern w:val="2"/>
      <w:sz w:val="24"/>
      <w:szCs w:val="24"/>
      <w:lang w:val="en-US" w:eastAsia="zh-CN" w:bidi="ar-SA"/>
    </w:rPr>
  </w:style>
  <w:style w:type="character" w:customStyle="1" w:styleId="3732">
    <w:name w:val="公标题1 Char Char"/>
    <w:qFormat/>
    <w:uiPriority w:val="0"/>
    <w:rPr>
      <w:rFonts w:hint="default" w:ascii="Arial" w:hAnsi="Arial" w:eastAsia="黑体" w:cs="Arial"/>
      <w:sz w:val="36"/>
      <w:szCs w:val="24"/>
    </w:rPr>
  </w:style>
  <w:style w:type="character" w:customStyle="1" w:styleId="3733">
    <w:name w:val="LL-TT Char Char"/>
    <w:qFormat/>
    <w:uiPriority w:val="0"/>
    <w:rPr>
      <w:rFonts w:hint="eastAsia" w:ascii="黑体" w:hAnsi="黑体" w:eastAsia="黑体"/>
      <w:b/>
      <w:kern w:val="2"/>
      <w:sz w:val="28"/>
      <w:szCs w:val="24"/>
      <w:lang w:val="en-US" w:eastAsia="zh-CN" w:bidi="ar-SA"/>
    </w:rPr>
  </w:style>
  <w:style w:type="character" w:customStyle="1" w:styleId="3734">
    <w:name w:val="正文首行缩进2字符 Char Char Char Char Char Char Char Char Char Char Char Char Char Char Char Char Char Char Char"/>
    <w:qFormat/>
    <w:uiPriority w:val="0"/>
    <w:rPr>
      <w:rFonts w:hint="default" w:ascii="Times New Roman" w:hAnsi="Times New Roman" w:eastAsia="仿宋_GB2312" w:cs="宋体"/>
      <w:bCs/>
      <w:sz w:val="28"/>
      <w:szCs w:val="20"/>
    </w:rPr>
  </w:style>
  <w:style w:type="character" w:customStyle="1" w:styleId="3735">
    <w:name w:val="HTML 缩写1"/>
    <w:qFormat/>
    <w:uiPriority w:val="0"/>
  </w:style>
  <w:style w:type="character" w:customStyle="1" w:styleId="3736">
    <w:name w:val="LL-BG Char Char"/>
    <w:qFormat/>
    <w:uiPriority w:val="0"/>
    <w:rPr>
      <w:rFonts w:hint="default" w:ascii="Times New Roman" w:hAnsi="Times New Roman" w:eastAsia="Times New Roman" w:cs="Times New Roman"/>
      <w:kern w:val="2"/>
      <w:sz w:val="21"/>
      <w:szCs w:val="21"/>
      <w:lang w:val="en-US" w:eastAsia="zh-CN" w:bidi="ar-SA"/>
    </w:rPr>
  </w:style>
  <w:style w:type="character" w:customStyle="1" w:styleId="3737">
    <w:name w:val="HTML 代码1"/>
    <w:qFormat/>
    <w:uiPriority w:val="0"/>
    <w:rPr>
      <w:rFonts w:hint="default" w:ascii="Courier New" w:hAnsi="Courier New" w:eastAsia="宋体" w:cs="Courier New"/>
      <w:kern w:val="2"/>
      <w:sz w:val="20"/>
      <w:szCs w:val="20"/>
      <w:lang w:val="en-US" w:eastAsia="zh-CN"/>
    </w:rPr>
  </w:style>
  <w:style w:type="character" w:customStyle="1" w:styleId="3738">
    <w:name w:val="a-bt Char Char"/>
    <w:qFormat/>
    <w:uiPriority w:val="0"/>
    <w:rPr>
      <w:rFonts w:hint="default" w:ascii="Times New Roman" w:hAnsi="Times New Roman" w:eastAsia="黑体" w:cs="Times New Roman"/>
      <w:b/>
      <w:sz w:val="28"/>
      <w:szCs w:val="28"/>
    </w:rPr>
  </w:style>
  <w:style w:type="character" w:customStyle="1" w:styleId="3739">
    <w:name w:val="表格文字 Char Char Char"/>
    <w:qFormat/>
    <w:uiPriority w:val="0"/>
    <w:rPr>
      <w:rFonts w:hint="default" w:ascii="Times New Roman" w:hAnsi="Times New Roman" w:eastAsia="宋体" w:cs="Times New Roman"/>
      <w:szCs w:val="21"/>
    </w:rPr>
  </w:style>
  <w:style w:type="character" w:customStyle="1" w:styleId="3740">
    <w:name w:val="样式 首行缩进:  2 字符2 Char Char"/>
    <w:qFormat/>
    <w:uiPriority w:val="0"/>
    <w:rPr>
      <w:rFonts w:hint="eastAsia" w:ascii="仿宋_GB2312" w:hAnsi="Times New Roman" w:eastAsia="仿宋_GB2312" w:cs="宋体"/>
      <w:sz w:val="28"/>
    </w:rPr>
  </w:style>
  <w:style w:type="character" w:customStyle="1" w:styleId="3741">
    <w:name w:val="样式 标题 3标题 13 + (中文) 宋体 小四 行距: 1.5 倍行距 Char Char"/>
    <w:qFormat/>
    <w:uiPriority w:val="0"/>
    <w:rPr>
      <w:rFonts w:hint="eastAsia" w:ascii="宋体" w:hAnsi="宋体" w:eastAsia="宋体" w:cs="宋体"/>
      <w:b/>
      <w:bCs/>
      <w:kern w:val="2"/>
      <w:sz w:val="24"/>
      <w:szCs w:val="32"/>
      <w:lang w:val="en-US" w:eastAsia="zh-CN"/>
    </w:rPr>
  </w:style>
  <w:style w:type="character" w:customStyle="1" w:styleId="3742">
    <w:name w:val="BG-01 Char Char"/>
    <w:qFormat/>
    <w:uiPriority w:val="0"/>
    <w:rPr>
      <w:rFonts w:hint="eastAsia" w:ascii="黑体" w:hAnsi="黑体" w:eastAsia="黑体"/>
      <w:b/>
      <w:bCs/>
      <w:kern w:val="2"/>
      <w:sz w:val="30"/>
      <w:szCs w:val="24"/>
      <w:lang w:val="en-US" w:eastAsia="zh-CN" w:bidi="ar-SA"/>
    </w:rPr>
  </w:style>
  <w:style w:type="character" w:customStyle="1" w:styleId="3743">
    <w:name w:val="页码1"/>
    <w:qFormat/>
    <w:uiPriority w:val="0"/>
  </w:style>
  <w:style w:type="character" w:customStyle="1" w:styleId="3744">
    <w:name w:val="样式43 Char Char"/>
    <w:qFormat/>
    <w:uiPriority w:val="0"/>
    <w:rPr>
      <w:rFonts w:hint="default" w:ascii="Times New Roman" w:hAnsi="Times New Roman" w:cs="Times New Roman"/>
      <w:sz w:val="24"/>
      <w:szCs w:val="24"/>
      <w:lang w:val="zh-CN"/>
    </w:rPr>
  </w:style>
  <w:style w:type="character" w:customStyle="1" w:styleId="3745">
    <w:name w:val="正文部分 Char Char Char Char Char"/>
    <w:qFormat/>
    <w:uiPriority w:val="0"/>
    <w:rPr>
      <w:rFonts w:hint="eastAsia" w:ascii="宋体" w:hAnsi="宋体" w:eastAsia="宋体" w:cs="宋体"/>
      <w:bCs/>
      <w:sz w:val="28"/>
      <w:szCs w:val="32"/>
    </w:rPr>
  </w:style>
  <w:style w:type="character" w:customStyle="1" w:styleId="3746">
    <w:name w:val="LL-TM Char Char"/>
    <w:qFormat/>
    <w:uiPriority w:val="0"/>
    <w:rPr>
      <w:rFonts w:hint="eastAsia" w:ascii="黑体" w:hAnsi="黑体" w:eastAsia="黑体"/>
      <w:b/>
      <w:bCs/>
      <w:sz w:val="24"/>
      <w:szCs w:val="24"/>
    </w:rPr>
  </w:style>
  <w:style w:type="character" w:customStyle="1" w:styleId="3747">
    <w:name w:val="LL-正文 Char Char"/>
    <w:qFormat/>
    <w:uiPriority w:val="0"/>
    <w:rPr>
      <w:rFonts w:hint="default" w:ascii="Times New Roman" w:hAnsi="Times New Roman" w:cs="Times New Roman"/>
      <w:sz w:val="24"/>
      <w:szCs w:val="24"/>
    </w:rPr>
  </w:style>
  <w:style w:type="character" w:customStyle="1" w:styleId="3748">
    <w:name w:val="LL-1 Char Char"/>
    <w:qFormat/>
    <w:uiPriority w:val="0"/>
    <w:rPr>
      <w:rFonts w:hint="eastAsia" w:ascii="黑体" w:hAnsi="黑体" w:eastAsia="黑体"/>
      <w:b/>
      <w:kern w:val="2"/>
      <w:sz w:val="30"/>
      <w:szCs w:val="24"/>
      <w:lang w:val="en-US" w:eastAsia="zh-CN" w:bidi="ar-SA"/>
    </w:rPr>
  </w:style>
  <w:style w:type="character" w:customStyle="1" w:styleId="3749">
    <w:name w:val="报告书正文 Char Char Char Char Char Char Char Char Char Char Char Char Char Char Char"/>
    <w:qFormat/>
    <w:uiPriority w:val="0"/>
    <w:rPr>
      <w:rFonts w:hint="default" w:ascii="Times New Roman" w:hAnsi="Times New Roman" w:cs="Times New Roman"/>
      <w:color w:val="000000"/>
      <w:sz w:val="24"/>
      <w:szCs w:val="24"/>
    </w:rPr>
  </w:style>
  <w:style w:type="character" w:customStyle="1" w:styleId="3750">
    <w:name w:val="LL-ZW Char Char"/>
    <w:qFormat/>
    <w:uiPriority w:val="0"/>
    <w:rPr>
      <w:rFonts w:hint="default" w:ascii="Times New Roman" w:hAnsi="Times New Roman" w:cs="Times New Roman"/>
      <w:bCs/>
      <w:sz w:val="24"/>
      <w:szCs w:val="24"/>
    </w:rPr>
  </w:style>
  <w:style w:type="character" w:customStyle="1" w:styleId="3751">
    <w:name w:val="图名 Char Char"/>
    <w:qFormat/>
    <w:uiPriority w:val="0"/>
    <w:rPr>
      <w:rFonts w:hint="default" w:ascii="Times New Roman" w:hAnsi="Times New Roman" w:cs="Times New Roman"/>
      <w:sz w:val="30"/>
      <w:szCs w:val="30"/>
    </w:rPr>
  </w:style>
  <w:style w:type="character" w:customStyle="1" w:styleId="3752">
    <w:name w:val="a2 Char Char"/>
    <w:qFormat/>
    <w:uiPriority w:val="0"/>
    <w:rPr>
      <w:rFonts w:hint="default" w:ascii="Times New Roman" w:hAnsi="Times New Roman" w:eastAsia="黑体" w:cs="Times New Roman"/>
      <w:b/>
      <w:bCs/>
      <w:sz w:val="28"/>
      <w:szCs w:val="28"/>
    </w:rPr>
  </w:style>
  <w:style w:type="character" w:customStyle="1" w:styleId="3753">
    <w:name w:val="正文样式 Char Char Char Char"/>
    <w:qFormat/>
    <w:uiPriority w:val="0"/>
    <w:rPr>
      <w:rFonts w:hint="default" w:ascii="Times New Roman" w:hAnsi="Times New Roman" w:cs="宋体"/>
      <w:sz w:val="24"/>
      <w:szCs w:val="24"/>
    </w:rPr>
  </w:style>
  <w:style w:type="character" w:customStyle="1" w:styleId="3754">
    <w:name w:val="HTML 键盘1"/>
    <w:qFormat/>
    <w:uiPriority w:val="0"/>
    <w:rPr>
      <w:rFonts w:hint="default" w:ascii="Courier New" w:hAnsi="Courier New" w:cs="Courier New"/>
      <w:sz w:val="20"/>
      <w:szCs w:val="20"/>
    </w:rPr>
  </w:style>
  <w:style w:type="character" w:customStyle="1" w:styleId="3755">
    <w:name w:val="a4 Char Char"/>
    <w:qFormat/>
    <w:uiPriority w:val="0"/>
    <w:rPr>
      <w:rFonts w:hint="default" w:ascii="Times New Roman" w:hAnsi="Times New Roman" w:cs="Times New Roman"/>
      <w:bCs/>
      <w:sz w:val="24"/>
      <w:szCs w:val="24"/>
    </w:rPr>
  </w:style>
  <w:style w:type="character" w:customStyle="1" w:styleId="3756">
    <w:name w:val="标题1居中 Char Char"/>
    <w:qFormat/>
    <w:uiPriority w:val="0"/>
    <w:rPr>
      <w:rFonts w:hint="default" w:ascii="Times New Roman" w:hAnsi="Times New Roman" w:cs="Times New Roman"/>
      <w:kern w:val="44"/>
      <w:sz w:val="44"/>
      <w:szCs w:val="44"/>
    </w:rPr>
  </w:style>
  <w:style w:type="character" w:customStyle="1" w:styleId="3757">
    <w:name w:val="样式 正文文本缩进 3 + 小四 段前: 6 磅 段后: 6 磅 行距: 1.5 倍行距 Char Char"/>
    <w:qFormat/>
    <w:uiPriority w:val="0"/>
    <w:rPr>
      <w:rFonts w:hint="default" w:ascii="Times New Roman" w:hAnsi="Times New Roman" w:eastAsia="宋体" w:cs="宋体"/>
      <w:kern w:val="2"/>
      <w:sz w:val="24"/>
      <w:szCs w:val="16"/>
      <w:lang w:val="en-US" w:eastAsia="zh-CN"/>
    </w:rPr>
  </w:style>
  <w:style w:type="character" w:customStyle="1" w:styleId="3758">
    <w:name w:val="hgzw Char Char"/>
    <w:qFormat/>
    <w:uiPriority w:val="0"/>
    <w:rPr>
      <w:rFonts w:hint="default" w:ascii="Times New Roman" w:hAnsi="Times New Roman" w:cs="Times New Roman"/>
      <w:sz w:val="24"/>
      <w:szCs w:val="24"/>
    </w:rPr>
  </w:style>
  <w:style w:type="character" w:customStyle="1" w:styleId="3759">
    <w:name w:val="BG-04 Char Char"/>
    <w:qFormat/>
    <w:uiPriority w:val="0"/>
    <w:rPr>
      <w:bCs/>
      <w:kern w:val="2"/>
      <w:sz w:val="24"/>
      <w:szCs w:val="24"/>
      <w:lang w:val="en-US" w:eastAsia="zh-CN" w:bidi="ar-SA"/>
    </w:rPr>
  </w:style>
  <w:style w:type="character" w:customStyle="1" w:styleId="3760">
    <w:name w:val="a3 Char Char"/>
    <w:qFormat/>
    <w:uiPriority w:val="0"/>
    <w:rPr>
      <w:rFonts w:hint="default" w:ascii="Times New Roman" w:hAnsi="Times New Roman" w:eastAsia="黑体" w:cs="Times New Roman"/>
      <w:b/>
      <w:bCs/>
      <w:sz w:val="24"/>
      <w:szCs w:val="24"/>
    </w:rPr>
  </w:style>
  <w:style w:type="character" w:customStyle="1" w:styleId="3761">
    <w:name w:val="SY-03 Char Char"/>
    <w:qFormat/>
    <w:uiPriority w:val="0"/>
    <w:rPr>
      <w:rFonts w:hint="default" w:ascii="Times New Roman" w:hAnsi="Times New Roman" w:eastAsia="黑体" w:cs="Times New Roman"/>
      <w:b/>
      <w:bCs/>
      <w:kern w:val="44"/>
      <w:sz w:val="24"/>
      <w:szCs w:val="30"/>
    </w:rPr>
  </w:style>
  <w:style w:type="character" w:customStyle="1" w:styleId="3762">
    <w:name w:val="a1 Char Char"/>
    <w:qFormat/>
    <w:uiPriority w:val="0"/>
    <w:rPr>
      <w:rFonts w:hint="default" w:ascii="Times New Roman" w:hAnsi="Times New Roman" w:eastAsia="黑体" w:cs="Times New Roman"/>
      <w:b/>
      <w:bCs/>
      <w:sz w:val="30"/>
      <w:szCs w:val="30"/>
    </w:rPr>
  </w:style>
  <w:style w:type="character" w:customStyle="1" w:styleId="3763">
    <w:name w:val="样式 标题 1 + 黑体 小三 非加粗 Char Char"/>
    <w:qFormat/>
    <w:uiPriority w:val="0"/>
    <w:rPr>
      <w:rFonts w:hint="eastAsia" w:ascii="黑体" w:hAnsi="黑体" w:eastAsia="黑体"/>
      <w:kern w:val="44"/>
      <w:sz w:val="30"/>
      <w:szCs w:val="44"/>
    </w:rPr>
  </w:style>
  <w:style w:type="character" w:customStyle="1" w:styleId="3764">
    <w:name w:val="SY-BG Char Char"/>
    <w:qFormat/>
    <w:uiPriority w:val="0"/>
    <w:rPr>
      <w:rFonts w:hint="default" w:ascii="Times New Roman" w:hAnsi="Times New Roman" w:cs="Times New Roman"/>
      <w:szCs w:val="21"/>
    </w:rPr>
  </w:style>
  <w:style w:type="character" w:customStyle="1" w:styleId="3765">
    <w:name w:val="样式15 Char Char"/>
    <w:qFormat/>
    <w:uiPriority w:val="0"/>
    <w:rPr>
      <w:rFonts w:hint="eastAsia" w:ascii="宋体" w:hAnsi="宋体" w:eastAsia="宋体"/>
      <w:bCs/>
      <w:color w:val="000000"/>
      <w:sz w:val="24"/>
      <w:szCs w:val="24"/>
    </w:rPr>
  </w:style>
  <w:style w:type="character" w:customStyle="1" w:styleId="3766">
    <w:name w:val="WQ-BG Char Char"/>
    <w:qFormat/>
    <w:uiPriority w:val="0"/>
    <w:rPr>
      <w:kern w:val="2"/>
      <w:sz w:val="21"/>
      <w:szCs w:val="18"/>
      <w:lang w:val="en-US" w:eastAsia="zh-CN" w:bidi="ar-SA"/>
    </w:rPr>
  </w:style>
  <w:style w:type="character" w:customStyle="1" w:styleId="3767">
    <w:name w:val="LL-表格 Char Char"/>
    <w:qFormat/>
    <w:uiPriority w:val="0"/>
    <w:rPr>
      <w:rFonts w:hint="default" w:ascii="Times New Roman" w:hAnsi="Times New Roman" w:cs="Times New Roman"/>
      <w:szCs w:val="21"/>
    </w:rPr>
  </w:style>
  <w:style w:type="character" w:customStyle="1" w:styleId="3768">
    <w:name w:val="HTML 样本1"/>
    <w:qFormat/>
    <w:uiPriority w:val="0"/>
    <w:rPr>
      <w:rFonts w:hint="default" w:ascii="Courier New" w:hAnsi="Courier New" w:cs="Courier New"/>
    </w:rPr>
  </w:style>
  <w:style w:type="character" w:customStyle="1" w:styleId="3769">
    <w:name w:val="DTX-04 Char Char"/>
    <w:qFormat/>
    <w:uiPriority w:val="0"/>
    <w:rPr>
      <w:b/>
      <w:kern w:val="2"/>
      <w:sz w:val="24"/>
      <w:szCs w:val="24"/>
      <w:lang w:val="en-US" w:eastAsia="zh-CN" w:bidi="ar-SA"/>
    </w:rPr>
  </w:style>
  <w:style w:type="character" w:customStyle="1" w:styleId="3770">
    <w:name w:val="样式 正文文本正文文字正文文本 Char Char Char正文文本 Char Char + 首行缩进:  2 字符 Char Char Char"/>
    <w:qFormat/>
    <w:uiPriority w:val="0"/>
    <w:rPr>
      <w:rFonts w:hint="eastAsia" w:ascii="宋体" w:hAnsi="宋体" w:eastAsia="宋体"/>
      <w:sz w:val="24"/>
      <w:szCs w:val="24"/>
    </w:rPr>
  </w:style>
  <w:style w:type="character" w:customStyle="1" w:styleId="3771">
    <w:name w:val="样式 标题 4 + (西文) Times New Roman (中文) 宋体 小四 非加粗 Char Char"/>
    <w:qFormat/>
    <w:uiPriority w:val="0"/>
    <w:rPr>
      <w:rFonts w:hint="default" w:ascii="Arial" w:hAnsi="Arial" w:eastAsia="黑体" w:cs="Arial"/>
      <w:b/>
      <w:bCs/>
      <w:kern w:val="2"/>
      <w:sz w:val="28"/>
      <w:szCs w:val="28"/>
      <w:lang w:val="en-US" w:eastAsia="zh-CN"/>
    </w:rPr>
  </w:style>
  <w:style w:type="character" w:customStyle="1" w:styleId="3772">
    <w:name w:val="DTX-ZW Char Char"/>
    <w:qFormat/>
    <w:uiPriority w:val="0"/>
    <w:rPr>
      <w:kern w:val="2"/>
      <w:sz w:val="24"/>
      <w:szCs w:val="22"/>
      <w:lang w:val="en-US" w:eastAsia="zh-CN" w:bidi="ar-SA"/>
    </w:rPr>
  </w:style>
  <w:style w:type="character" w:customStyle="1" w:styleId="3773">
    <w:name w:val="眉头 Char Char"/>
    <w:qFormat/>
    <w:uiPriority w:val="0"/>
    <w:rPr>
      <w:rFonts w:hint="eastAsia" w:ascii="方正魏碑简体" w:eastAsia="方正魏碑简体"/>
      <w:bCs/>
      <w:szCs w:val="21"/>
    </w:rPr>
  </w:style>
  <w:style w:type="character" w:customStyle="1" w:styleId="3774">
    <w:name w:val="LL-3 Char Char"/>
    <w:qFormat/>
    <w:uiPriority w:val="0"/>
    <w:rPr>
      <w:rFonts w:hint="eastAsia" w:ascii="黑体" w:hAnsi="黑体" w:eastAsia="黑体"/>
      <w:b/>
      <w:bCs/>
      <w:kern w:val="2"/>
      <w:sz w:val="24"/>
      <w:szCs w:val="24"/>
      <w:lang w:val="en-US" w:eastAsia="zh-CN" w:bidi="ar-SA"/>
    </w:rPr>
  </w:style>
  <w:style w:type="character" w:customStyle="1" w:styleId="3775">
    <w:name w:val="LL-2 Char Char"/>
    <w:qFormat/>
    <w:uiPriority w:val="0"/>
    <w:rPr>
      <w:rFonts w:hint="eastAsia" w:ascii="黑体" w:hAnsi="黑体" w:eastAsia="黑体"/>
      <w:b/>
      <w:kern w:val="2"/>
      <w:sz w:val="28"/>
      <w:szCs w:val="24"/>
      <w:lang w:val="en-US" w:eastAsia="zh-CN" w:bidi="ar-SA"/>
    </w:rPr>
  </w:style>
  <w:style w:type="character" w:customStyle="1" w:styleId="3776">
    <w:name w:val="LL-表头A3 Char Char"/>
    <w:qFormat/>
    <w:uiPriority w:val="0"/>
    <w:rPr>
      <w:rFonts w:hint="default" w:ascii="Times New Roman" w:hAnsi="Times New Roman" w:eastAsia="黑体" w:cs="Times New Roman"/>
      <w:b/>
      <w:bCs/>
      <w:kern w:val="2"/>
      <w:sz w:val="24"/>
      <w:szCs w:val="24"/>
      <w:lang w:val="en-US" w:eastAsia="zh-CN" w:bidi="ar-SA"/>
    </w:rPr>
  </w:style>
  <w:style w:type="character" w:customStyle="1" w:styleId="3777">
    <w:name w:val="自定义正文 Char Char Char Char Char Char Char Char Char Char Char Char Char Char Char"/>
    <w:qFormat/>
    <w:uiPriority w:val="0"/>
    <w:rPr>
      <w:kern w:val="2"/>
      <w:position w:val="-28"/>
      <w:sz w:val="28"/>
      <w:szCs w:val="28"/>
      <w:lang w:val="en-US" w:eastAsia="zh-CN" w:bidi="ar-SA"/>
    </w:rPr>
  </w:style>
  <w:style w:type="character" w:customStyle="1" w:styleId="3778">
    <w:name w:val="a-tm Char Char"/>
    <w:qFormat/>
    <w:uiPriority w:val="0"/>
    <w:rPr>
      <w:rFonts w:hint="eastAsia" w:ascii="黑体" w:hAnsi="宋体" w:eastAsia="黑体"/>
      <w:b/>
      <w:sz w:val="24"/>
      <w:szCs w:val="24"/>
    </w:rPr>
  </w:style>
  <w:style w:type="character" w:customStyle="1" w:styleId="3779">
    <w:name w:val="HTML 打字机1"/>
    <w:qFormat/>
    <w:uiPriority w:val="0"/>
    <w:rPr>
      <w:rFonts w:hint="eastAsia" w:ascii="黑体" w:hAnsi="Courier New" w:eastAsia="黑体" w:cs="Courier New"/>
      <w:sz w:val="18"/>
      <w:szCs w:val="18"/>
    </w:rPr>
  </w:style>
  <w:style w:type="character" w:customStyle="1" w:styleId="3780">
    <w:name w:val="BG-02 Char Char"/>
    <w:qFormat/>
    <w:uiPriority w:val="0"/>
    <w:rPr>
      <w:rFonts w:hint="eastAsia" w:ascii="黑体" w:hAnsi="黑体" w:eastAsia="黑体"/>
      <w:b/>
      <w:bCs/>
      <w:kern w:val="2"/>
      <w:sz w:val="28"/>
      <w:szCs w:val="24"/>
      <w:lang w:val="en-US" w:eastAsia="zh-CN" w:bidi="ar-SA"/>
    </w:rPr>
  </w:style>
  <w:style w:type="character" w:customStyle="1" w:styleId="3781">
    <w:name w:val="样式 标题 2 + (西文) Times New Roman (中文) 宋体 段前: 12 磅 段后: 6 磅 行距: ... Char Char"/>
    <w:qFormat/>
    <w:uiPriority w:val="0"/>
    <w:rPr>
      <w:rFonts w:hint="default" w:ascii="Times New Roman" w:hAnsi="Times New Roman" w:cs="Times New Roman"/>
      <w:b/>
      <w:bCs/>
      <w:sz w:val="32"/>
    </w:rPr>
  </w:style>
  <w:style w:type="character" w:customStyle="1" w:styleId="3782">
    <w:name w:val="正文段落 Char Char Char Char"/>
    <w:qFormat/>
    <w:uiPriority w:val="0"/>
    <w:rPr>
      <w:rFonts w:hint="eastAsia" w:ascii="宋体" w:hAnsi="宋体" w:eastAsia="宋体"/>
      <w:bCs/>
      <w:sz w:val="24"/>
      <w:szCs w:val="24"/>
    </w:rPr>
  </w:style>
  <w:style w:type="character" w:customStyle="1" w:styleId="3783">
    <w:name w:val="LL-表格2 Char Char"/>
    <w:qFormat/>
    <w:uiPriority w:val="0"/>
    <w:rPr>
      <w:rFonts w:hint="default" w:ascii="Times New Roman" w:hAnsi="Times New Roman" w:cs="Times New Roman"/>
      <w:szCs w:val="21"/>
    </w:rPr>
  </w:style>
  <w:style w:type="character" w:customStyle="1" w:styleId="3784">
    <w:name w:val="样式4 Char Char"/>
    <w:qFormat/>
    <w:uiPriority w:val="0"/>
    <w:rPr>
      <w:rFonts w:hint="default" w:ascii="Arial" w:hAnsi="Arial" w:eastAsia="宋体" w:cs="Arial"/>
      <w:b/>
      <w:bCs/>
      <w:kern w:val="2"/>
      <w:sz w:val="24"/>
      <w:szCs w:val="28"/>
      <w:lang w:val="en-US" w:eastAsia="zh-CN"/>
    </w:rPr>
  </w:style>
  <w:style w:type="character" w:customStyle="1" w:styleId="3785">
    <w:name w:val="DTX-BG Char Char"/>
    <w:qFormat/>
    <w:uiPriority w:val="0"/>
    <w:rPr>
      <w:kern w:val="2"/>
      <w:sz w:val="21"/>
      <w:szCs w:val="21"/>
      <w:lang w:val="en-US" w:eastAsia="zh-CN" w:bidi="ar-SA"/>
    </w:rPr>
  </w:style>
  <w:style w:type="character" w:customStyle="1" w:styleId="3786">
    <w:name w:val="aaa Char Char"/>
    <w:qFormat/>
    <w:uiPriority w:val="0"/>
    <w:rPr>
      <w:rFonts w:hint="default" w:ascii="Times New Roman" w:hAnsi="Times New Roman" w:cs="Times New Roman"/>
      <w:color w:val="000000"/>
      <w:sz w:val="24"/>
    </w:rPr>
  </w:style>
  <w:style w:type="character" w:customStyle="1" w:styleId="3787">
    <w:name w:val="LL-BT Char Char"/>
    <w:qFormat/>
    <w:uiPriority w:val="0"/>
    <w:rPr>
      <w:rFonts w:hint="default" w:ascii="Times New Roman" w:hAnsi="Times New Roman" w:eastAsia="黑体" w:cs="Times New Roman"/>
      <w:b/>
      <w:bCs/>
      <w:sz w:val="24"/>
      <w:szCs w:val="24"/>
    </w:rPr>
  </w:style>
  <w:style w:type="character" w:customStyle="1" w:styleId="3788">
    <w:name w:val="LL-4 Char Char"/>
    <w:qFormat/>
    <w:uiPriority w:val="0"/>
    <w:rPr>
      <w:rFonts w:hint="default" w:ascii="Times New Roman" w:hAnsi="Times New Roman" w:cs="Times New Roman"/>
      <w:sz w:val="24"/>
      <w:szCs w:val="24"/>
    </w:rPr>
  </w:style>
  <w:style w:type="character" w:customStyle="1" w:styleId="3789">
    <w:name w:val="样式 小四 行距: 1.5 倍行距 首行缩进:  2 字符 Char Char"/>
    <w:qFormat/>
    <w:uiPriority w:val="0"/>
    <w:rPr>
      <w:rFonts w:hint="eastAsia" w:ascii="宋体" w:hAnsi="宋体" w:eastAsia="宋体" w:cs="宋体"/>
      <w:kern w:val="2"/>
      <w:sz w:val="24"/>
      <w:szCs w:val="24"/>
      <w:lang w:val="en-US" w:eastAsia="zh-CN"/>
    </w:rPr>
  </w:style>
  <w:style w:type="character" w:customStyle="1" w:styleId="3790">
    <w:name w:val="DTX-02 Char Char"/>
    <w:qFormat/>
    <w:uiPriority w:val="0"/>
    <w:rPr>
      <w:rFonts w:hint="eastAsia" w:ascii="黑体" w:hAnsi="黑体" w:eastAsia="黑体"/>
      <w:b/>
      <w:bCs/>
      <w:kern w:val="2"/>
      <w:sz w:val="28"/>
      <w:szCs w:val="24"/>
      <w:lang w:val="en-US" w:eastAsia="zh-CN" w:bidi="ar-SA"/>
    </w:rPr>
  </w:style>
  <w:style w:type="character" w:customStyle="1" w:styleId="3791">
    <w:name w:val="BG-BT Char Char"/>
    <w:qFormat/>
    <w:uiPriority w:val="0"/>
    <w:rPr>
      <w:rFonts w:hint="default" w:ascii="Times New Roman" w:hAnsi="Times New Roman" w:eastAsia="黑体" w:cs="Times New Roman"/>
      <w:b/>
      <w:sz w:val="24"/>
      <w:szCs w:val="24"/>
    </w:rPr>
  </w:style>
  <w:style w:type="character" w:customStyle="1" w:styleId="3792">
    <w:name w:val="SB-ZW Char Char"/>
    <w:qFormat/>
    <w:uiPriority w:val="0"/>
    <w:rPr>
      <w:rFonts w:hint="default" w:ascii="Times New Roman" w:hAnsi="Times New Roman" w:cs="Times New Roman"/>
      <w:sz w:val="24"/>
      <w:szCs w:val="24"/>
    </w:rPr>
  </w:style>
  <w:style w:type="character" w:customStyle="1" w:styleId="3793">
    <w:name w:val="正文正文正文 Char Char"/>
    <w:qFormat/>
    <w:uiPriority w:val="0"/>
    <w:rPr>
      <w:rFonts w:hint="eastAsia" w:ascii="宋体" w:hAnsi="宋体" w:eastAsia="宋体"/>
      <w:color w:val="000000"/>
      <w:sz w:val="24"/>
      <w:szCs w:val="24"/>
    </w:rPr>
  </w:style>
  <w:style w:type="character" w:customStyle="1" w:styleId="3794">
    <w:name w:val="BG表头 Char Char"/>
    <w:qFormat/>
    <w:uiPriority w:val="0"/>
    <w:rPr>
      <w:rFonts w:hint="default" w:ascii="Times New Roman" w:hAnsi="Times New Roman" w:eastAsia="黑体" w:cs="Courier New"/>
      <w:b/>
      <w:color w:val="000000"/>
      <w:sz w:val="28"/>
      <w:szCs w:val="24"/>
    </w:rPr>
  </w:style>
  <w:style w:type="character" w:customStyle="1" w:styleId="3795">
    <w:name w:val="表格内容 Char Char Char Char"/>
    <w:qFormat/>
    <w:uiPriority w:val="0"/>
    <w:rPr>
      <w:rFonts w:hint="eastAsia" w:ascii="宋体" w:hAnsi="宋体" w:eastAsia="宋体" w:cs="宋体"/>
      <w:color w:val="000000"/>
      <w:kern w:val="2"/>
      <w:sz w:val="21"/>
      <w:szCs w:val="16"/>
      <w:lang w:val="en-US" w:eastAsia="zh-CN"/>
    </w:rPr>
  </w:style>
  <w:style w:type="character" w:customStyle="1" w:styleId="3796">
    <w:name w:val="样式3 Char Char"/>
    <w:qFormat/>
    <w:uiPriority w:val="0"/>
    <w:rPr>
      <w:rFonts w:hint="eastAsia" w:ascii="黑体" w:hAnsi="Times New Roman" w:eastAsia="黑体"/>
      <w:sz w:val="28"/>
      <w:szCs w:val="24"/>
    </w:rPr>
  </w:style>
  <w:style w:type="character" w:customStyle="1" w:styleId="3797">
    <w:name w:val="表号 Char Char"/>
    <w:qFormat/>
    <w:uiPriority w:val="0"/>
    <w:rPr>
      <w:rFonts w:hint="default" w:ascii="Times New Roman" w:hAnsi="Times New Roman" w:cs="Times New Roman"/>
      <w:spacing w:val="-4"/>
      <w:szCs w:val="24"/>
    </w:rPr>
  </w:style>
  <w:style w:type="character" w:customStyle="1" w:styleId="3798">
    <w:name w:val="DTX-01 Char Char"/>
    <w:qFormat/>
    <w:uiPriority w:val="0"/>
    <w:rPr>
      <w:rFonts w:hint="eastAsia" w:ascii="黑体" w:hAnsi="黑体" w:eastAsia="黑体"/>
      <w:b/>
      <w:bCs/>
      <w:kern w:val="2"/>
      <w:sz w:val="30"/>
      <w:szCs w:val="24"/>
      <w:lang w:val="en-US" w:eastAsia="zh-CN" w:bidi="ar-SA"/>
    </w:rPr>
  </w:style>
  <w:style w:type="character" w:customStyle="1" w:styleId="3799">
    <w:name w:val="SY-02 Char Char"/>
    <w:qFormat/>
    <w:uiPriority w:val="0"/>
    <w:rPr>
      <w:rFonts w:hint="default" w:ascii="Times New Roman" w:hAnsi="Times New Roman" w:eastAsia="黑体" w:cs="Times New Roman"/>
      <w:b/>
      <w:bCs/>
      <w:kern w:val="44"/>
      <w:sz w:val="28"/>
      <w:szCs w:val="30"/>
    </w:rPr>
  </w:style>
  <w:style w:type="character" w:customStyle="1" w:styleId="3800">
    <w:name w:val="洋 Char Char"/>
    <w:qFormat/>
    <w:uiPriority w:val="0"/>
    <w:rPr>
      <w:rFonts w:hint="default" w:ascii="Times New Roman" w:hAnsi="Times New Roman" w:cs="Times New Roman"/>
      <w:color w:val="000000"/>
      <w:sz w:val="24"/>
      <w:szCs w:val="24"/>
    </w:rPr>
  </w:style>
  <w:style w:type="character" w:customStyle="1" w:styleId="3801">
    <w:name w:val="xl27 Char Char"/>
    <w:qFormat/>
    <w:uiPriority w:val="0"/>
    <w:rPr>
      <w:rFonts w:hint="default" w:ascii="Times New Roman" w:hAnsi="Times New Roman" w:cs="Times New Roman"/>
      <w:sz w:val="24"/>
      <w:szCs w:val="21"/>
    </w:rPr>
  </w:style>
  <w:style w:type="character" w:customStyle="1" w:styleId="3802">
    <w:name w:val="自动表头 Char Char"/>
    <w:qFormat/>
    <w:uiPriority w:val="0"/>
    <w:rPr>
      <w:rFonts w:hint="eastAsia" w:ascii="黑体" w:hAnsi="Times New Roman" w:eastAsia="宋体" w:cs="Times New Roman"/>
      <w:b/>
      <w:color w:val="000000"/>
      <w:szCs w:val="21"/>
    </w:rPr>
  </w:style>
  <w:style w:type="character" w:customStyle="1" w:styleId="3803">
    <w:name w:val="表标题 Char Char"/>
    <w:qFormat/>
    <w:uiPriority w:val="0"/>
    <w:rPr>
      <w:rFonts w:hint="eastAsia" w:ascii="黑体" w:hAnsi="黑体" w:eastAsia="黑体"/>
      <w:snapToGrid/>
      <w:color w:val="000000"/>
      <w:sz w:val="24"/>
      <w:szCs w:val="24"/>
      <w:lang w:val="en-US" w:eastAsia="zh-CN"/>
    </w:rPr>
  </w:style>
  <w:style w:type="character" w:customStyle="1" w:styleId="3804">
    <w:name w:val="HTML 变量1"/>
    <w:qFormat/>
    <w:uiPriority w:val="0"/>
    <w:rPr>
      <w:i/>
      <w:iCs/>
    </w:rPr>
  </w:style>
  <w:style w:type="character" w:customStyle="1" w:styleId="3805">
    <w:name w:val="LL-表格小五 Char Char"/>
    <w:qFormat/>
    <w:uiPriority w:val="0"/>
    <w:rPr>
      <w:rFonts w:hint="default" w:ascii="Times New Roman" w:hAnsi="Times New Roman" w:cs="Times New Roman"/>
      <w:sz w:val="18"/>
      <w:szCs w:val="18"/>
    </w:rPr>
  </w:style>
  <w:style w:type="character" w:customStyle="1" w:styleId="3806">
    <w:name w:val="SB-04 Char Char"/>
    <w:qFormat/>
    <w:uiPriority w:val="0"/>
    <w:rPr>
      <w:rFonts w:hint="default" w:ascii="Times New Roman" w:hAnsi="Times New Roman" w:cs="宋体"/>
      <w:bCs/>
      <w:snapToGrid w:val="0"/>
      <w:sz w:val="24"/>
      <w:szCs w:val="24"/>
    </w:rPr>
  </w:style>
  <w:style w:type="character" w:customStyle="1" w:styleId="3807">
    <w:name w:val="表格标题 Char Char Char Char Char"/>
    <w:qFormat/>
    <w:uiPriority w:val="0"/>
    <w:rPr>
      <w:rFonts w:hint="eastAsia" w:ascii="黑体" w:hAnsi="黑体" w:eastAsia="黑体"/>
      <w:kern w:val="2"/>
      <w:sz w:val="21"/>
      <w:szCs w:val="24"/>
      <w:lang w:val="en-US" w:eastAsia="zh-CN"/>
    </w:rPr>
  </w:style>
  <w:style w:type="character" w:customStyle="1" w:styleId="3808">
    <w:name w:val="正文 + 首行缩进:  2 字符 Char Char"/>
    <w:qFormat/>
    <w:uiPriority w:val="0"/>
    <w:rPr>
      <w:rFonts w:hint="eastAsia" w:ascii="宋体" w:hAnsi="宋体" w:eastAsia="宋体" w:cs="宋体"/>
      <w:kern w:val="2"/>
      <w:sz w:val="24"/>
      <w:lang w:val="en-US" w:eastAsia="zh-CN"/>
    </w:rPr>
  </w:style>
  <w:style w:type="character" w:customStyle="1" w:styleId="3809">
    <w:name w:val="FM-BT Char Char"/>
    <w:qFormat/>
    <w:uiPriority w:val="0"/>
    <w:rPr>
      <w:rFonts w:hint="eastAsia" w:ascii="黑体" w:hAnsi="黑体" w:eastAsia="黑体"/>
      <w:b/>
      <w:kern w:val="2"/>
      <w:sz w:val="24"/>
      <w:szCs w:val="30"/>
      <w:lang w:val="en-US" w:eastAsia="zh-CN" w:bidi="ar-SA"/>
    </w:rPr>
  </w:style>
  <w:style w:type="character" w:customStyle="1" w:styleId="3810">
    <w:name w:val="不明显强调1"/>
    <w:qFormat/>
    <w:uiPriority w:val="0"/>
    <w:rPr>
      <w:i/>
      <w:iCs/>
      <w:color w:val="808080"/>
    </w:rPr>
  </w:style>
  <w:style w:type="character" w:customStyle="1" w:styleId="3811">
    <w:name w:val="样式 自动A + Char Char"/>
    <w:qFormat/>
    <w:uiPriority w:val="0"/>
    <w:rPr>
      <w:rFonts w:hint="default" w:ascii="Times New Roman" w:hAnsi="Times New Roman" w:cs="Times New Roman"/>
      <w:color w:val="000000"/>
      <w:sz w:val="24"/>
    </w:rPr>
  </w:style>
  <w:style w:type="character" w:customStyle="1" w:styleId="3812">
    <w:name w:val="SB-BG Char Char"/>
    <w:qFormat/>
    <w:uiPriority w:val="0"/>
    <w:rPr>
      <w:rFonts w:hint="default" w:ascii="Times New Roman" w:hAnsi="Times New Roman" w:cs="Times New Roman"/>
      <w:szCs w:val="21"/>
    </w:rPr>
  </w:style>
  <w:style w:type="character" w:customStyle="1" w:styleId="3813">
    <w:name w:val="尾注文本 Char2"/>
    <w:semiHidden/>
    <w:qFormat/>
    <w:uiPriority w:val="0"/>
    <w:rPr>
      <w:rFonts w:hint="default" w:ascii="Times New Roman" w:hAnsi="Times New Roman" w:eastAsia="宋体" w:cs="Times New Roman"/>
      <w:sz w:val="24"/>
      <w:szCs w:val="21"/>
    </w:rPr>
  </w:style>
  <w:style w:type="character" w:customStyle="1" w:styleId="3814">
    <w:name w:val="z-窗体底端 Char1"/>
    <w:semiHidden/>
    <w:qFormat/>
    <w:uiPriority w:val="0"/>
    <w:rPr>
      <w:rFonts w:hint="default" w:ascii="Arial" w:hAnsi="Arial" w:cs="Arial"/>
      <w:vanish/>
      <w:kern w:val="2"/>
      <w:sz w:val="16"/>
      <w:szCs w:val="16"/>
    </w:rPr>
  </w:style>
  <w:style w:type="character" w:customStyle="1" w:styleId="3815">
    <w:name w:val="z-窗体顶端 Char1"/>
    <w:semiHidden/>
    <w:qFormat/>
    <w:uiPriority w:val="0"/>
    <w:rPr>
      <w:rFonts w:hint="default" w:ascii="Arial" w:hAnsi="Arial" w:cs="Arial"/>
      <w:vanish/>
      <w:kern w:val="2"/>
      <w:sz w:val="16"/>
      <w:szCs w:val="16"/>
    </w:rPr>
  </w:style>
  <w:style w:type="character" w:customStyle="1" w:styleId="3816">
    <w:name w:val="白鹤滩标题 1 Char Char2"/>
    <w:qFormat/>
    <w:uiPriority w:val="0"/>
    <w:rPr>
      <w:rFonts w:hint="eastAsia" w:ascii="仿宋_GB2312" w:eastAsia="仿宋_GB2312"/>
      <w:b/>
      <w:bCs/>
      <w:snapToGrid w:val="0"/>
      <w:color w:val="000000"/>
      <w:kern w:val="44"/>
      <w:sz w:val="44"/>
      <w:szCs w:val="44"/>
      <w:lang w:val="en-US" w:eastAsia="zh-CN" w:bidi="ar-SA"/>
    </w:rPr>
  </w:style>
  <w:style w:type="character" w:customStyle="1" w:styleId="3817">
    <w:name w:val="样式 正文缩进正文（首行缩进两字） Char Char Char Char正文（首行缩进两字） Char Char Char... Char"/>
    <w:qFormat/>
    <w:uiPriority w:val="0"/>
    <w:rPr>
      <w:rFonts w:hint="eastAsia" w:ascii="宋体" w:hAnsi="宋体" w:eastAsia="宋体"/>
      <w:sz w:val="28"/>
      <w:szCs w:val="28"/>
      <w:lang w:val="en-US" w:eastAsia="zh-CN" w:bidi="ar-SA"/>
    </w:rPr>
  </w:style>
  <w:style w:type="character" w:customStyle="1" w:styleId="3818">
    <w:name w:val="binomial"/>
    <w:qFormat/>
    <w:uiPriority w:val="0"/>
  </w:style>
  <w:style w:type="character" w:customStyle="1" w:styleId="3819">
    <w:name w:val="白鹤滩标题 1 Char Char"/>
    <w:qFormat/>
    <w:uiPriority w:val="0"/>
    <w:rPr>
      <w:rFonts w:hint="eastAsia" w:ascii="仿宋_GB2312" w:eastAsia="仿宋_GB2312"/>
      <w:b/>
      <w:bCs/>
      <w:snapToGrid w:val="0"/>
      <w:color w:val="000000"/>
      <w:kern w:val="44"/>
      <w:sz w:val="44"/>
      <w:szCs w:val="44"/>
      <w:lang w:val="en-US" w:eastAsia="zh-CN" w:bidi="ar-SA"/>
    </w:rPr>
  </w:style>
  <w:style w:type="character" w:customStyle="1" w:styleId="3820">
    <w:name w:val="xl24 Char"/>
    <w:qFormat/>
    <w:uiPriority w:val="0"/>
    <w:rPr>
      <w:rFonts w:hint="eastAsia" w:ascii="Arial Unicode MS" w:hAnsi="Arial Unicode MS" w:eastAsia="Arial Unicode MS" w:cs="Arial Unicode MS"/>
      <w:i/>
      <w:color w:val="000000"/>
      <w:sz w:val="16"/>
      <w:lang w:val="en-US" w:eastAsia="zh-CN"/>
    </w:rPr>
  </w:style>
  <w:style w:type="character" w:customStyle="1" w:styleId="3821">
    <w:name w:val="text-14"/>
    <w:qFormat/>
    <w:uiPriority w:val="0"/>
  </w:style>
  <w:style w:type="character" w:customStyle="1" w:styleId="3822">
    <w:name w:val="表内字 Char2"/>
    <w:qFormat/>
    <w:uiPriority w:val="0"/>
    <w:rPr>
      <w:rFonts w:hint="eastAsia" w:ascii="宋体" w:hAnsi="宋体" w:eastAsia="宋体"/>
      <w:sz w:val="21"/>
      <w:szCs w:val="21"/>
      <w:lang w:val="en-US" w:eastAsia="zh-CN" w:bidi="ar-SA"/>
    </w:rPr>
  </w:style>
  <w:style w:type="character" w:customStyle="1" w:styleId="3823">
    <w:name w:val="白鹤滩标题 1 Char Char1"/>
    <w:qFormat/>
    <w:uiPriority w:val="0"/>
    <w:rPr>
      <w:rFonts w:hint="eastAsia" w:ascii="仿宋_GB2312" w:eastAsia="仿宋_GB2312"/>
      <w:b/>
      <w:bCs/>
      <w:snapToGrid w:val="0"/>
      <w:color w:val="000000"/>
      <w:kern w:val="44"/>
      <w:sz w:val="44"/>
      <w:szCs w:val="44"/>
      <w:lang w:val="en-US" w:eastAsia="zh-CN" w:bidi="ar-SA"/>
    </w:rPr>
  </w:style>
  <w:style w:type="character" w:customStyle="1" w:styleId="3824">
    <w:name w:val="页眉R Char Char"/>
    <w:qFormat/>
    <w:uiPriority w:val="0"/>
    <w:rPr>
      <w:rFonts w:hint="default" w:ascii="Times New Roman" w:hAnsi="Times New Roman" w:eastAsia="宋体" w:cs="Times New Roman"/>
      <w:sz w:val="18"/>
      <w:szCs w:val="18"/>
    </w:rPr>
  </w:style>
  <w:style w:type="character" w:customStyle="1" w:styleId="3825">
    <w:name w:val="style32"/>
    <w:qFormat/>
    <w:uiPriority w:val="0"/>
  </w:style>
  <w:style w:type="character" w:customStyle="1" w:styleId="3826">
    <w:name w:val="blank1"/>
    <w:qFormat/>
    <w:uiPriority w:val="0"/>
    <w:rPr>
      <w:color w:val="000000"/>
      <w:sz w:val="21"/>
      <w:szCs w:val="21"/>
    </w:rPr>
  </w:style>
  <w:style w:type="character" w:customStyle="1" w:styleId="3827">
    <w:name w:val="abc1"/>
    <w:qFormat/>
    <w:uiPriority w:val="0"/>
    <w:rPr>
      <w:b/>
      <w:bCs/>
      <w:color w:val="990000"/>
    </w:rPr>
  </w:style>
  <w:style w:type="character" w:customStyle="1" w:styleId="3828">
    <w:name w:val="表名图名 Char Char"/>
    <w:qFormat/>
    <w:uiPriority w:val="0"/>
    <w:rPr>
      <w:rFonts w:hint="eastAsia" w:ascii="黑体" w:hAnsi="宋体" w:eastAsia="黑体"/>
      <w:bCs/>
      <w:kern w:val="2"/>
      <w:sz w:val="24"/>
      <w:szCs w:val="24"/>
      <w:lang w:val="en-US" w:eastAsia="zh-CN" w:bidi="ar-SA"/>
    </w:rPr>
  </w:style>
  <w:style w:type="character" w:customStyle="1" w:styleId="3829">
    <w:name w:val="表名图名 Char Char Char Char"/>
    <w:qFormat/>
    <w:uiPriority w:val="0"/>
    <w:rPr>
      <w:rFonts w:hint="eastAsia" w:ascii="黑体" w:hAnsi="宋体" w:eastAsia="黑体"/>
      <w:bCs/>
      <w:spacing w:val="14"/>
      <w:kern w:val="2"/>
      <w:sz w:val="24"/>
      <w:szCs w:val="24"/>
      <w:lang w:val="en-US" w:eastAsia="zh-CN" w:bidi="ar-SA"/>
    </w:rPr>
  </w:style>
  <w:style w:type="character" w:customStyle="1" w:styleId="3830">
    <w:name w:val="hb-正文 Char"/>
    <w:qFormat/>
    <w:uiPriority w:val="0"/>
    <w:rPr>
      <w:rFonts w:hint="eastAsia" w:ascii="宋体" w:hAnsi="宋体" w:eastAsia="宋体" w:cs="宋体"/>
      <w:spacing w:val="10"/>
      <w:kern w:val="4"/>
      <w:sz w:val="28"/>
      <w:szCs w:val="21"/>
      <w:lang w:val="zh-CN" w:eastAsia="zh-CN" w:bidi="ar-SA"/>
    </w:rPr>
  </w:style>
  <w:style w:type="character" w:customStyle="1" w:styleId="3831">
    <w:name w:val="CT C"/>
    <w:qFormat/>
    <w:uiPriority w:val="0"/>
    <w:rPr>
      <w:rFonts w:hint="default" w:ascii="Arial" w:hAnsi="Arial" w:eastAsia="黑体" w:cs="宋体"/>
      <w:b/>
      <w:bCs/>
      <w:spacing w:val="14"/>
      <w:kern w:val="2"/>
      <w:sz w:val="28"/>
      <w:szCs w:val="28"/>
      <w:lang w:val="en-US" w:eastAsia="zh-CN" w:bidi="ar-SA"/>
    </w:rPr>
  </w:style>
  <w:style w:type="character" w:customStyle="1" w:styleId="3832">
    <w:name w:val="hb-正文 Char Char"/>
    <w:qFormat/>
    <w:uiPriority w:val="0"/>
    <w:rPr>
      <w:rFonts w:hint="eastAsia" w:ascii="宋体" w:hAnsi="宋体" w:eastAsia="宋体" w:cs="宋体"/>
      <w:spacing w:val="10"/>
      <w:kern w:val="4"/>
      <w:sz w:val="24"/>
      <w:szCs w:val="24"/>
      <w:lang w:val="zh-CN" w:eastAsia="zh-CN" w:bidi="ar-SA"/>
    </w:rPr>
  </w:style>
  <w:style w:type="character" w:customStyle="1" w:styleId="3833">
    <w:name w:val="样式 样式 首行缩进:  2 字符 + 四号 Char Char"/>
    <w:qFormat/>
    <w:uiPriority w:val="0"/>
    <w:rPr>
      <w:rFonts w:hint="eastAsia" w:ascii="宋体" w:hAnsi="宋体" w:eastAsia="宋体"/>
      <w:spacing w:val="14"/>
      <w:kern w:val="2"/>
      <w:sz w:val="24"/>
      <w:szCs w:val="24"/>
      <w:lang w:val="en-US" w:eastAsia="zh-CN" w:bidi="ar-SA"/>
    </w:rPr>
  </w:style>
  <w:style w:type="character" w:customStyle="1" w:styleId="3834">
    <w:name w:val="f141"/>
    <w:qFormat/>
    <w:uiPriority w:val="0"/>
    <w:rPr>
      <w:spacing w:val="312"/>
      <w:sz w:val="21"/>
      <w:szCs w:val="21"/>
    </w:rPr>
  </w:style>
  <w:style w:type="character" w:customStyle="1" w:styleId="3835">
    <w:name w:val="repeat-item"/>
    <w:qFormat/>
    <w:uiPriority w:val="0"/>
  </w:style>
  <w:style w:type="character" w:customStyle="1" w:styleId="3836">
    <w:name w:val="articlecontent1"/>
    <w:qFormat/>
    <w:uiPriority w:val="0"/>
    <w:rPr>
      <w:color w:val="000000"/>
      <w:sz w:val="24"/>
      <w:szCs w:val="24"/>
    </w:rPr>
  </w:style>
  <w:style w:type="character" w:customStyle="1" w:styleId="3837">
    <w:name w:val="ys131"/>
    <w:qFormat/>
    <w:uiPriority w:val="0"/>
    <w:rPr>
      <w:sz w:val="23"/>
      <w:szCs w:val="23"/>
    </w:rPr>
  </w:style>
  <w:style w:type="character" w:customStyle="1" w:styleId="3838">
    <w:name w:val="postbody"/>
    <w:qFormat/>
    <w:uiPriority w:val="0"/>
  </w:style>
  <w:style w:type="character" w:customStyle="1" w:styleId="3839">
    <w:name w:val="nmtitle gray font14 rowspan18"/>
    <w:qFormat/>
    <w:uiPriority w:val="0"/>
  </w:style>
  <w:style w:type="character" w:customStyle="1" w:styleId="3840">
    <w:name w:val="MTEquationSection"/>
    <w:qFormat/>
    <w:uiPriority w:val="0"/>
    <w:rPr>
      <w:vanish/>
      <w:color w:val="FF0000"/>
      <w:sz w:val="24"/>
    </w:rPr>
  </w:style>
  <w:style w:type="character" w:customStyle="1" w:styleId="3841">
    <w:name w:val="标题32"/>
    <w:qFormat/>
    <w:uiPriority w:val="0"/>
  </w:style>
  <w:style w:type="character" w:customStyle="1" w:styleId="3842">
    <w:name w:val="rsdesckey1"/>
    <w:qFormat/>
    <w:uiPriority w:val="0"/>
    <w:rPr>
      <w:color w:val="FF0000"/>
    </w:rPr>
  </w:style>
  <w:style w:type="character" w:customStyle="1" w:styleId="3843">
    <w:name w:val="页眉R Char Char1"/>
    <w:qFormat/>
    <w:uiPriority w:val="0"/>
    <w:rPr>
      <w:kern w:val="2"/>
      <w:sz w:val="18"/>
      <w:szCs w:val="18"/>
    </w:rPr>
  </w:style>
  <w:style w:type="character" w:customStyle="1" w:styleId="3844">
    <w:name w:val="环评正文 Char1"/>
    <w:qFormat/>
    <w:uiPriority w:val="0"/>
    <w:rPr>
      <w:rFonts w:hint="eastAsia" w:ascii="宋体" w:hAnsi="宋体" w:eastAsia="宋体"/>
      <w:color w:val="000000"/>
      <w:kern w:val="21"/>
      <w:sz w:val="24"/>
      <w:szCs w:val="24"/>
      <w:lang w:val="en-US" w:eastAsia="zh-CN" w:bidi="ar-SA"/>
    </w:rPr>
  </w:style>
  <w:style w:type="character" w:customStyle="1" w:styleId="3845">
    <w:name w:val="z宋体 四号 黑色"/>
    <w:qFormat/>
    <w:uiPriority w:val="0"/>
    <w:rPr>
      <w:rFonts w:hint="eastAsia" w:ascii="宋体" w:hAnsi="宋体" w:eastAsia="宋体"/>
      <w:color w:val="000000"/>
      <w:sz w:val="28"/>
    </w:rPr>
  </w:style>
  <w:style w:type="character" w:customStyle="1" w:styleId="3846">
    <w:name w:val="小四 两端对齐 行距: 固定值 24 磅 + 首行缩进:  2 字符 + 首行缩进:  2 字符 + 首... + 首行缩... Char"/>
    <w:qFormat/>
    <w:uiPriority w:val="0"/>
    <w:rPr>
      <w:rFonts w:hint="eastAsia" w:ascii="宋体" w:hAnsi="宋体" w:eastAsia="宋体" w:cs="宋体"/>
      <w:bCs/>
      <w:kern w:val="2"/>
      <w:sz w:val="24"/>
      <w:szCs w:val="24"/>
      <w:lang w:val="en-US" w:eastAsia="zh-CN" w:bidi="ar-SA"/>
    </w:rPr>
  </w:style>
  <w:style w:type="character" w:customStyle="1" w:styleId="3847">
    <w:name w:val="Body Text Char1"/>
    <w:semiHidden/>
    <w:qFormat/>
    <w:uiPriority w:val="0"/>
    <w:rPr>
      <w:szCs w:val="24"/>
    </w:rPr>
  </w:style>
  <w:style w:type="character" w:customStyle="1" w:styleId="3848">
    <w:name w:val="Balloon Text Char1"/>
    <w:semiHidden/>
    <w:qFormat/>
    <w:uiPriority w:val="0"/>
    <w:rPr>
      <w:sz w:val="2"/>
      <w:szCs w:val="2"/>
    </w:rPr>
  </w:style>
  <w:style w:type="character" w:customStyle="1" w:styleId="3849">
    <w:name w:val="Document Map Char1"/>
    <w:semiHidden/>
    <w:qFormat/>
    <w:uiPriority w:val="0"/>
    <w:rPr>
      <w:sz w:val="2"/>
      <w:szCs w:val="2"/>
    </w:rPr>
  </w:style>
  <w:style w:type="character" w:customStyle="1" w:styleId="3850">
    <w:name w:val="Balloon Text Char"/>
    <w:qFormat/>
    <w:locked/>
    <w:uiPriority w:val="0"/>
    <w:rPr>
      <w:kern w:val="2"/>
      <w:sz w:val="18"/>
    </w:rPr>
  </w:style>
  <w:style w:type="character" w:customStyle="1" w:styleId="3851">
    <w:name w:val="hui141"/>
    <w:qFormat/>
    <w:uiPriority w:val="0"/>
    <w:rPr>
      <w:color w:val="B3B2B2"/>
      <w:sz w:val="21"/>
      <w:szCs w:val="21"/>
    </w:rPr>
  </w:style>
  <w:style w:type="character" w:customStyle="1" w:styleId="3852">
    <w:name w:val="页码2"/>
    <w:qFormat/>
    <w:uiPriority w:val="0"/>
  </w:style>
  <w:style w:type="character" w:customStyle="1" w:styleId="3853">
    <w:name w:val="批注引用2"/>
    <w:qFormat/>
    <w:uiPriority w:val="0"/>
    <w:rPr>
      <w:sz w:val="21"/>
      <w:szCs w:val="21"/>
    </w:rPr>
  </w:style>
  <w:style w:type="character" w:customStyle="1" w:styleId="3854">
    <w:name w:val="标题 6 Char2"/>
    <w:qFormat/>
    <w:uiPriority w:val="0"/>
    <w:rPr>
      <w:rFonts w:hint="default" w:ascii="Calibri Light" w:hAnsi="Calibri Light" w:eastAsia="宋体" w:cs="Times New Roman"/>
      <w:b/>
      <w:bCs/>
      <w:kern w:val="2"/>
      <w:sz w:val="24"/>
      <w:szCs w:val="24"/>
    </w:rPr>
  </w:style>
  <w:style w:type="character" w:customStyle="1" w:styleId="3855">
    <w:name w:val="页码3"/>
    <w:qFormat/>
    <w:uiPriority w:val="0"/>
  </w:style>
  <w:style w:type="character" w:customStyle="1" w:styleId="3856">
    <w:name w:val="批注引用3"/>
    <w:qFormat/>
    <w:uiPriority w:val="0"/>
    <w:rPr>
      <w:sz w:val="21"/>
      <w:szCs w:val="21"/>
    </w:rPr>
  </w:style>
  <w:style w:type="character" w:customStyle="1" w:styleId="3857">
    <w:name w:val="表头 Char3"/>
    <w:qFormat/>
    <w:uiPriority w:val="0"/>
    <w:rPr>
      <w:rFonts w:hint="eastAsia" w:ascii="黑体" w:hAnsi="黑体" w:eastAsia="黑体"/>
      <w:kern w:val="2"/>
      <w:sz w:val="24"/>
      <w:szCs w:val="24"/>
      <w:lang w:val="en-US" w:eastAsia="zh-CN" w:bidi="ar-SA"/>
    </w:rPr>
  </w:style>
  <w:style w:type="character" w:customStyle="1" w:styleId="3858">
    <w:name w:val="normaltext1"/>
    <w:qFormat/>
    <w:uiPriority w:val="0"/>
    <w:rPr>
      <w:color w:val="000000"/>
      <w:spacing w:val="432"/>
      <w:sz w:val="18"/>
      <w:szCs w:val="18"/>
    </w:rPr>
  </w:style>
  <w:style w:type="character" w:customStyle="1" w:styleId="3859">
    <w:name w:val="55 Char1"/>
    <w:qFormat/>
    <w:uiPriority w:val="0"/>
    <w:rPr>
      <w:rFonts w:hint="eastAsia" w:ascii="宋体" w:hAnsi="宋体" w:eastAsia="宋体"/>
      <w:b/>
      <w:bCs/>
      <w:kern w:val="2"/>
      <w:sz w:val="28"/>
      <w:szCs w:val="28"/>
      <w:lang w:val="en-US" w:eastAsia="zh-CN" w:bidi="ar-SA"/>
    </w:rPr>
  </w:style>
  <w:style w:type="character" w:customStyle="1" w:styleId="3860">
    <w:name w:val="样式 55 + 宋体 Char"/>
    <w:qFormat/>
    <w:uiPriority w:val="0"/>
    <w:rPr>
      <w:rFonts w:hint="eastAsia" w:ascii="宋体" w:hAnsi="宋体" w:eastAsia="宋体"/>
      <w:b/>
      <w:bCs/>
      <w:kern w:val="2"/>
      <w:sz w:val="28"/>
      <w:szCs w:val="28"/>
      <w:lang w:val="en-US" w:eastAsia="zh-CN" w:bidi="ar-SA"/>
    </w:rPr>
  </w:style>
  <w:style w:type="character" w:customStyle="1" w:styleId="3861">
    <w:name w:val="样式 (符号) Times New Roman"/>
    <w:qFormat/>
    <w:uiPriority w:val="0"/>
    <w:rPr>
      <w:rFonts w:hint="default" w:ascii="Times New Roman" w:hAnsi="Times New Roman" w:eastAsia="Times New Roman" w:cs="Times New Roman"/>
    </w:rPr>
  </w:style>
  <w:style w:type="character" w:customStyle="1" w:styleId="3862">
    <w:name w:val="样式 标题3 + 三号 Char"/>
    <w:qFormat/>
    <w:uiPriority w:val="0"/>
    <w:rPr>
      <w:rFonts w:hint="eastAsia" w:ascii="宋体" w:hAnsi="宋体" w:eastAsia="宋体" w:cs="宋体"/>
      <w:b/>
      <w:bCs/>
      <w:kern w:val="2"/>
      <w:sz w:val="30"/>
      <w:szCs w:val="32"/>
      <w:lang w:val="en-US" w:eastAsia="zh-CN" w:bidi="ar-SA"/>
    </w:rPr>
  </w:style>
  <w:style w:type="character" w:customStyle="1" w:styleId="3863">
    <w:name w:val="正文（首行缩进） Char"/>
    <w:qFormat/>
    <w:uiPriority w:val="0"/>
    <w:rPr>
      <w:rFonts w:hint="eastAsia" w:ascii="宋体" w:hAnsi="宋体" w:eastAsia="宋体"/>
      <w:kern w:val="2"/>
      <w:sz w:val="28"/>
      <w:szCs w:val="28"/>
      <w:lang w:val="en-US" w:eastAsia="zh-CN" w:bidi="ar-SA"/>
    </w:rPr>
  </w:style>
  <w:style w:type="character" w:customStyle="1" w:styleId="3864">
    <w:name w:val="样式 正文文本缩进 2正文文本缩进 2 Char + 宋体 Char"/>
    <w:qFormat/>
    <w:uiPriority w:val="0"/>
    <w:rPr>
      <w:rFonts w:hint="eastAsia" w:ascii="宋体" w:hAnsi="宋体" w:eastAsia="宋体"/>
      <w:sz w:val="24"/>
      <w:szCs w:val="24"/>
      <w:lang w:val="en-US" w:eastAsia="zh-CN" w:bidi="ar-SA"/>
    </w:rPr>
  </w:style>
  <w:style w:type="character" w:customStyle="1" w:styleId="3865">
    <w:name w:val="黔中正文 Char"/>
    <w:qFormat/>
    <w:uiPriority w:val="0"/>
    <w:rPr>
      <w:rFonts w:hint="eastAsia" w:ascii="宋体" w:hAnsi="宋体" w:eastAsia="宋体" w:cs="宋体"/>
      <w:sz w:val="24"/>
      <w:lang w:val="en-US" w:eastAsia="zh-CN" w:bidi="ar-SA"/>
    </w:rPr>
  </w:style>
  <w:style w:type="character" w:customStyle="1" w:styleId="3866">
    <w:name w:val="Style (Latin) Arial 11 pt"/>
    <w:qFormat/>
    <w:uiPriority w:val="0"/>
    <w:rPr>
      <w:rFonts w:hint="default" w:ascii="Arial" w:hAnsi="Arial" w:cs="Arial"/>
      <w:sz w:val="22"/>
    </w:rPr>
  </w:style>
  <w:style w:type="character" w:customStyle="1" w:styleId="3867">
    <w:name w:val="样式 表 +1 Char"/>
    <w:qFormat/>
    <w:uiPriority w:val="0"/>
    <w:rPr>
      <w:rFonts w:hint="eastAsia" w:ascii="宋体" w:hAnsi="宋体" w:eastAsia="宋体"/>
      <w:sz w:val="21"/>
      <w:szCs w:val="24"/>
      <w:lang w:val="en-US" w:eastAsia="zh-CN" w:bidi="ar-SA"/>
    </w:rPr>
  </w:style>
  <w:style w:type="character" w:customStyle="1" w:styleId="3868">
    <w:name w:val="水保正文 Char"/>
    <w:qFormat/>
    <w:uiPriority w:val="0"/>
    <w:rPr>
      <w:rFonts w:hint="eastAsia" w:ascii="宋体" w:hAnsi="宋体" w:eastAsia="宋体" w:cs="宋体"/>
      <w:kern w:val="28"/>
      <w:sz w:val="28"/>
      <w:szCs w:val="28"/>
      <w:lang w:val="en-US" w:eastAsia="zh-CN" w:bidi="ar-SA"/>
    </w:rPr>
  </w:style>
  <w:style w:type="character" w:customStyle="1" w:styleId="3869">
    <w:name w:val="不同e"/>
    <w:qFormat/>
    <w:uiPriority w:val="0"/>
    <w:rPr>
      <w:rFonts w:hint="eastAsia" w:ascii="宋体" w:hAnsi="宋体" w:eastAsia="宋体"/>
      <w:color w:val="FF0000"/>
      <w:kern w:val="22"/>
      <w:sz w:val="22"/>
    </w:rPr>
  </w:style>
  <w:style w:type="character" w:customStyle="1" w:styleId="3870">
    <w:name w:val="spelle"/>
    <w:qFormat/>
    <w:uiPriority w:val="0"/>
  </w:style>
  <w:style w:type="character" w:customStyle="1" w:styleId="3871">
    <w:name w:val="s_12_bold_2828281"/>
    <w:qFormat/>
    <w:uiPriority w:val="0"/>
    <w:rPr>
      <w:rFonts w:hint="default" w:ascii="ˎ̥" w:hAnsi="ˎ̥"/>
      <w:b/>
      <w:bCs/>
      <w:color w:val="282828"/>
      <w:sz w:val="15"/>
      <w:szCs w:val="15"/>
    </w:rPr>
  </w:style>
  <w:style w:type="character" w:customStyle="1" w:styleId="3872">
    <w:name w:val="arr1"/>
    <w:qFormat/>
    <w:uiPriority w:val="0"/>
  </w:style>
  <w:style w:type="character" w:customStyle="1" w:styleId="3873">
    <w:name w:val="t11"/>
    <w:qFormat/>
    <w:uiPriority w:val="0"/>
    <w:rPr>
      <w:b/>
      <w:bCs/>
      <w:sz w:val="24"/>
      <w:szCs w:val="24"/>
      <w:shd w:val="clear" w:color="auto" w:fill="FFFFFF"/>
    </w:rPr>
  </w:style>
  <w:style w:type="character" w:customStyle="1" w:styleId="3874">
    <w:name w:val="排版正文 Char Char"/>
    <w:qFormat/>
    <w:uiPriority w:val="0"/>
    <w:rPr>
      <w:rFonts w:hint="eastAsia" w:ascii="宋体" w:hAnsi="宋体" w:eastAsia="宋体"/>
      <w:color w:val="000000"/>
      <w:kern w:val="2"/>
      <w:sz w:val="26"/>
      <w:szCs w:val="26"/>
      <w:lang w:val="en-US" w:eastAsia="zh-CN" w:bidi="ar-SA"/>
    </w:rPr>
  </w:style>
  <w:style w:type="character" w:customStyle="1" w:styleId="3875">
    <w:name w:val="表头样式 Char Char"/>
    <w:qFormat/>
    <w:uiPriority w:val="0"/>
    <w:rPr>
      <w:rFonts w:hint="eastAsia" w:ascii="宋体" w:hAnsi="宋体" w:eastAsia="宋体"/>
      <w:kern w:val="2"/>
      <w:sz w:val="26"/>
      <w:szCs w:val="24"/>
      <w:lang w:val="en-US" w:eastAsia="zh-CN" w:bidi="ar-SA"/>
    </w:rPr>
  </w:style>
  <w:style w:type="character" w:customStyle="1" w:styleId="3876">
    <w:name w:val="图表文字 Char"/>
    <w:qFormat/>
    <w:uiPriority w:val="0"/>
    <w:rPr>
      <w:sz w:val="24"/>
      <w:szCs w:val="21"/>
    </w:rPr>
  </w:style>
  <w:style w:type="character" w:customStyle="1" w:styleId="3877">
    <w:name w:val="表格文字居中 Char Char1"/>
    <w:qFormat/>
    <w:uiPriority w:val="0"/>
    <w:rPr>
      <w:rFonts w:hint="eastAsia" w:ascii="宋体" w:hAnsi="宋体" w:eastAsia="宋体"/>
      <w:snapToGrid w:val="0"/>
      <w:color w:val="000000"/>
      <w:kern w:val="2"/>
      <w:sz w:val="22"/>
      <w:szCs w:val="22"/>
      <w:lang w:val="en-US" w:eastAsia="zh-CN" w:bidi="ar-SA"/>
    </w:rPr>
  </w:style>
  <w:style w:type="character" w:customStyle="1" w:styleId="3878">
    <w:name w:val="！标题 2 Char Char"/>
    <w:qFormat/>
    <w:uiPriority w:val="0"/>
    <w:rPr>
      <w:rFonts w:hint="default" w:ascii="Arial" w:hAnsi="Arial" w:eastAsia="黑体" w:cs="宋体"/>
      <w:b/>
      <w:kern w:val="44"/>
      <w:sz w:val="28"/>
      <w:szCs w:val="28"/>
      <w:lang w:val="en-US" w:eastAsia="zh-CN" w:bidi="ar-SA"/>
    </w:rPr>
  </w:style>
  <w:style w:type="character" w:customStyle="1" w:styleId="3879">
    <w:name w:val="f121"/>
    <w:qFormat/>
    <w:uiPriority w:val="0"/>
    <w:rPr>
      <w:spacing w:val="240"/>
      <w:sz w:val="18"/>
      <w:szCs w:val="18"/>
      <w:u w:val="none"/>
    </w:rPr>
  </w:style>
  <w:style w:type="character" w:customStyle="1" w:styleId="3880">
    <w:name w:val="wb1"/>
    <w:qFormat/>
    <w:uiPriority w:val="0"/>
    <w:rPr>
      <w:vanish/>
    </w:rPr>
  </w:style>
  <w:style w:type="character" w:customStyle="1" w:styleId="3881">
    <w:name w:val="55 Char"/>
    <w:qFormat/>
    <w:uiPriority w:val="0"/>
    <w:rPr>
      <w:rFonts w:hint="eastAsia" w:ascii="宋体" w:hAnsi="宋体" w:eastAsia="宋体"/>
      <w:b/>
      <w:bCs/>
      <w:kern w:val="2"/>
      <w:sz w:val="28"/>
      <w:szCs w:val="28"/>
      <w:lang w:val="en-US" w:eastAsia="zh-CN" w:bidi="ar-SA"/>
    </w:rPr>
  </w:style>
  <w:style w:type="character" w:customStyle="1" w:styleId="3882">
    <w:name w:val="f14b1"/>
    <w:qFormat/>
    <w:uiPriority w:val="0"/>
    <w:rPr>
      <w:b/>
      <w:bCs/>
      <w:sz w:val="23"/>
      <w:szCs w:val="23"/>
    </w:rPr>
  </w:style>
  <w:style w:type="character" w:customStyle="1" w:styleId="3883">
    <w:name w:val="left2"/>
    <w:basedOn w:val="138"/>
    <w:qFormat/>
    <w:uiPriority w:val="0"/>
  </w:style>
  <w:style w:type="character" w:customStyle="1" w:styleId="3884">
    <w:name w:val="font2"/>
    <w:qFormat/>
    <w:uiPriority w:val="0"/>
    <w:rPr>
      <w:color w:val="999999"/>
      <w:sz w:val="21"/>
      <w:szCs w:val="21"/>
      <w:u w:val="none"/>
    </w:rPr>
  </w:style>
  <w:style w:type="character" w:customStyle="1" w:styleId="3885">
    <w:name w:val="I2 Char"/>
    <w:qFormat/>
    <w:uiPriority w:val="0"/>
    <w:rPr>
      <w:rFonts w:hint="default" w:ascii="Cambria" w:hAnsi="Cambria" w:eastAsia="宋体" w:cs="Times New Roman"/>
      <w:b/>
      <w:bCs/>
      <w:sz w:val="32"/>
      <w:szCs w:val="32"/>
    </w:rPr>
  </w:style>
  <w:style w:type="character" w:customStyle="1" w:styleId="3886">
    <w:name w:val="Q Char1"/>
    <w:qFormat/>
    <w:uiPriority w:val="0"/>
    <w:rPr>
      <w:rFonts w:hint="eastAsia" w:ascii="宋体" w:hAnsi="宋体" w:eastAsia="宋体"/>
      <w:b/>
      <w:bCs/>
      <w:spacing w:val="10"/>
      <w:kern w:val="2"/>
      <w:sz w:val="24"/>
      <w:szCs w:val="24"/>
      <w:lang w:bidi="ar-SA"/>
    </w:rPr>
  </w:style>
  <w:style w:type="table" w:customStyle="1" w:styleId="3887">
    <w:name w:val="网格型2"/>
    <w:basedOn w:val="8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88">
    <w:name w:val="网格型3"/>
    <w:basedOn w:val="8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89">
    <w:name w:val="网格型4"/>
    <w:basedOn w:val="89"/>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90">
    <w:name w:val="网格1"/>
    <w:basedOn w:val="8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91">
    <w:name w:val="网格型21"/>
    <w:basedOn w:val="8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92">
    <w:name w:val="古典型 11"/>
    <w:basedOn w:val="89"/>
    <w:qFormat/>
    <w:uiPriority w:val="0"/>
    <w:pPr>
      <w:widowControl w:val="0"/>
      <w:jc w:val="both"/>
    </w:pPr>
    <w:tblPr>
      <w:tblBorders>
        <w:top w:val="single" w:color="000000" w:sz="12" w:space="0"/>
        <w:bottom w:val="single" w:color="000000" w:sz="12" w:space="0"/>
      </w:tblBorders>
    </w:tblPr>
    <w:tblStylePr w:type="firstRow">
      <w:rPr>
        <w:i/>
        <w:iCs/>
      </w:rPr>
      <w:tcPr>
        <w:tcBorders>
          <w:bottom w:val="single" w:color="000000" w:sz="6" w:space="0"/>
          <w:tl2br w:val="nil"/>
          <w:tr2bl w:val="nil"/>
        </w:tcBorders>
      </w:tcPr>
    </w:tblStylePr>
    <w:tblStylePr w:type="lastRow">
      <w:rPr>
        <w:color w:val="auto"/>
      </w:rPr>
      <w:tcPr>
        <w:tcBorders>
          <w:top w:val="single" w:color="000000" w:sz="6" w:space="0"/>
          <w:tl2br w:val="nil"/>
          <w:tr2bl w:val="nil"/>
        </w:tcBorders>
      </w:tcPr>
    </w:tblStylePr>
    <w:tblStylePr w:type="firstCol">
      <w:tcPr>
        <w:tcBorders>
          <w:right w:val="single" w:color="000000" w:sz="6" w:space="0"/>
          <w:tl2br w:val="nil"/>
          <w:tr2bl w:val="nil"/>
        </w:tcBorders>
      </w:tcPr>
    </w:tblStylePr>
    <w:tblStylePr w:type="neCell">
      <w:rPr>
        <w:b/>
        <w:bCs/>
        <w:i w:val="0"/>
        <w:iCs w:val="0"/>
      </w:rPr>
      <w:tcPr>
        <w:tcBorders>
          <w:tl2br w:val="nil"/>
          <w:tr2bl w:val="nil"/>
        </w:tcBorders>
      </w:tcPr>
    </w:tblStylePr>
    <w:tblStylePr w:type="swCell">
      <w:rPr>
        <w:b/>
        <w:bCs/>
      </w:rPr>
      <w:tcPr>
        <w:tcBorders>
          <w:tl2br w:val="nil"/>
          <w:tr2bl w:val="nil"/>
        </w:tcBorders>
      </w:tcPr>
    </w:tblStylePr>
  </w:style>
  <w:style w:type="table" w:customStyle="1" w:styleId="3893">
    <w:name w:val="简明型 11"/>
    <w:basedOn w:val="89"/>
    <w:qFormat/>
    <w:uiPriority w:val="0"/>
    <w:pPr>
      <w:widowControl w:val="0"/>
      <w:jc w:val="both"/>
    </w:pPr>
    <w:tblPr>
      <w:tblBorders>
        <w:top w:val="single" w:color="008000" w:sz="12" w:space="0"/>
        <w:bottom w:val="single" w:color="008000" w:sz="12" w:space="0"/>
      </w:tblBorders>
    </w:tblPr>
    <w:tblStylePr w:type="firstRow">
      <w:tcPr>
        <w:tcBorders>
          <w:bottom w:val="single" w:color="008000" w:sz="6" w:space="0"/>
          <w:tl2br w:val="nil"/>
          <w:tr2bl w:val="nil"/>
        </w:tcBorders>
      </w:tcPr>
    </w:tblStylePr>
    <w:tblStylePr w:type="lastRow">
      <w:tcPr>
        <w:tcBorders>
          <w:top w:val="single" w:color="008000" w:sz="6" w:space="0"/>
          <w:tl2br w:val="nil"/>
          <w:tr2bl w:val="nil"/>
        </w:tcBorders>
      </w:tcPr>
    </w:tblStylePr>
  </w:style>
  <w:style w:type="table" w:customStyle="1" w:styleId="3894">
    <w:name w:val="浅色底纹1"/>
    <w:basedOn w:val="89"/>
    <w:qFormat/>
    <w:uiPriority w:val="0"/>
    <w:rPr>
      <w:rFonts w:ascii="Calibri" w:hAnsi="Calibri"/>
      <w:color w:val="000000"/>
    </w:rPr>
    <w:tblPr>
      <w:tblBorders>
        <w:top w:val="single" w:color="000000" w:sz="8" w:space="0"/>
        <w:bottom w:val="single" w:color="000000" w:sz="8" w:space="0"/>
      </w:tblBorders>
    </w:tblPr>
    <w:tblStylePr w:type="firstRow">
      <w:pPr>
        <w:spacing w:before="0" w:beforeLines="0" w:beforeAutospacing="0" w:after="0" w:afterLines="0" w:afterAutospacing="0" w:line="240" w:lineRule="auto"/>
      </w:pPr>
      <w:rPr>
        <w:b/>
        <w:bCs/>
      </w:rPr>
      <w:tcPr>
        <w:tcBorders>
          <w:top w:val="single" w:color="000000" w:sz="8" w:space="0"/>
          <w:left w:val="nil"/>
          <w:bottom w:val="single" w:color="000000" w:sz="8" w:space="0"/>
          <w:right w:val="nil"/>
          <w:insideH w:val="nil"/>
          <w:insideV w:val="nil"/>
        </w:tcBorders>
      </w:tcPr>
    </w:tblStylePr>
    <w:tblStylePr w:type="lastRow">
      <w:pPr>
        <w:spacing w:before="0" w:beforeLines="0" w:beforeAutospacing="0" w:after="0" w:afterLines="0" w:afterAutospacing="0" w:line="240" w:lineRule="auto"/>
      </w:pPr>
      <w:rPr>
        <w:b/>
        <w:bCs/>
      </w:rPr>
      <w:tcPr>
        <w:tcBorders>
          <w:top w:val="single" w:color="000000" w:sz="8" w:space="0"/>
          <w:left w:val="nil"/>
          <w:bottom w:val="single" w:color="000000" w:sz="8" w:space="0"/>
          <w:right w:val="nil"/>
          <w:insideH w:val="nil"/>
          <w:insideV w:val="nil"/>
        </w:tcBorders>
      </w:tcPr>
    </w:tblStylePr>
    <w:tblStylePr w:type="firstCol">
      <w:rPr>
        <w:b/>
        <w:bCs/>
      </w:rPr>
    </w:tblStylePr>
    <w:tblStylePr w:type="lastCol">
      <w:rPr>
        <w:b/>
        <w:bCs/>
      </w:rPr>
    </w:tblStylePr>
    <w:tblStylePr w:type="band1Vert">
      <w:tcPr>
        <w:tcBorders>
          <w:left w:val="nil"/>
          <w:right w:val="nil"/>
          <w:insideH w:val="nil"/>
          <w:insideV w:val="nil"/>
        </w:tcBorders>
        <w:shd w:val="clear" w:color="auto" w:fill="C0C0C0"/>
      </w:tcPr>
    </w:tblStylePr>
    <w:tblStylePr w:type="band1Horz">
      <w:tcPr>
        <w:tcBorders>
          <w:left w:val="nil"/>
          <w:right w:val="nil"/>
          <w:insideH w:val="nil"/>
          <w:insideV w:val="nil"/>
        </w:tcBorders>
        <w:shd w:val="clear" w:color="auto" w:fill="C0C0C0"/>
      </w:tcPr>
    </w:tblStylePr>
  </w:style>
  <w:style w:type="table" w:customStyle="1" w:styleId="3895">
    <w:name w:val="网格型31"/>
    <w:basedOn w:val="89"/>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96">
    <w:name w:val="网格型11"/>
    <w:basedOn w:val="89"/>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97">
    <w:name w:val="网格型111"/>
    <w:basedOn w:val="89"/>
    <w:qFormat/>
    <w:uiPriority w:val="0"/>
    <w:pPr>
      <w:widowControl w:val="0"/>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98">
    <w:name w:val="网格型5"/>
    <w:basedOn w:val="89"/>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99">
    <w:name w:val="网格型6"/>
    <w:basedOn w:val="89"/>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00">
    <w:name w:val="网格型7"/>
    <w:basedOn w:val="8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01">
    <w:name w:val="网格型8"/>
    <w:basedOn w:val="89"/>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02">
    <w:name w:val="网格型12"/>
    <w:basedOn w:val="89"/>
    <w:qFormat/>
    <w:uiPriority w:val="0"/>
    <w:pPr>
      <w:widowControl w:val="0"/>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03">
    <w:name w:val="网格型311"/>
    <w:basedOn w:val="8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04">
    <w:name w:val="网格型41"/>
    <w:basedOn w:val="8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05">
    <w:name w:val="网格型51"/>
    <w:basedOn w:val="89"/>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06">
    <w:name w:val="网格型61"/>
    <w:basedOn w:val="89"/>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07">
    <w:name w:val="网格型71"/>
    <w:basedOn w:val="8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08">
    <w:name w:val="网格型9"/>
    <w:basedOn w:val="89"/>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09">
    <w:name w:val="网格型10"/>
    <w:basedOn w:val="89"/>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10">
    <w:name w:val="网格型13"/>
    <w:basedOn w:val="89"/>
    <w:qFormat/>
    <w:uiPriority w:val="0"/>
    <w:pPr>
      <w:widowControl w:val="0"/>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11">
    <w:name w:val="网格型81"/>
    <w:basedOn w:val="89"/>
    <w:qFormat/>
    <w:uiPriority w:val="0"/>
    <w:pPr>
      <w:widowControl w:val="0"/>
      <w:overflowPunct w:val="0"/>
      <w:autoSpaceDE w:val="0"/>
      <w:autoSpaceDN w:val="0"/>
      <w:adjustRightInd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12">
    <w:name w:val="网格型101"/>
    <w:basedOn w:val="8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13">
    <w:name w:val="灰度表格1"/>
    <w:basedOn w:val="8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14">
    <w:name w:val="网格11"/>
    <w:basedOn w:val="89"/>
    <w:qFormat/>
    <w:uiPriority w:val="0"/>
    <w:pPr>
      <w:widowControl w:val="0"/>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15">
    <w:name w:val="清单表 6 彩色1"/>
    <w:basedOn w:val="89"/>
    <w:qFormat/>
    <w:uiPriority w:val="0"/>
    <w:rPr>
      <w:rFonts w:ascii="Calibri" w:hAnsi="Calibri"/>
      <w:color w:val="000000"/>
    </w:rPr>
    <w:tblPr>
      <w:tblBorders>
        <w:top w:val="single" w:color="000000" w:sz="4" w:space="0"/>
        <w:bottom w:val="single" w:color="000000" w:sz="4" w:space="0"/>
      </w:tblBorders>
    </w:tblPr>
    <w:tblStylePr w:type="firstRow">
      <w:rPr>
        <w:b/>
        <w:bCs/>
      </w:rPr>
      <w:tcPr>
        <w:tcBorders>
          <w:bottom w:val="single" w:color="000000" w:sz="4" w:space="0"/>
        </w:tcBorders>
      </w:tcPr>
    </w:tblStylePr>
    <w:tblStylePr w:type="lastRow">
      <w:rPr>
        <w:b/>
        <w:bCs/>
      </w:rPr>
      <w:tcPr>
        <w:tcBorders>
          <w:top w:val="double" w:color="000000" w:sz="4" w:space="0"/>
        </w:tcBorders>
      </w:tcPr>
    </w:tblStylePr>
    <w:tblStylePr w:type="firstCol">
      <w:rPr>
        <w:b/>
        <w:bCs/>
      </w:rPr>
    </w:tblStylePr>
    <w:tblStylePr w:type="lastCol">
      <w:rPr>
        <w:b/>
        <w:bCs/>
      </w:rPr>
    </w:tblStylePr>
    <w:tblStylePr w:type="band1Vert">
      <w:tcPr>
        <w:shd w:val="clear" w:color="auto" w:fill="CCCCCC"/>
      </w:tcPr>
    </w:tblStylePr>
    <w:tblStylePr w:type="band1Horz">
      <w:tcPr>
        <w:shd w:val="clear" w:color="auto" w:fill="CCCCCC"/>
      </w:tcPr>
    </w:tblStylePr>
  </w:style>
  <w:style w:type="table" w:customStyle="1" w:styleId="3916">
    <w:name w:val="三线表"/>
    <w:basedOn w:val="3915"/>
    <w:qFormat/>
    <w:uiPriority w:val="0"/>
    <w:rPr>
      <w:rFonts w:ascii="Times New Roman" w:hAnsi="Times New Roman"/>
    </w:rPr>
    <w:tblPr>
      <w:tblBorders>
        <w:top w:val="single" w:color="auto" w:sz="6" w:space="0"/>
        <w:bottom w:val="single" w:color="auto" w:sz="6" w:space="0"/>
      </w:tblBorders>
    </w:tblPr>
    <w:tblStylePr w:type="firstRow">
      <w:rPr>
        <w:b w:val="0"/>
        <w:bCs/>
      </w:rPr>
      <w:tcPr>
        <w:tcBorders>
          <w:bottom w:val="single" w:color="000000" w:sz="4" w:space="0"/>
        </w:tcBorders>
      </w:tcPr>
    </w:tblStylePr>
    <w:tblStylePr w:type="lastRow">
      <w:rPr>
        <w:rFonts w:hint="default" w:ascii="Times New Roman" w:hAnsi="Times New Roman" w:eastAsia="宋体" w:cs="Times New Roman"/>
        <w:b w:val="0"/>
        <w:bCs/>
        <w:i w:val="0"/>
        <w:sz w:val="21"/>
        <w:szCs w:val="21"/>
      </w:rPr>
      <w:tcPr>
        <w:tcBorders>
          <w:top w:val="single" w:color="auto" w:sz="6" w:space="0"/>
          <w:bottom w:val="single" w:color="auto" w:sz="6" w:space="0"/>
        </w:tcBorders>
      </w:tcPr>
    </w:tblStylePr>
    <w:tblStylePr w:type="firstCol">
      <w:rPr>
        <w:b w:val="0"/>
        <w:bCs/>
      </w:rPr>
    </w:tblStylePr>
    <w:tblStylePr w:type="lastCol">
      <w:rPr>
        <w:b w:val="0"/>
        <w:bCs/>
      </w:rPr>
    </w:tblStylePr>
    <w:tblStylePr w:type="band1Vert">
      <w:tcPr>
        <w:shd w:val="clear" w:color="auto" w:fill="CCCCCC"/>
      </w:tcPr>
    </w:tblStylePr>
    <w:tblStylePr w:type="band1Horz">
      <w:tcPr>
        <w:shd w:val="clear" w:color="auto" w:fill="CCCCCC"/>
      </w:tcPr>
    </w:tblStylePr>
  </w:style>
  <w:style w:type="table" w:customStyle="1" w:styleId="3917">
    <w:name w:val="简明型 111"/>
    <w:basedOn w:val="89"/>
    <w:qFormat/>
    <w:uiPriority w:val="0"/>
    <w:pPr>
      <w:widowControl w:val="0"/>
      <w:jc w:val="both"/>
    </w:pPr>
    <w:tblPr>
      <w:tblBorders>
        <w:top w:val="single" w:color="008000" w:sz="12" w:space="0"/>
        <w:bottom w:val="single" w:color="008000" w:sz="12" w:space="0"/>
      </w:tblBorders>
    </w:tblPr>
    <w:tblStylePr w:type="firstRow">
      <w:tcPr>
        <w:tcBorders>
          <w:bottom w:val="single" w:color="008000" w:sz="6" w:space="0"/>
          <w:tl2br w:val="nil"/>
          <w:tr2bl w:val="nil"/>
        </w:tcBorders>
      </w:tcPr>
    </w:tblStylePr>
    <w:tblStylePr w:type="lastRow">
      <w:tcPr>
        <w:tcBorders>
          <w:top w:val="single" w:color="008000" w:sz="6" w:space="0"/>
          <w:tl2br w:val="nil"/>
          <w:tr2bl w:val="nil"/>
        </w:tcBorders>
      </w:tcPr>
    </w:tblStylePr>
  </w:style>
  <w:style w:type="table" w:customStyle="1" w:styleId="3918">
    <w:name w:val="简明型 12"/>
    <w:basedOn w:val="89"/>
    <w:qFormat/>
    <w:uiPriority w:val="0"/>
    <w:pPr>
      <w:widowControl w:val="0"/>
      <w:jc w:val="both"/>
    </w:pPr>
    <w:tblPr>
      <w:tblBorders>
        <w:top w:val="single" w:color="008000" w:sz="12" w:space="0"/>
        <w:bottom w:val="single" w:color="008000" w:sz="12" w:space="0"/>
      </w:tblBorders>
    </w:tblPr>
    <w:tblStylePr w:type="firstRow">
      <w:tcPr>
        <w:tcBorders>
          <w:bottom w:val="single" w:color="008000" w:sz="6" w:space="0"/>
          <w:tl2br w:val="nil"/>
          <w:tr2bl w:val="nil"/>
        </w:tcBorders>
      </w:tcPr>
    </w:tblStylePr>
    <w:tblStylePr w:type="lastRow">
      <w:tcPr>
        <w:tcBorders>
          <w:top w:val="single" w:color="008000" w:sz="6" w:space="0"/>
          <w:tl2br w:val="nil"/>
          <w:tr2bl w:val="nil"/>
        </w:tcBorders>
      </w:tcPr>
    </w:tblStylePr>
  </w:style>
  <w:style w:type="table" w:customStyle="1" w:styleId="3919">
    <w:name w:val="列表型 31"/>
    <w:basedOn w:val="89"/>
    <w:qFormat/>
    <w:uiPriority w:val="0"/>
    <w:pPr>
      <w:widowControl w:val="0"/>
      <w:jc w:val="both"/>
    </w:pPr>
    <w:tblPr>
      <w:tblBorders>
        <w:top w:val="single" w:color="000000" w:sz="12" w:space="0"/>
        <w:bottom w:val="single" w:color="000000" w:sz="12" w:space="0"/>
        <w:insideH w:val="single" w:color="000000" w:sz="6" w:space="0"/>
      </w:tblBorders>
    </w:tblPr>
    <w:tblStylePr w:type="firstRow">
      <w:rPr>
        <w:b/>
        <w:bCs/>
        <w:color w:val="000080"/>
      </w:rPr>
      <w:tcPr>
        <w:tcBorders>
          <w:bottom w:val="single" w:color="000000" w:sz="12" w:space="0"/>
          <w:tl2br w:val="nil"/>
          <w:tr2bl w:val="nil"/>
        </w:tcBorders>
      </w:tcPr>
    </w:tblStylePr>
    <w:tblStylePr w:type="lastRow">
      <w:tcPr>
        <w:tcBorders>
          <w:top w:val="single" w:color="000000" w:sz="12" w:space="0"/>
          <w:tl2br w:val="nil"/>
          <w:tr2bl w:val="nil"/>
        </w:tcBorders>
      </w:tcPr>
    </w:tblStylePr>
    <w:tblStylePr w:type="swCell">
      <w:rPr>
        <w:i/>
        <w:iCs/>
        <w:color w:val="000080"/>
      </w:rPr>
      <w:tcPr>
        <w:tcBorders>
          <w:tl2br w:val="nil"/>
          <w:tr2bl w:val="nil"/>
        </w:tcBorders>
      </w:tcPr>
    </w:tblStylePr>
  </w:style>
  <w:style w:type="table" w:customStyle="1" w:styleId="3920">
    <w:name w:val="水保表格样式"/>
    <w:basedOn w:val="89"/>
    <w:qFormat/>
    <w:uiPriority w:val="0"/>
    <w:pPr>
      <w:jc w:val="center"/>
    </w:pPr>
    <w:rPr>
      <w:szCs w:val="21"/>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
  </w:style>
  <w:style w:type="table" w:customStyle="1" w:styleId="3921">
    <w:name w:val="浅色列表1"/>
    <w:basedOn w:val="89"/>
    <w:qFormat/>
    <w:uiPriority w:val="0"/>
    <w:rPr>
      <w:rFonts w:ascii="Calibri" w:hAnsi="Calibri"/>
      <w:sz w:val="22"/>
    </w:rPr>
    <w:tblPr>
      <w:tblBorders>
        <w:top w:val="single" w:color="000000" w:sz="8" w:space="0"/>
        <w:left w:val="single" w:color="000000" w:sz="8" w:space="0"/>
        <w:bottom w:val="single" w:color="000000" w:sz="8" w:space="0"/>
        <w:right w:val="single" w:color="000000" w:sz="8" w:space="0"/>
      </w:tblBorders>
    </w:tblPr>
    <w:tblStylePr w:type="firstRow">
      <w:pPr>
        <w:spacing w:line="240" w:lineRule="auto"/>
      </w:pPr>
      <w:rPr>
        <w:b/>
        <w:bCs/>
        <w:color w:val="FFFFFF"/>
      </w:rPr>
      <w:tcPr>
        <w:shd w:val="clear" w:color="auto" w:fill="000000"/>
      </w:tcPr>
    </w:tblStylePr>
    <w:tblStylePr w:type="lastRow">
      <w:pPr>
        <w:spacing w:line="240" w:lineRule="auto"/>
      </w:pPr>
      <w:rPr>
        <w:b/>
        <w:bCs/>
      </w:rPr>
      <w:tcPr>
        <w:tcBorders>
          <w:top w:val="double" w:color="000000" w:sz="6" w:space="0"/>
          <w:left w:val="single" w:color="000000" w:sz="8" w:space="0"/>
          <w:bottom w:val="single" w:color="000000" w:sz="8" w:space="0"/>
          <w:right w:val="single" w:color="000000" w:sz="8" w:space="0"/>
        </w:tcBorders>
      </w:tcPr>
    </w:tblStylePr>
    <w:tblStylePr w:type="firstCol">
      <w:rPr>
        <w:b/>
        <w:bCs/>
      </w:rPr>
    </w:tblStylePr>
    <w:tblStylePr w:type="lastCol">
      <w:rPr>
        <w:b/>
        <w:bCs/>
      </w:rPr>
    </w:tblStylePr>
    <w:tblStylePr w:type="band1Vert">
      <w:tcPr>
        <w:tcBorders>
          <w:top w:val="single" w:color="000000" w:sz="8" w:space="0"/>
          <w:left w:val="single" w:color="000000" w:sz="8" w:space="0"/>
          <w:bottom w:val="single" w:color="000000" w:sz="8" w:space="0"/>
          <w:right w:val="single" w:color="000000" w:sz="8" w:space="0"/>
        </w:tcBorders>
      </w:tcPr>
    </w:tblStylePr>
    <w:tblStylePr w:type="band1Horz">
      <w:tcPr>
        <w:tcBorders>
          <w:top w:val="single" w:color="000000" w:sz="8" w:space="0"/>
          <w:left w:val="single" w:color="000000" w:sz="8" w:space="0"/>
          <w:bottom w:val="single" w:color="000000" w:sz="8" w:space="0"/>
          <w:right w:val="single" w:color="000000" w:sz="8" w:space="0"/>
        </w:tcBorders>
      </w:tcPr>
    </w:tblStylePr>
  </w:style>
  <w:style w:type="table" w:customStyle="1" w:styleId="3922">
    <w:name w:val="浅色底纹 - 强调文字颜色 11"/>
    <w:basedOn w:val="89"/>
    <w:qFormat/>
    <w:uiPriority w:val="0"/>
    <w:rPr>
      <w:rFonts w:ascii="Calibri" w:hAnsi="Calibri"/>
      <w:color w:val="365F91"/>
      <w:sz w:val="22"/>
    </w:rPr>
    <w:tblPr>
      <w:tblBorders>
        <w:top w:val="single" w:color="4F81BD" w:sz="8" w:space="0"/>
        <w:bottom w:val="single" w:color="4F81BD" w:sz="8" w:space="0"/>
      </w:tblBorders>
    </w:tblPr>
    <w:tblStylePr w:type="firstRow">
      <w:pPr>
        <w:spacing w:line="240" w:lineRule="auto"/>
      </w:pPr>
      <w:rPr>
        <w:b/>
        <w:bCs/>
      </w:rPr>
      <w:tcPr>
        <w:tcBorders>
          <w:top w:val="single" w:color="4F81BD" w:sz="8" w:space="0"/>
          <w:left w:val="nil"/>
          <w:bottom w:val="single" w:color="4F81BD" w:sz="8" w:space="0"/>
          <w:right w:val="nil"/>
          <w:insideH w:val="nil"/>
          <w:insideV w:val="nil"/>
        </w:tcBorders>
      </w:tcPr>
    </w:tblStylePr>
    <w:tblStylePr w:type="lastRow">
      <w:pPr>
        <w:spacing w:line="240" w:lineRule="auto"/>
      </w:pPr>
      <w:rPr>
        <w:b/>
        <w:bCs/>
      </w:rPr>
      <w:tcPr>
        <w:tcBorders>
          <w:top w:val="single" w:color="4F81BD" w:sz="8" w:space="0"/>
          <w:left w:val="nil"/>
          <w:bottom w:val="single" w:color="4F81BD" w:sz="8" w:space="0"/>
          <w:right w:val="nil"/>
          <w:insideH w:val="nil"/>
          <w:insideV w:val="nil"/>
        </w:tcBorders>
      </w:tcPr>
    </w:tblStylePr>
    <w:tblStylePr w:type="firstCol">
      <w:rPr>
        <w:b/>
        <w:bCs/>
      </w:rPr>
    </w:tblStylePr>
    <w:tblStylePr w:type="lastCol">
      <w:rPr>
        <w:b/>
        <w:bCs/>
      </w:rPr>
    </w:tblStylePr>
    <w:tblStylePr w:type="band1Vert">
      <w:tcPr>
        <w:tcBorders>
          <w:left w:val="nil"/>
          <w:right w:val="nil"/>
          <w:insideH w:val="nil"/>
          <w:insideV w:val="nil"/>
        </w:tcBorders>
        <w:shd w:val="clear" w:color="auto" w:fill="D3DFEE"/>
      </w:tcPr>
    </w:tblStylePr>
    <w:tblStylePr w:type="band1Horz">
      <w:tcPr>
        <w:tcBorders>
          <w:left w:val="nil"/>
          <w:right w:val="nil"/>
          <w:insideH w:val="nil"/>
          <w:insideV w:val="nil"/>
        </w:tcBorders>
        <w:shd w:val="clear" w:color="auto" w:fill="D3DFEE"/>
      </w:tcPr>
    </w:tblStylePr>
  </w:style>
  <w:style w:type="table" w:customStyle="1" w:styleId="3923">
    <w:name w:val="Calendar 1"/>
    <w:basedOn w:val="89"/>
    <w:qFormat/>
    <w:uiPriority w:val="0"/>
    <w:rPr>
      <w:rFonts w:ascii="Calibri" w:hAnsi="Calibri"/>
      <w:sz w:val="22"/>
    </w:rPr>
    <w:tblStylePr w:type="firstRow">
      <w:pPr>
        <w:wordWrap/>
        <w:spacing w:line="240" w:lineRule="auto"/>
      </w:pPr>
      <w:rPr>
        <w:b/>
        <w:bCs/>
        <w:sz w:val="44"/>
        <w:szCs w:val="44"/>
      </w:rPr>
    </w:tblStylePr>
    <w:tblStylePr w:type="lastRow">
      <w:tcPr>
        <w:tcBorders>
          <w:top w:val="nil"/>
          <w:left w:val="nil"/>
          <w:bottom w:val="nil"/>
          <w:right w:val="nil"/>
          <w:insideH w:val="nil"/>
          <w:insideV w:val="nil"/>
          <w:tl2br w:val="nil"/>
          <w:tr2bl w:val="nil"/>
        </w:tcBorders>
      </w:tcPr>
    </w:tblStylePr>
    <w:tblStylePr w:type="band1Horz">
      <w:tcPr>
        <w:tcBorders>
          <w:top w:val="nil"/>
          <w:left w:val="nil"/>
          <w:bottom w:val="nil"/>
          <w:right w:val="nil"/>
          <w:insideH w:val="nil"/>
          <w:insideV w:val="nil"/>
          <w:tl2br w:val="nil"/>
          <w:tr2bl w:val="nil"/>
        </w:tcBorders>
      </w:tcPr>
    </w:tblStylePr>
    <w:tblStylePr w:type="band2Horz">
      <w:tcPr>
        <w:tcBorders>
          <w:top w:val="single" w:color="000000" w:sz="24" w:space="0"/>
          <w:left w:val="nil"/>
          <w:bottom w:val="single" w:color="000000" w:sz="24" w:space="0"/>
          <w:right w:val="nil"/>
          <w:insideH w:val="nil"/>
          <w:insideV w:val="nil"/>
          <w:tl2br w:val="nil"/>
          <w:tr2bl w:val="nil"/>
        </w:tcBorders>
      </w:tcPr>
    </w:tblStylePr>
  </w:style>
  <w:style w:type="table" w:customStyle="1" w:styleId="3924">
    <w:name w:val="Calendar 2"/>
    <w:basedOn w:val="89"/>
    <w:qFormat/>
    <w:uiPriority w:val="0"/>
    <w:pPr>
      <w:jc w:val="center"/>
    </w:pPr>
    <w:rPr>
      <w:rFonts w:ascii="Calibri" w:hAnsi="Calibri"/>
      <w:sz w:val="28"/>
      <w:szCs w:val="28"/>
    </w:rPr>
    <w:tblPr>
      <w:tblBorders>
        <w:insideV w:val="single" w:color="95B3D7" w:sz="4" w:space="0"/>
      </w:tblBorders>
    </w:tblPr>
    <w:tblStylePr w:type="firstRow">
      <w:rPr>
        <w:rFonts w:hint="eastAsia" w:ascii="Simplex" w:hAnsi="Simplex" w:eastAsia="宋体" w:cs="Times New Roman"/>
        <w:caps/>
        <w:color w:val="4F81BD"/>
        <w:spacing w:val="20"/>
        <w:sz w:val="32"/>
        <w:szCs w:val="32"/>
      </w:rPr>
      <w:tcPr>
        <w:tcBorders>
          <w:top w:val="nil"/>
          <w:left w:val="nil"/>
          <w:bottom w:val="nil"/>
          <w:right w:val="nil"/>
          <w:insideH w:val="nil"/>
          <w:insideV w:val="nil"/>
          <w:tl2br w:val="nil"/>
          <w:tr2bl w:val="nil"/>
        </w:tcBorders>
      </w:tcPr>
    </w:tblStylePr>
  </w:style>
  <w:style w:type="table" w:customStyle="1" w:styleId="3925">
    <w:name w:val="Calendar 3"/>
    <w:basedOn w:val="89"/>
    <w:qFormat/>
    <w:uiPriority w:val="0"/>
    <w:pPr>
      <w:jc w:val="right"/>
    </w:pPr>
    <w:rPr>
      <w:rFonts w:ascii="Cambria" w:hAnsi="Cambria"/>
      <w:color w:val="7F7F7F"/>
      <w:sz w:val="22"/>
    </w:r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3926">
    <w:name w:val="Calendar 4"/>
    <w:basedOn w:val="89"/>
    <w:qFormat/>
    <w:uiPriority w:val="0"/>
    <w:pPr>
      <w:snapToGrid w:val="0"/>
    </w:pPr>
    <w:rPr>
      <w:rFonts w:ascii="Calibri" w:hAnsi="Calibri"/>
      <w:b/>
      <w:bCs/>
      <w:color w:val="D9D9D9"/>
      <w:sz w:val="16"/>
      <w:szCs w:val="16"/>
    </w:rPr>
    <w:tblPr>
      <w:tblBorders>
        <w:top w:val="single" w:color="C0504D" w:sz="4" w:space="0"/>
        <w:left w:val="single" w:color="C0504D" w:sz="4" w:space="0"/>
        <w:bottom w:val="single" w:color="C0504D" w:sz="4" w:space="0"/>
        <w:right w:val="single" w:color="C0504D" w:sz="4" w:space="0"/>
      </w:tblBorders>
    </w:tblPr>
    <w:tcPr>
      <w:shd w:val="clear" w:color="auto" w:fill="244061"/>
    </w:tcPr>
    <w:tblStylePr w:type="firstRow">
      <w:rPr>
        <w:sz w:val="8"/>
        <w:szCs w:val="8"/>
      </w:rPr>
    </w:tblStylePr>
    <w:tblStylePr w:type="firstCol">
      <w:pPr>
        <w:wordWrap/>
        <w:ind w:right="0" w:rightChars="0"/>
        <w:jc w:val="right"/>
      </w:pPr>
      <w:rPr>
        <w:sz w:val="72"/>
        <w:szCs w:val="72"/>
      </w:rPr>
    </w:tblStylePr>
    <w:tblStylePr w:type="band2Horz">
      <w:rPr>
        <w:sz w:val="40"/>
        <w:szCs w:val="40"/>
      </w:rPr>
    </w:tblStylePr>
    <w:tblStylePr w:type="nwCell">
      <w:rPr>
        <w:sz w:val="8"/>
        <w:szCs w:val="8"/>
      </w:rPr>
    </w:tblStylePr>
  </w:style>
  <w:style w:type="table" w:customStyle="1" w:styleId="3927">
    <w:name w:val="表格样式11"/>
    <w:basedOn w:val="89"/>
    <w:qFormat/>
    <w:uiPriority w:val="0"/>
    <w:pPr>
      <w:jc w:val="both"/>
    </w:pPr>
    <w:rPr>
      <w:rFonts w:ascii="Calibri" w:hAnsi="Calibri"/>
      <w:szCs w:val="21"/>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
  </w:style>
  <w:style w:type="table" w:customStyle="1" w:styleId="3928">
    <w:name w:val="水保表格样式1"/>
    <w:basedOn w:val="89"/>
    <w:qFormat/>
    <w:uiPriority w:val="0"/>
    <w:pPr>
      <w:jc w:val="center"/>
    </w:pPr>
    <w:rPr>
      <w:rFonts w:ascii="Calibri" w:hAnsi="Calibri"/>
      <w:szCs w:val="21"/>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
  </w:style>
  <w:style w:type="table" w:customStyle="1" w:styleId="3929">
    <w:name w:val="浅色列表11"/>
    <w:basedOn w:val="89"/>
    <w:qFormat/>
    <w:uiPriority w:val="0"/>
    <w:rPr>
      <w:rFonts w:ascii="Calibri" w:hAnsi="Calibri"/>
      <w:sz w:val="22"/>
    </w:rPr>
    <w:tblPr>
      <w:tblBorders>
        <w:top w:val="single" w:color="000000" w:sz="8" w:space="0"/>
        <w:left w:val="single" w:color="000000" w:sz="8" w:space="0"/>
        <w:bottom w:val="single" w:color="000000" w:sz="8" w:space="0"/>
        <w:right w:val="single" w:color="000000" w:sz="8" w:space="0"/>
      </w:tblBorders>
    </w:tblPr>
    <w:tblStylePr w:type="firstRow">
      <w:pPr>
        <w:spacing w:line="240" w:lineRule="auto"/>
      </w:pPr>
      <w:rPr>
        <w:b/>
        <w:bCs/>
        <w:color w:val="FFFFFF"/>
      </w:rPr>
      <w:tcPr>
        <w:shd w:val="clear" w:color="auto" w:fill="000000"/>
      </w:tcPr>
    </w:tblStylePr>
    <w:tblStylePr w:type="lastRow">
      <w:pPr>
        <w:spacing w:line="240" w:lineRule="auto"/>
      </w:pPr>
      <w:rPr>
        <w:b/>
        <w:bCs/>
      </w:rPr>
      <w:tcPr>
        <w:tcBorders>
          <w:top w:val="double" w:color="000000" w:sz="6" w:space="0"/>
          <w:left w:val="single" w:color="000000" w:sz="8" w:space="0"/>
          <w:bottom w:val="single" w:color="000000" w:sz="8" w:space="0"/>
          <w:right w:val="single" w:color="000000" w:sz="8" w:space="0"/>
        </w:tcBorders>
      </w:tcPr>
    </w:tblStylePr>
    <w:tblStylePr w:type="firstCol">
      <w:rPr>
        <w:b/>
        <w:bCs/>
      </w:rPr>
    </w:tblStylePr>
    <w:tblStylePr w:type="lastCol">
      <w:rPr>
        <w:b/>
        <w:bCs/>
      </w:rPr>
    </w:tblStylePr>
    <w:tblStylePr w:type="band1Vert">
      <w:tcPr>
        <w:tcBorders>
          <w:top w:val="single" w:color="000000" w:sz="8" w:space="0"/>
          <w:left w:val="single" w:color="000000" w:sz="8" w:space="0"/>
          <w:bottom w:val="single" w:color="000000" w:sz="8" w:space="0"/>
          <w:right w:val="single" w:color="000000" w:sz="8" w:space="0"/>
        </w:tcBorders>
      </w:tcPr>
    </w:tblStylePr>
    <w:tblStylePr w:type="band1Horz">
      <w:tcPr>
        <w:tcBorders>
          <w:top w:val="single" w:color="000000" w:sz="8" w:space="0"/>
          <w:left w:val="single" w:color="000000" w:sz="8" w:space="0"/>
          <w:bottom w:val="single" w:color="000000" w:sz="8" w:space="0"/>
          <w:right w:val="single" w:color="000000" w:sz="8" w:space="0"/>
        </w:tcBorders>
      </w:tcPr>
    </w:tblStylePr>
  </w:style>
  <w:style w:type="table" w:customStyle="1" w:styleId="3930">
    <w:name w:val="浅色列表 - 强调文字颜色 31"/>
    <w:basedOn w:val="89"/>
    <w:qFormat/>
    <w:uiPriority w:val="0"/>
    <w:rPr>
      <w:rFonts w:ascii="Calibri" w:hAnsi="Calibri"/>
      <w:sz w:val="22"/>
    </w:rPr>
    <w:tblPr>
      <w:tblBorders>
        <w:top w:val="single" w:color="9BBB59" w:sz="8" w:space="0"/>
        <w:left w:val="single" w:color="9BBB59" w:sz="8" w:space="0"/>
        <w:bottom w:val="single" w:color="9BBB59" w:sz="8" w:space="0"/>
        <w:right w:val="single" w:color="9BBB59" w:sz="8" w:space="0"/>
      </w:tblBorders>
    </w:tblPr>
    <w:tblStylePr w:type="firstRow">
      <w:pPr>
        <w:spacing w:line="240" w:lineRule="auto"/>
      </w:pPr>
      <w:rPr>
        <w:b/>
        <w:bCs/>
        <w:color w:val="FFFFFF"/>
      </w:rPr>
      <w:tcPr>
        <w:shd w:val="clear" w:color="auto" w:fill="9BBB59"/>
      </w:tcPr>
    </w:tblStylePr>
    <w:tblStylePr w:type="lastRow">
      <w:pPr>
        <w:spacing w:line="240" w:lineRule="auto"/>
      </w:pPr>
      <w:rPr>
        <w:b/>
        <w:bCs/>
      </w:rPr>
      <w:tcPr>
        <w:tcBorders>
          <w:top w:val="double" w:color="9BBB59" w:sz="6" w:space="0"/>
          <w:left w:val="single" w:color="9BBB59" w:sz="8" w:space="0"/>
          <w:bottom w:val="single" w:color="9BBB59" w:sz="8" w:space="0"/>
          <w:right w:val="single" w:color="9BBB59" w:sz="8" w:space="0"/>
        </w:tcBorders>
      </w:tcPr>
    </w:tblStylePr>
    <w:tblStylePr w:type="firstCol">
      <w:rPr>
        <w:b/>
        <w:bCs/>
      </w:rPr>
    </w:tblStylePr>
    <w:tblStylePr w:type="lastCol">
      <w:rPr>
        <w:b/>
        <w:bCs/>
      </w:rPr>
    </w:tblStylePr>
    <w:tblStylePr w:type="band1Vert">
      <w:tcPr>
        <w:tcBorders>
          <w:top w:val="single" w:color="9BBB59" w:sz="8" w:space="0"/>
          <w:left w:val="single" w:color="9BBB59" w:sz="8" w:space="0"/>
          <w:bottom w:val="single" w:color="9BBB59" w:sz="8" w:space="0"/>
          <w:right w:val="single" w:color="9BBB59" w:sz="8" w:space="0"/>
        </w:tcBorders>
      </w:tcPr>
    </w:tblStylePr>
    <w:tblStylePr w:type="band1Horz">
      <w:tcPr>
        <w:tcBorders>
          <w:top w:val="single" w:color="9BBB59" w:sz="8" w:space="0"/>
          <w:left w:val="single" w:color="9BBB59" w:sz="8" w:space="0"/>
          <w:bottom w:val="single" w:color="9BBB59" w:sz="8" w:space="0"/>
          <w:right w:val="single" w:color="9BBB59" w:sz="8" w:space="0"/>
        </w:tcBorders>
      </w:tcPr>
    </w:tblStylePr>
  </w:style>
  <w:style w:type="table" w:customStyle="1" w:styleId="3931">
    <w:name w:val="浅色底纹 - 强调文字颜色 111"/>
    <w:basedOn w:val="89"/>
    <w:qFormat/>
    <w:uiPriority w:val="0"/>
    <w:rPr>
      <w:rFonts w:ascii="Calibri" w:hAnsi="Calibri"/>
      <w:color w:val="365F91"/>
      <w:sz w:val="22"/>
    </w:rPr>
    <w:tblPr>
      <w:tblBorders>
        <w:top w:val="single" w:color="4F81BD" w:sz="8" w:space="0"/>
        <w:bottom w:val="single" w:color="4F81BD" w:sz="8" w:space="0"/>
      </w:tblBorders>
    </w:tblPr>
    <w:tblStylePr w:type="firstRow">
      <w:pPr>
        <w:spacing w:line="240" w:lineRule="auto"/>
      </w:pPr>
      <w:rPr>
        <w:b/>
        <w:bCs/>
      </w:rPr>
      <w:tcPr>
        <w:tcBorders>
          <w:top w:val="single" w:color="4F81BD" w:sz="8" w:space="0"/>
          <w:left w:val="nil"/>
          <w:bottom w:val="single" w:color="4F81BD" w:sz="8" w:space="0"/>
          <w:right w:val="nil"/>
          <w:insideH w:val="nil"/>
          <w:insideV w:val="nil"/>
        </w:tcBorders>
      </w:tcPr>
    </w:tblStylePr>
    <w:tblStylePr w:type="lastRow">
      <w:pPr>
        <w:spacing w:line="240" w:lineRule="auto"/>
      </w:pPr>
      <w:rPr>
        <w:b/>
        <w:bCs/>
      </w:rPr>
      <w:tcPr>
        <w:tcBorders>
          <w:top w:val="single" w:color="4F81BD" w:sz="8" w:space="0"/>
          <w:left w:val="nil"/>
          <w:bottom w:val="single" w:color="4F81BD" w:sz="8" w:space="0"/>
          <w:right w:val="nil"/>
          <w:insideH w:val="nil"/>
          <w:insideV w:val="nil"/>
        </w:tcBorders>
      </w:tcPr>
    </w:tblStylePr>
    <w:tblStylePr w:type="firstCol">
      <w:rPr>
        <w:b/>
        <w:bCs/>
      </w:rPr>
    </w:tblStylePr>
    <w:tblStylePr w:type="lastCol">
      <w:rPr>
        <w:b/>
        <w:bCs/>
      </w:rPr>
    </w:tblStylePr>
    <w:tblStylePr w:type="band1Vert">
      <w:tcPr>
        <w:tcBorders>
          <w:left w:val="nil"/>
          <w:right w:val="nil"/>
          <w:insideH w:val="nil"/>
          <w:insideV w:val="nil"/>
        </w:tcBorders>
        <w:shd w:val="clear" w:color="auto" w:fill="D3DFEE"/>
      </w:tcPr>
    </w:tblStylePr>
    <w:tblStylePr w:type="band1Horz">
      <w:tcPr>
        <w:tcBorders>
          <w:left w:val="nil"/>
          <w:right w:val="nil"/>
          <w:insideH w:val="nil"/>
          <w:insideV w:val="nil"/>
        </w:tcBorders>
        <w:shd w:val="clear" w:color="auto" w:fill="D3DFEE"/>
      </w:tcPr>
    </w:tblStylePr>
  </w:style>
  <w:style w:type="paragraph" w:customStyle="1" w:styleId="3932">
    <w:name w:val="注解"/>
    <w:basedOn w:val="487"/>
    <w:qFormat/>
    <w:uiPriority w:val="0"/>
    <w:pPr>
      <w:ind w:left="200" w:leftChars="200" w:hanging="720" w:hangingChars="300"/>
    </w:pPr>
  </w:style>
  <w:style w:type="paragraph" w:customStyle="1" w:styleId="3933">
    <w:name w:val="注解2"/>
    <w:basedOn w:val="487"/>
    <w:qFormat/>
    <w:uiPriority w:val="0"/>
    <w:pPr>
      <w:ind w:firstLine="1200" w:firstLineChars="500"/>
    </w:pPr>
  </w:style>
  <w:style w:type="paragraph" w:customStyle="1" w:styleId="3934">
    <w:name w:val="页脚 New New New New"/>
    <w:basedOn w:val="1548"/>
    <w:qFormat/>
    <w:uiPriority w:val="0"/>
    <w:pPr>
      <w:tabs>
        <w:tab w:val="center" w:pos="4153"/>
        <w:tab w:val="right" w:pos="8306"/>
      </w:tabs>
      <w:snapToGrid w:val="0"/>
      <w:jc w:val="left"/>
    </w:pPr>
    <w:rPr>
      <w:sz w:val="18"/>
    </w:rPr>
  </w:style>
  <w:style w:type="paragraph" w:customStyle="1" w:styleId="3935">
    <w:name w:val="样式 样式 样式 右侧:  0.1 厘米 + 首行缩进:  2 字符 + 右侧:  0.1 厘米"/>
    <w:basedOn w:val="1429"/>
    <w:qFormat/>
    <w:uiPriority w:val="0"/>
    <w:pPr>
      <w:ind w:right="57"/>
    </w:pPr>
  </w:style>
  <w:style w:type="paragraph" w:customStyle="1" w:styleId="3936">
    <w:name w:val="页脚 New New New New New"/>
    <w:basedOn w:val="1550"/>
    <w:qFormat/>
    <w:uiPriority w:val="0"/>
    <w:pPr>
      <w:tabs>
        <w:tab w:val="center" w:pos="4153"/>
        <w:tab w:val="right" w:pos="8306"/>
      </w:tabs>
      <w:snapToGrid w:val="0"/>
      <w:jc w:val="left"/>
    </w:pPr>
    <w:rPr>
      <w:sz w:val="18"/>
    </w:rPr>
  </w:style>
  <w:style w:type="paragraph" w:customStyle="1" w:styleId="3937">
    <w:name w:val="页眉 New New New New New"/>
    <w:basedOn w:val="1550"/>
    <w:qFormat/>
    <w:uiPriority w:val="0"/>
    <w:pPr>
      <w:pBdr>
        <w:bottom w:val="single" w:color="auto" w:sz="6" w:space="1"/>
      </w:pBdr>
      <w:tabs>
        <w:tab w:val="center" w:pos="4153"/>
        <w:tab w:val="right" w:pos="8306"/>
      </w:tabs>
      <w:snapToGrid w:val="0"/>
      <w:jc w:val="center"/>
    </w:pPr>
    <w:rPr>
      <w:sz w:val="18"/>
    </w:rPr>
  </w:style>
  <w:style w:type="paragraph" w:customStyle="1" w:styleId="3938">
    <w:name w:val="三级标题"/>
    <w:basedOn w:val="388"/>
    <w:qFormat/>
    <w:uiPriority w:val="0"/>
    <w:pPr>
      <w:spacing w:beforeLines="0" w:afterLines="0" w:line="240" w:lineRule="auto"/>
      <w:ind w:firstLine="320"/>
      <w:outlineLvl w:val="1"/>
    </w:pPr>
    <w:rPr>
      <w:rFonts w:hAnsi="华文中宋"/>
    </w:rPr>
  </w:style>
  <w:style w:type="paragraph" w:customStyle="1" w:styleId="3939">
    <w:name w:val="样式 样式1 + 宋体 小四 首行缩进:  2 字符"/>
    <w:basedOn w:val="165"/>
    <w:qFormat/>
    <w:uiPriority w:val="0"/>
    <w:pPr>
      <w:spacing w:line="240" w:lineRule="auto"/>
      <w:ind w:firstLine="200"/>
    </w:pPr>
    <w:rPr>
      <w:rFonts w:ascii="宋体" w:hAnsi="宋体"/>
    </w:rPr>
  </w:style>
  <w:style w:type="paragraph" w:customStyle="1" w:styleId="3940">
    <w:name w:val="样式 样式1 + 首行缩进:  2 字符"/>
    <w:basedOn w:val="165"/>
    <w:qFormat/>
    <w:uiPriority w:val="0"/>
    <w:pPr>
      <w:ind w:firstLine="200"/>
    </w:pPr>
    <w:rPr>
      <w:sz w:val="24"/>
    </w:rPr>
  </w:style>
  <w:style w:type="paragraph" w:customStyle="1" w:styleId="3941">
    <w:name w:val="样式 样式 样式1 + 首行缩进:  2 字符 + 首行缩进:  2 字符"/>
    <w:basedOn w:val="3940"/>
    <w:qFormat/>
    <w:uiPriority w:val="0"/>
    <w:pPr>
      <w:spacing w:line="240" w:lineRule="auto"/>
    </w:pPr>
    <w:rPr>
      <w:sz w:val="28"/>
      <w:szCs w:val="28"/>
    </w:rPr>
  </w:style>
  <w:style w:type="paragraph" w:customStyle="1" w:styleId="3942">
    <w:name w:val="样式 样式1 + 小四 首行缩进:  2 字符 行距: 1.5 倍行距"/>
    <w:basedOn w:val="165"/>
    <w:qFormat/>
    <w:uiPriority w:val="0"/>
    <w:pPr>
      <w:spacing w:line="240" w:lineRule="auto"/>
      <w:ind w:firstLine="200"/>
    </w:pPr>
  </w:style>
  <w:style w:type="paragraph" w:customStyle="1" w:styleId="3943">
    <w:name w:val="报告标题4"/>
    <w:basedOn w:val="1"/>
    <w:qFormat/>
    <w:uiPriority w:val="0"/>
    <w:pPr>
      <w:keepNext/>
      <w:keepLines/>
      <w:tabs>
        <w:tab w:val="left" w:pos="851"/>
      </w:tabs>
      <w:ind w:left="851" w:hanging="864"/>
      <w:outlineLvl w:val="3"/>
    </w:pPr>
    <w:rPr>
      <w:rFonts w:ascii="仿宋" w:hAnsi="仿宋" w:eastAsia="仿宋"/>
      <w:b/>
      <w:sz w:val="28"/>
      <w:szCs w:val="28"/>
    </w:rPr>
  </w:style>
  <w:style w:type="paragraph" w:customStyle="1" w:styleId="3944">
    <w:name w:val="样式 标题 41.1.1.1 + Times New Roman"/>
    <w:basedOn w:val="1"/>
    <w:qFormat/>
    <w:uiPriority w:val="0"/>
    <w:pPr>
      <w:keepNext/>
      <w:keepLines/>
      <w:tabs>
        <w:tab w:val="left" w:pos="454"/>
      </w:tabs>
      <w:spacing w:line="360" w:lineRule="auto"/>
      <w:ind w:left="851" w:hanging="864"/>
      <w:outlineLvl w:val="3"/>
    </w:pPr>
    <w:rPr>
      <w:rFonts w:ascii="Arial" w:hAnsi="Arial" w:eastAsia="黑体"/>
      <w:bCs/>
      <w:sz w:val="28"/>
      <w:szCs w:val="28"/>
    </w:rPr>
  </w:style>
  <w:style w:type="paragraph" w:customStyle="1" w:styleId="3945">
    <w:name w:val="样式 标题 4 + 蓝色 两端对齐 行距: 固定值 22 磅"/>
    <w:basedOn w:val="1"/>
    <w:qFormat/>
    <w:uiPriority w:val="0"/>
    <w:pPr>
      <w:keepNext/>
      <w:keepLines/>
      <w:spacing w:line="440" w:lineRule="exact"/>
      <w:ind w:left="851" w:firstLine="482" w:firstLineChars="200"/>
      <w:outlineLvl w:val="3"/>
    </w:pPr>
    <w:rPr>
      <w:rFonts w:ascii="Arial" w:hAnsi="Arial" w:eastAsia="仿宋" w:cs="宋体"/>
      <w:b/>
      <w:color w:val="0000FF"/>
      <w:sz w:val="24"/>
      <w:szCs w:val="20"/>
    </w:rPr>
  </w:style>
  <w:style w:type="paragraph" w:customStyle="1" w:styleId="3946">
    <w:name w:val="样式 标题 4 + Times New Roman"/>
    <w:basedOn w:val="1"/>
    <w:qFormat/>
    <w:uiPriority w:val="0"/>
    <w:pPr>
      <w:topLinePunct/>
      <w:adjustRightInd w:val="0"/>
      <w:snapToGrid w:val="0"/>
      <w:spacing w:line="360" w:lineRule="auto"/>
      <w:ind w:left="-270" w:hanging="864"/>
      <w:outlineLvl w:val="3"/>
    </w:pPr>
    <w:rPr>
      <w:rFonts w:ascii="仿宋" w:hAnsi="仿宋" w:eastAsia="仿宋"/>
      <w:bCs/>
      <w:sz w:val="24"/>
      <w:szCs w:val="28"/>
    </w:rPr>
  </w:style>
  <w:style w:type="paragraph" w:customStyle="1" w:styleId="3947">
    <w:name w:val="hb4"/>
    <w:basedOn w:val="1"/>
    <w:qFormat/>
    <w:uiPriority w:val="0"/>
    <w:pPr>
      <w:keepNext/>
      <w:keepLines/>
      <w:tabs>
        <w:tab w:val="left" w:pos="5617"/>
      </w:tabs>
      <w:spacing w:beforeLines="50" w:line="500" w:lineRule="exact"/>
      <w:ind w:left="851" w:hanging="864"/>
      <w:outlineLvl w:val="3"/>
    </w:pPr>
    <w:rPr>
      <w:rFonts w:ascii="宋体" w:hAnsi="Arial" w:eastAsia="仿宋"/>
      <w:color w:val="000000"/>
      <w:sz w:val="24"/>
      <w:szCs w:val="20"/>
    </w:rPr>
  </w:style>
  <w:style w:type="paragraph" w:customStyle="1" w:styleId="3948">
    <w:name w:val="样式 标题 4 + 华文楷体"/>
    <w:basedOn w:val="1"/>
    <w:qFormat/>
    <w:uiPriority w:val="0"/>
    <w:pPr>
      <w:keepNext/>
      <w:keepLines/>
      <w:widowControl/>
      <w:tabs>
        <w:tab w:val="left" w:pos="1620"/>
        <w:tab w:val="left" w:pos="5617"/>
      </w:tabs>
      <w:spacing w:beforeLines="50"/>
      <w:ind w:left="1620" w:hanging="360"/>
      <w:outlineLvl w:val="3"/>
    </w:pPr>
    <w:rPr>
      <w:rFonts w:ascii="仿宋" w:hAnsi="仿宋" w:eastAsia="华文楷体"/>
      <w:bCs/>
      <w:kern w:val="0"/>
      <w:sz w:val="28"/>
      <w:szCs w:val="28"/>
    </w:rPr>
  </w:style>
  <w:style w:type="paragraph" w:customStyle="1" w:styleId="3949">
    <w:name w:val="样式 标题 4H4 + (中文) 楷体_GB2312"/>
    <w:basedOn w:val="1"/>
    <w:qFormat/>
    <w:uiPriority w:val="0"/>
    <w:pPr>
      <w:autoSpaceDE w:val="0"/>
      <w:autoSpaceDN w:val="0"/>
      <w:adjustRightInd w:val="0"/>
      <w:spacing w:line="360" w:lineRule="auto"/>
      <w:ind w:left="851" w:hanging="864"/>
      <w:outlineLvl w:val="3"/>
    </w:pPr>
    <w:rPr>
      <w:rFonts w:ascii="仿宋" w:hAnsi="仿宋" w:eastAsia="黑体"/>
      <w:sz w:val="28"/>
      <w:szCs w:val="28"/>
    </w:rPr>
  </w:style>
  <w:style w:type="paragraph" w:customStyle="1" w:styleId="3950">
    <w:name w:val="样式 标题 4 + Times New Roman Char Char"/>
    <w:basedOn w:val="1"/>
    <w:qFormat/>
    <w:uiPriority w:val="0"/>
    <w:pPr>
      <w:keepNext/>
      <w:keepLines/>
      <w:tabs>
        <w:tab w:val="left" w:pos="574"/>
      </w:tabs>
      <w:adjustRightInd w:val="0"/>
      <w:snapToGrid w:val="0"/>
      <w:spacing w:beforeLines="50" w:line="360" w:lineRule="auto"/>
      <w:ind w:left="851" w:firstLine="186" w:firstLineChars="66"/>
      <w:outlineLvl w:val="3"/>
    </w:pPr>
    <w:rPr>
      <w:rFonts w:ascii="仿宋" w:hAnsi="仿宋" w:eastAsia="黑体"/>
      <w:b/>
      <w:bCs/>
      <w:sz w:val="24"/>
      <w:szCs w:val="28"/>
    </w:rPr>
  </w:style>
  <w:style w:type="paragraph" w:customStyle="1" w:styleId="3951">
    <w:name w:val="样式 标题 4 + Times New Roman Char Char Char Char"/>
    <w:basedOn w:val="1"/>
    <w:qFormat/>
    <w:uiPriority w:val="0"/>
    <w:pPr>
      <w:keepNext/>
      <w:keepLines/>
      <w:tabs>
        <w:tab w:val="left" w:pos="720"/>
      </w:tabs>
      <w:spacing w:line="360" w:lineRule="auto"/>
      <w:ind w:left="851" w:firstLine="186" w:firstLineChars="66"/>
      <w:outlineLvl w:val="3"/>
    </w:pPr>
    <w:rPr>
      <w:rFonts w:ascii="仿宋" w:hAnsi="仿宋" w:eastAsia="仿宋"/>
      <w:b/>
      <w:bCs/>
      <w:sz w:val="24"/>
      <w:szCs w:val="28"/>
    </w:rPr>
  </w:style>
  <w:style w:type="paragraph" w:customStyle="1" w:styleId="3952">
    <w:name w:val="样式 标题 4常用标题 4 + 段前: 6 磅 段后: 6 磅 行距: 固定值 26 磅"/>
    <w:basedOn w:val="1"/>
    <w:qFormat/>
    <w:uiPriority w:val="0"/>
    <w:pPr>
      <w:keepNext/>
      <w:keepLines/>
      <w:tabs>
        <w:tab w:val="left" w:pos="851"/>
      </w:tabs>
      <w:spacing w:line="360" w:lineRule="auto"/>
      <w:ind w:left="171" w:leftChars="171" w:firstLine="482" w:firstLineChars="200"/>
      <w:outlineLvl w:val="3"/>
    </w:pPr>
    <w:rPr>
      <w:rFonts w:ascii="宋体" w:hAnsi="宋体" w:eastAsia="仿宋" w:cs="宋体"/>
      <w:b/>
      <w:bCs/>
      <w:color w:val="000000"/>
      <w:kern w:val="0"/>
      <w:sz w:val="24"/>
      <w:szCs w:val="28"/>
    </w:rPr>
  </w:style>
  <w:style w:type="paragraph" w:customStyle="1" w:styleId="3953">
    <w:name w:val="样式 标题 4 + 行距: 1.5 倍行距"/>
    <w:basedOn w:val="1"/>
    <w:qFormat/>
    <w:uiPriority w:val="0"/>
    <w:pPr>
      <w:keepNext/>
      <w:keepLines/>
      <w:tabs>
        <w:tab w:val="left" w:pos="851"/>
      </w:tabs>
      <w:adjustRightInd w:val="0"/>
      <w:spacing w:line="360" w:lineRule="auto"/>
      <w:ind w:left="851" w:firstLine="186" w:firstLineChars="66"/>
      <w:outlineLvl w:val="3"/>
    </w:pPr>
    <w:rPr>
      <w:rFonts w:ascii="仿宋" w:hAnsi="仿宋" w:eastAsia="仿宋" w:cs="宋体"/>
      <w:b/>
      <w:bCs/>
      <w:kern w:val="0"/>
      <w:sz w:val="28"/>
      <w:szCs w:val="20"/>
    </w:rPr>
  </w:style>
  <w:style w:type="paragraph" w:customStyle="1" w:styleId="3954">
    <w:name w:val="样式 标题 4 + Times New Roman 非加粗 Char"/>
    <w:basedOn w:val="1"/>
    <w:qFormat/>
    <w:uiPriority w:val="0"/>
    <w:pPr>
      <w:keepNext/>
      <w:keepLines/>
      <w:tabs>
        <w:tab w:val="left" w:pos="851"/>
        <w:tab w:val="left" w:pos="2141"/>
      </w:tabs>
      <w:adjustRightInd w:val="0"/>
      <w:spacing w:line="376" w:lineRule="atLeast"/>
      <w:ind w:left="2141" w:hanging="420" w:firstLineChars="66"/>
      <w:outlineLvl w:val="3"/>
    </w:pPr>
    <w:rPr>
      <w:rFonts w:ascii="仿宋" w:hAnsi="仿宋" w:eastAsia="仿宋"/>
      <w:kern w:val="0"/>
      <w:sz w:val="28"/>
      <w:szCs w:val="20"/>
    </w:rPr>
  </w:style>
  <w:style w:type="paragraph" w:customStyle="1" w:styleId="3955">
    <w:name w:val="样式 标题 4标题 14SubsectionH4 + 两端对齐 段前: 14 磅 段后: 14.5 磅 行距: 多倍..."/>
    <w:basedOn w:val="1"/>
    <w:qFormat/>
    <w:uiPriority w:val="0"/>
    <w:pPr>
      <w:keepNext/>
      <w:keepLines/>
      <w:tabs>
        <w:tab w:val="left" w:pos="1596"/>
      </w:tabs>
      <w:spacing w:line="374" w:lineRule="auto"/>
      <w:ind w:left="876" w:firstLine="186" w:firstLineChars="66"/>
      <w:outlineLvl w:val="3"/>
    </w:pPr>
    <w:rPr>
      <w:rFonts w:ascii="Arial" w:hAnsi="Arial" w:eastAsia="黑体" w:cs="宋体"/>
      <w:b/>
      <w:bCs/>
      <w:sz w:val="24"/>
      <w:szCs w:val="20"/>
    </w:rPr>
  </w:style>
  <w:style w:type="paragraph" w:customStyle="1" w:styleId="3956">
    <w:name w:val="样式 标题 4标题 14 + 宋体 小四 非加粗 黑色1"/>
    <w:basedOn w:val="1"/>
    <w:qFormat/>
    <w:uiPriority w:val="0"/>
    <w:pPr>
      <w:keepNext/>
      <w:keepLines/>
      <w:tabs>
        <w:tab w:val="left" w:pos="1080"/>
        <w:tab w:val="left" w:pos="1224"/>
      </w:tabs>
      <w:spacing w:beforeLines="50" w:line="360" w:lineRule="auto"/>
      <w:ind w:left="851" w:firstLine="66" w:firstLineChars="66"/>
      <w:outlineLvl w:val="3"/>
    </w:pPr>
    <w:rPr>
      <w:rFonts w:ascii="宋体" w:hAnsi="宋体" w:eastAsia="仿宋"/>
      <w:bCs/>
      <w:color w:val="000000"/>
      <w:sz w:val="24"/>
      <w:szCs w:val="28"/>
    </w:rPr>
  </w:style>
  <w:style w:type="paragraph" w:customStyle="1" w:styleId="3957">
    <w:name w:val="样式 标题 4标题 14 + 宋体 小四 非加粗 黑色"/>
    <w:basedOn w:val="1"/>
    <w:qFormat/>
    <w:uiPriority w:val="0"/>
    <w:pPr>
      <w:keepNext/>
      <w:keepLines/>
      <w:tabs>
        <w:tab w:val="left" w:pos="1080"/>
        <w:tab w:val="left" w:pos="1224"/>
      </w:tabs>
      <w:spacing w:beforeLines="50" w:line="360" w:lineRule="auto"/>
      <w:ind w:left="851" w:firstLine="66" w:firstLineChars="66"/>
      <w:outlineLvl w:val="3"/>
    </w:pPr>
    <w:rPr>
      <w:rFonts w:ascii="宋体" w:hAnsi="宋体" w:eastAsia="仿宋"/>
      <w:bCs/>
      <w:color w:val="000000"/>
      <w:sz w:val="24"/>
      <w:szCs w:val="28"/>
    </w:rPr>
  </w:style>
  <w:style w:type="paragraph" w:customStyle="1" w:styleId="3958">
    <w:name w:val="样式 标题 4标题 14 + 左侧:  0 厘米 首行缩进:  0 厘米"/>
    <w:basedOn w:val="1"/>
    <w:qFormat/>
    <w:uiPriority w:val="0"/>
    <w:pPr>
      <w:keepNext/>
      <w:keepLines/>
      <w:tabs>
        <w:tab w:val="left" w:pos="1080"/>
        <w:tab w:val="left" w:pos="1224"/>
      </w:tabs>
      <w:spacing w:beforeLines="50" w:line="360" w:lineRule="auto"/>
      <w:ind w:left="1224" w:firstLine="66" w:firstLineChars="66"/>
      <w:outlineLvl w:val="3"/>
    </w:pPr>
    <w:rPr>
      <w:rFonts w:ascii="宋体" w:hAnsi="宋体" w:eastAsia="仿宋" w:cs="宋体"/>
      <w:color w:val="000000"/>
      <w:sz w:val="24"/>
      <w:szCs w:val="20"/>
    </w:rPr>
  </w:style>
  <w:style w:type="paragraph" w:customStyle="1" w:styleId="3959">
    <w:name w:val="黑宋体"/>
    <w:basedOn w:val="1"/>
    <w:qFormat/>
    <w:uiPriority w:val="0"/>
    <w:pPr>
      <w:keepNext/>
      <w:keepLines/>
      <w:tabs>
        <w:tab w:val="left" w:pos="1224"/>
      </w:tabs>
      <w:adjustRightInd w:val="0"/>
      <w:snapToGrid w:val="0"/>
      <w:spacing w:line="360" w:lineRule="auto"/>
      <w:ind w:left="1224" w:firstLine="482" w:firstLineChars="200"/>
    </w:pPr>
    <w:rPr>
      <w:rFonts w:ascii="仿宋" w:hAnsi="仿宋" w:eastAsia="仿宋"/>
      <w:b/>
      <w:color w:val="000000"/>
      <w:sz w:val="24"/>
      <w:szCs w:val="28"/>
    </w:rPr>
  </w:style>
  <w:style w:type="paragraph" w:customStyle="1" w:styleId="3960">
    <w:name w:val="样式 标题 4标题 14 + 小四 加粗 左侧:  0.51 厘米 首行缩进:  0 厘米"/>
    <w:basedOn w:val="1"/>
    <w:qFormat/>
    <w:uiPriority w:val="0"/>
    <w:pPr>
      <w:keepNext/>
      <w:keepLines/>
      <w:tabs>
        <w:tab w:val="left" w:pos="425"/>
        <w:tab w:val="left" w:pos="1080"/>
      </w:tabs>
      <w:spacing w:line="360" w:lineRule="auto"/>
      <w:ind w:left="288" w:firstLine="186" w:firstLineChars="66"/>
      <w:outlineLvl w:val="3"/>
    </w:pPr>
    <w:rPr>
      <w:rFonts w:ascii="宋体" w:hAnsi="宋体" w:eastAsia="仿宋" w:cs="宋体"/>
      <w:bCs/>
      <w:color w:val="000000"/>
      <w:sz w:val="24"/>
      <w:szCs w:val="20"/>
    </w:rPr>
  </w:style>
  <w:style w:type="paragraph" w:customStyle="1" w:styleId="3961">
    <w:name w:val="四级"/>
    <w:basedOn w:val="1"/>
    <w:qFormat/>
    <w:uiPriority w:val="0"/>
    <w:pPr>
      <w:keepNext/>
      <w:keepLines/>
      <w:tabs>
        <w:tab w:val="left" w:pos="1224"/>
      </w:tabs>
      <w:spacing w:beforeLines="50" w:line="360" w:lineRule="auto"/>
      <w:ind w:left="1224" w:firstLine="66" w:firstLineChars="66"/>
      <w:outlineLvl w:val="3"/>
    </w:pPr>
    <w:rPr>
      <w:rFonts w:ascii="黑体" w:hAnsi="宋体" w:eastAsia="黑体"/>
      <w:sz w:val="24"/>
      <w:szCs w:val="20"/>
    </w:rPr>
  </w:style>
  <w:style w:type="paragraph" w:customStyle="1" w:styleId="3962">
    <w:name w:val="样式 标题 4 + (西文) Times New Roman (中文) 宋体 小四 非加粗"/>
    <w:basedOn w:val="1"/>
    <w:qFormat/>
    <w:uiPriority w:val="0"/>
    <w:pPr>
      <w:keepNext/>
      <w:keepLines/>
      <w:tabs>
        <w:tab w:val="left" w:pos="1224"/>
      </w:tabs>
      <w:spacing w:line="500" w:lineRule="exact"/>
      <w:ind w:left="1224" w:firstLine="66" w:firstLineChars="66"/>
      <w:outlineLvl w:val="3"/>
    </w:pPr>
    <w:rPr>
      <w:rFonts w:ascii="Arial" w:hAnsi="Arial" w:eastAsia="黑体"/>
      <w:b/>
      <w:bCs/>
      <w:sz w:val="28"/>
      <w:szCs w:val="28"/>
    </w:rPr>
  </w:style>
  <w:style w:type="paragraph" w:customStyle="1" w:styleId="3963">
    <w:name w:val="样式 样式 标题 4 + (西文) Times New Roman (中文) 宋体 小四 非加粗 +"/>
    <w:basedOn w:val="3962"/>
    <w:qFormat/>
    <w:uiPriority w:val="0"/>
  </w:style>
  <w:style w:type="paragraph" w:customStyle="1" w:styleId="3964">
    <w:name w:val="四级标题"/>
    <w:basedOn w:val="1"/>
    <w:qFormat/>
    <w:uiPriority w:val="0"/>
    <w:pPr>
      <w:keepNext/>
      <w:keepLines/>
      <w:tabs>
        <w:tab w:val="left" w:pos="1224"/>
      </w:tabs>
      <w:spacing w:beforeLines="50" w:line="360" w:lineRule="auto"/>
      <w:ind w:left="1224" w:firstLine="66" w:firstLineChars="66"/>
      <w:outlineLvl w:val="3"/>
    </w:pPr>
    <w:rPr>
      <w:rFonts w:ascii="宋体" w:hAnsi="宋体" w:eastAsia="仿宋"/>
      <w:b/>
      <w:sz w:val="24"/>
      <w:szCs w:val="28"/>
    </w:rPr>
  </w:style>
  <w:style w:type="paragraph" w:customStyle="1" w:styleId="3965">
    <w:name w:val="自动4"/>
    <w:basedOn w:val="3964"/>
    <w:qFormat/>
    <w:uiPriority w:val="0"/>
    <w:pPr>
      <w:numPr>
        <w:ilvl w:val="3"/>
        <w:numId w:val="8"/>
      </w:numPr>
      <w:tabs>
        <w:tab w:val="left" w:pos="360"/>
        <w:tab w:val="left" w:pos="1062"/>
        <w:tab w:val="clear" w:pos="864"/>
      </w:tabs>
      <w:ind w:left="0" w:hanging="200" w:hangingChars="200"/>
    </w:pPr>
    <w:rPr>
      <w:color w:val="000000"/>
    </w:rPr>
  </w:style>
  <w:style w:type="paragraph" w:customStyle="1" w:styleId="3966">
    <w:name w:val="4号"/>
    <w:basedOn w:val="3965"/>
    <w:qFormat/>
    <w:uiPriority w:val="0"/>
    <w:pPr>
      <w:tabs>
        <w:tab w:val="left" w:pos="864"/>
        <w:tab w:val="clear" w:pos="360"/>
      </w:tabs>
      <w:ind w:left="864" w:hanging="864"/>
    </w:pPr>
  </w:style>
  <w:style w:type="paragraph" w:customStyle="1" w:styleId="3967">
    <w:name w:val="样式 标题 4 + 行距: 固定值 22 磅"/>
    <w:basedOn w:val="1"/>
    <w:qFormat/>
    <w:uiPriority w:val="0"/>
    <w:pPr>
      <w:keepNext/>
      <w:keepLines/>
      <w:adjustRightInd w:val="0"/>
      <w:spacing w:beforeLines="50" w:line="360" w:lineRule="auto"/>
      <w:ind w:left="864" w:hanging="144"/>
      <w:jc w:val="left"/>
      <w:outlineLvl w:val="3"/>
    </w:pPr>
    <w:rPr>
      <w:rFonts w:ascii="黑体" w:hAnsi="Arial" w:eastAsia="黑体"/>
      <w:b/>
      <w:kern w:val="0"/>
      <w:sz w:val="24"/>
      <w:szCs w:val="28"/>
    </w:rPr>
  </w:style>
  <w:style w:type="paragraph" w:customStyle="1" w:styleId="3968">
    <w:name w:val="my top4"/>
    <w:basedOn w:val="1"/>
    <w:qFormat/>
    <w:uiPriority w:val="0"/>
    <w:pPr>
      <w:keepNext/>
      <w:keepLines/>
      <w:adjustRightInd w:val="0"/>
      <w:spacing w:beforeLines="50" w:line="360" w:lineRule="auto"/>
      <w:ind w:left="864" w:hanging="144"/>
      <w:jc w:val="left"/>
      <w:outlineLvl w:val="3"/>
    </w:pPr>
    <w:rPr>
      <w:rFonts w:ascii="黑体" w:hAnsi="Arial" w:eastAsia="黑体"/>
      <w:b/>
      <w:kern w:val="0"/>
      <w:sz w:val="24"/>
      <w:szCs w:val="28"/>
    </w:rPr>
  </w:style>
  <w:style w:type="paragraph" w:customStyle="1" w:styleId="3969">
    <w:name w:val="样式 标题 4标题 4 Char Char Char Char Char Char Char4级标题标题 4XW Char..."/>
    <w:basedOn w:val="1"/>
    <w:qFormat/>
    <w:uiPriority w:val="0"/>
    <w:pPr>
      <w:keepNext/>
      <w:keepLines/>
      <w:tabs>
        <w:tab w:val="left" w:pos="425"/>
      </w:tabs>
      <w:adjustRightInd w:val="0"/>
      <w:spacing w:beforeLines="50" w:line="360" w:lineRule="auto"/>
      <w:ind w:left="864" w:hanging="144"/>
      <w:jc w:val="left"/>
      <w:outlineLvl w:val="3"/>
    </w:pPr>
    <w:rPr>
      <w:rFonts w:ascii="黑体" w:hAnsi="Arial" w:eastAsia="黑体"/>
      <w:b/>
      <w:kern w:val="0"/>
      <w:sz w:val="24"/>
      <w:szCs w:val="28"/>
    </w:rPr>
  </w:style>
  <w:style w:type="paragraph" w:customStyle="1" w:styleId="3970">
    <w:name w:val="样式 标题 4 + (西文) Times New Roman (中文) 宋体 非加粗 蓝色"/>
    <w:basedOn w:val="1"/>
    <w:qFormat/>
    <w:uiPriority w:val="0"/>
    <w:pPr>
      <w:keepNext/>
      <w:keepLines/>
      <w:adjustRightInd w:val="0"/>
      <w:spacing w:beforeLines="50" w:line="360" w:lineRule="auto"/>
      <w:ind w:left="864" w:hanging="144"/>
      <w:jc w:val="left"/>
      <w:outlineLvl w:val="3"/>
    </w:pPr>
    <w:rPr>
      <w:rFonts w:ascii="黑体" w:hAnsi="Arial" w:eastAsia="黑体"/>
      <w:b/>
      <w:kern w:val="0"/>
      <w:sz w:val="24"/>
      <w:szCs w:val="28"/>
    </w:rPr>
  </w:style>
  <w:style w:type="paragraph" w:customStyle="1" w:styleId="3971">
    <w:name w:val="样式 标题 4 + 宋体 小四 非加粗"/>
    <w:basedOn w:val="1"/>
    <w:qFormat/>
    <w:uiPriority w:val="0"/>
    <w:pPr>
      <w:keepNext/>
      <w:keepLines/>
      <w:adjustRightInd w:val="0"/>
      <w:spacing w:beforeLines="50" w:line="360" w:lineRule="auto"/>
      <w:ind w:left="864" w:hanging="144"/>
      <w:jc w:val="left"/>
      <w:outlineLvl w:val="3"/>
    </w:pPr>
    <w:rPr>
      <w:rFonts w:ascii="黑体" w:hAnsi="Arial" w:eastAsia="黑体"/>
      <w:b/>
      <w:kern w:val="0"/>
      <w:sz w:val="24"/>
      <w:szCs w:val="28"/>
    </w:rPr>
  </w:style>
  <w:style w:type="paragraph" w:customStyle="1" w:styleId="3972">
    <w:name w:val="样式 样式 标题 4 + 宋体 小四 非加粗 + 黑色 段前: 0 磅 段后: 0 磅 行距: 1.5 倍行距"/>
    <w:basedOn w:val="3971"/>
    <w:qFormat/>
    <w:uiPriority w:val="0"/>
    <w:pPr>
      <w:tabs>
        <w:tab w:val="left" w:pos="1006"/>
      </w:tabs>
      <w:adjustRightInd/>
      <w:spacing w:beforeLines="0"/>
      <w:ind w:left="1006" w:hanging="864" w:firstLineChars="66"/>
      <w:jc w:val="both"/>
    </w:pPr>
    <w:rPr>
      <w:rFonts w:ascii="宋体" w:hAnsi="宋体" w:eastAsia="宋体" w:cs="宋体"/>
      <w:b w:val="0"/>
      <w:color w:val="000000"/>
      <w:kern w:val="2"/>
      <w:szCs w:val="20"/>
    </w:rPr>
  </w:style>
  <w:style w:type="paragraph" w:customStyle="1" w:styleId="3973">
    <w:name w:val="样式 标题 4 + (西文) Times New Roman (中文) 宋体 蓝色"/>
    <w:basedOn w:val="1"/>
    <w:qFormat/>
    <w:uiPriority w:val="0"/>
    <w:pPr>
      <w:keepNext/>
      <w:keepLines/>
      <w:adjustRightInd w:val="0"/>
      <w:spacing w:beforeLines="50" w:line="360" w:lineRule="auto"/>
      <w:ind w:left="864" w:hanging="144"/>
      <w:jc w:val="left"/>
      <w:outlineLvl w:val="3"/>
    </w:pPr>
    <w:rPr>
      <w:rFonts w:ascii="黑体" w:hAnsi="Arial" w:eastAsia="黑体"/>
      <w:b/>
      <w:kern w:val="0"/>
      <w:sz w:val="24"/>
      <w:szCs w:val="28"/>
    </w:rPr>
  </w:style>
  <w:style w:type="paragraph" w:customStyle="1" w:styleId="3974">
    <w:name w:val="样式 标题 4 + 两端对齐 行距: 单倍行距"/>
    <w:basedOn w:val="1"/>
    <w:qFormat/>
    <w:uiPriority w:val="0"/>
    <w:pPr>
      <w:keepNext/>
      <w:keepLines/>
      <w:adjustRightInd w:val="0"/>
      <w:spacing w:beforeLines="50" w:line="360" w:lineRule="auto"/>
      <w:ind w:left="864" w:hanging="144"/>
      <w:jc w:val="left"/>
      <w:outlineLvl w:val="3"/>
    </w:pPr>
    <w:rPr>
      <w:rFonts w:ascii="黑体" w:hAnsi="Arial" w:eastAsia="黑体"/>
      <w:b/>
      <w:kern w:val="0"/>
      <w:sz w:val="24"/>
      <w:szCs w:val="28"/>
    </w:rPr>
  </w:style>
  <w:style w:type="paragraph" w:customStyle="1" w:styleId="3975">
    <w:name w:val="样式 标题 3 + 宋体 二号 居中 段前: 12 磅 段后: 6 磅 行距: 单倍行距1"/>
    <w:basedOn w:val="1"/>
    <w:qFormat/>
    <w:uiPriority w:val="0"/>
    <w:pPr>
      <w:keepNext/>
      <w:keepLines/>
      <w:jc w:val="center"/>
      <w:outlineLvl w:val="3"/>
    </w:pPr>
    <w:rPr>
      <w:rFonts w:ascii="宋体" w:hAnsi="宋体" w:eastAsia="仿宋" w:cs="宋体"/>
      <w:b/>
      <w:sz w:val="44"/>
      <w:szCs w:val="20"/>
    </w:rPr>
  </w:style>
  <w:style w:type="paragraph" w:customStyle="1" w:styleId="3976">
    <w:name w:val="样式 标题 3 + 宋体 二号 居中 段前: 12 磅 段后: 6 磅 行距: 单倍行距"/>
    <w:basedOn w:val="1"/>
    <w:qFormat/>
    <w:uiPriority w:val="0"/>
    <w:pPr>
      <w:keepNext/>
      <w:keepLines/>
      <w:jc w:val="center"/>
      <w:outlineLvl w:val="3"/>
    </w:pPr>
    <w:rPr>
      <w:rFonts w:ascii="宋体" w:hAnsi="宋体" w:eastAsia="仿宋" w:cs="宋体"/>
      <w:b/>
      <w:sz w:val="32"/>
      <w:szCs w:val="32"/>
    </w:rPr>
  </w:style>
  <w:style w:type="paragraph" w:customStyle="1" w:styleId="3977">
    <w:name w:val="图、表号"/>
    <w:basedOn w:val="1"/>
    <w:next w:val="1"/>
    <w:qFormat/>
    <w:uiPriority w:val="0"/>
    <w:pPr>
      <w:keepNext/>
      <w:keepLines/>
      <w:tabs>
        <w:tab w:val="left" w:pos="2356"/>
      </w:tabs>
      <w:spacing w:before="280" w:after="290" w:line="374" w:lineRule="auto"/>
      <w:ind w:left="864" w:hanging="144"/>
      <w:outlineLvl w:val="3"/>
    </w:pPr>
    <w:rPr>
      <w:rFonts w:ascii="Arial" w:hAnsi="Arial" w:eastAsia="黑体"/>
      <w:b/>
      <w:kern w:val="0"/>
      <w:sz w:val="28"/>
      <w:szCs w:val="28"/>
      <w:lang w:val="zh-CN"/>
    </w:rPr>
  </w:style>
  <w:style w:type="paragraph" w:customStyle="1" w:styleId="3978">
    <w:name w:val="图、表字"/>
    <w:basedOn w:val="3977"/>
    <w:next w:val="1"/>
    <w:qFormat/>
    <w:uiPriority w:val="0"/>
    <w:pPr>
      <w:tabs>
        <w:tab w:val="clear" w:pos="2356"/>
      </w:tabs>
      <w:adjustRightInd w:val="0"/>
      <w:spacing w:before="0" w:beforeLines="50" w:after="0" w:line="360" w:lineRule="auto"/>
      <w:ind w:left="0" w:firstLine="0"/>
      <w:jc w:val="left"/>
    </w:pPr>
    <w:rPr>
      <w:rFonts w:ascii="黑体"/>
      <w:sz w:val="24"/>
      <w:szCs w:val="24"/>
      <w:lang w:val="en-US"/>
    </w:rPr>
  </w:style>
  <w:style w:type="paragraph" w:customStyle="1" w:styleId="3979">
    <w:name w:val="样式 标题 4 + (中文) 黑体 非加粗 黑色 行距: 单倍行距"/>
    <w:basedOn w:val="1"/>
    <w:qFormat/>
    <w:uiPriority w:val="0"/>
    <w:pPr>
      <w:keepNext/>
      <w:keepLines/>
      <w:tabs>
        <w:tab w:val="left" w:pos="2356"/>
      </w:tabs>
      <w:spacing w:before="280" w:after="290" w:line="374" w:lineRule="auto"/>
      <w:ind w:left="864" w:hanging="144"/>
      <w:outlineLvl w:val="3"/>
    </w:pPr>
    <w:rPr>
      <w:rFonts w:ascii="Arial" w:hAnsi="Arial" w:eastAsia="黑体"/>
      <w:b/>
      <w:kern w:val="0"/>
      <w:sz w:val="28"/>
      <w:szCs w:val="28"/>
      <w:lang w:val="zh-CN"/>
    </w:rPr>
  </w:style>
  <w:style w:type="paragraph" w:customStyle="1" w:styleId="3980">
    <w:name w:val="我的4级目录"/>
    <w:basedOn w:val="1"/>
    <w:qFormat/>
    <w:uiPriority w:val="0"/>
    <w:pPr>
      <w:keepNext/>
      <w:keepLines/>
      <w:tabs>
        <w:tab w:val="left" w:pos="2356"/>
      </w:tabs>
      <w:spacing w:before="280" w:after="290" w:line="374" w:lineRule="auto"/>
      <w:ind w:left="864" w:hanging="144"/>
      <w:outlineLvl w:val="3"/>
    </w:pPr>
    <w:rPr>
      <w:rFonts w:ascii="Arial" w:hAnsi="Arial" w:eastAsia="黑体"/>
      <w:b/>
      <w:kern w:val="0"/>
      <w:sz w:val="28"/>
      <w:szCs w:val="28"/>
      <w:lang w:val="zh-CN"/>
    </w:rPr>
  </w:style>
  <w:style w:type="paragraph" w:customStyle="1" w:styleId="3981">
    <w:name w:val="样式 表文字 + 居中"/>
    <w:basedOn w:val="369"/>
    <w:qFormat/>
    <w:uiPriority w:val="0"/>
    <w:pPr>
      <w:shd w:val="clear" w:color="auto" w:fill="FFFFFF"/>
      <w:jc w:val="center"/>
    </w:pPr>
    <w:rPr>
      <w:rFonts w:cs="宋体"/>
      <w:kern w:val="2"/>
      <w:szCs w:val="20"/>
    </w:rPr>
  </w:style>
  <w:style w:type="paragraph" w:customStyle="1" w:styleId="3982">
    <w:name w:val="页眉 New New New New New New"/>
    <w:basedOn w:val="1547"/>
    <w:qFormat/>
    <w:uiPriority w:val="0"/>
    <w:pPr>
      <w:pBdr>
        <w:bottom w:val="single" w:color="auto" w:sz="6" w:space="1"/>
      </w:pBdr>
      <w:tabs>
        <w:tab w:val="center" w:pos="4153"/>
        <w:tab w:val="right" w:pos="8306"/>
      </w:tabs>
      <w:snapToGrid w:val="0"/>
      <w:jc w:val="center"/>
    </w:pPr>
    <w:rPr>
      <w:sz w:val="18"/>
    </w:rPr>
  </w:style>
  <w:style w:type="paragraph" w:customStyle="1" w:styleId="3983">
    <w:name w:val="副表头 + 右"/>
    <w:basedOn w:val="1146"/>
    <w:semiHidden/>
    <w:qFormat/>
    <w:uiPriority w:val="0"/>
  </w:style>
  <w:style w:type="paragraph" w:customStyle="1" w:styleId="3984">
    <w:name w:val="表头居中"/>
    <w:basedOn w:val="395"/>
    <w:qFormat/>
    <w:uiPriority w:val="0"/>
    <w:pPr>
      <w:spacing w:beforeLines="100" w:after="156"/>
      <w:ind w:firstLine="0" w:firstLineChars="0"/>
      <w:jc w:val="center"/>
    </w:pPr>
    <w:rPr>
      <w:rFonts w:ascii="仿宋_GB2312" w:eastAsia="仿宋_GB2312" w:cs="宋体"/>
      <w:bCs w:val="0"/>
      <w:kern w:val="10"/>
      <w:sz w:val="28"/>
      <w:szCs w:val="20"/>
    </w:rPr>
  </w:style>
  <w:style w:type="paragraph" w:customStyle="1" w:styleId="3985">
    <w:name w:val="页眉 New New New"/>
    <w:basedOn w:val="1551"/>
    <w:qFormat/>
    <w:uiPriority w:val="0"/>
    <w:pPr>
      <w:pBdr>
        <w:bottom w:val="single" w:color="auto" w:sz="6" w:space="1"/>
      </w:pBdr>
      <w:tabs>
        <w:tab w:val="center" w:pos="4153"/>
        <w:tab w:val="right" w:pos="8306"/>
      </w:tabs>
      <w:snapToGrid w:val="0"/>
      <w:jc w:val="center"/>
    </w:pPr>
    <w:rPr>
      <w:sz w:val="18"/>
    </w:rPr>
  </w:style>
  <w:style w:type="paragraph" w:customStyle="1" w:styleId="3986">
    <w:name w:val="页脚 New New New"/>
    <w:basedOn w:val="1551"/>
    <w:qFormat/>
    <w:uiPriority w:val="0"/>
    <w:pPr>
      <w:tabs>
        <w:tab w:val="center" w:pos="4153"/>
        <w:tab w:val="right" w:pos="8306"/>
      </w:tabs>
      <w:snapToGrid w:val="0"/>
      <w:jc w:val="left"/>
    </w:pPr>
    <w:rPr>
      <w:sz w:val="18"/>
    </w:rPr>
  </w:style>
  <w:style w:type="paragraph" w:customStyle="1" w:styleId="3987">
    <w:name w:val="样式 样式 目录 2 + 左侧:  2 字符 + 左侧:  2 字符"/>
    <w:basedOn w:val="477"/>
    <w:qFormat/>
    <w:uiPriority w:val="0"/>
    <w:pPr>
      <w:spacing w:line="240" w:lineRule="auto"/>
    </w:pPr>
  </w:style>
  <w:style w:type="paragraph" w:customStyle="1" w:styleId="3988">
    <w:name w:val="页眉 New New New New New New New"/>
    <w:basedOn w:val="1555"/>
    <w:qFormat/>
    <w:uiPriority w:val="0"/>
  </w:style>
  <w:style w:type="paragraph" w:customStyle="1" w:styleId="3989">
    <w:name w:val="页脚 New New New New New New New"/>
    <w:basedOn w:val="1555"/>
    <w:qFormat/>
    <w:uiPriority w:val="0"/>
  </w:style>
  <w:style w:type="paragraph" w:customStyle="1" w:styleId="3990">
    <w:name w:val="Char Char11 Char Char1"/>
    <w:basedOn w:val="1"/>
    <w:qFormat/>
    <w:uiPriority w:val="0"/>
    <w:pPr>
      <w:adjustRightInd w:val="0"/>
      <w:snapToGrid w:val="0"/>
      <w:spacing w:line="360" w:lineRule="auto"/>
      <w:ind w:firstLine="200" w:firstLineChars="200"/>
      <w:textAlignment w:val="baseline"/>
    </w:pPr>
    <w:rPr>
      <w:rFonts w:ascii="仿宋" w:hAnsi="仿宋" w:eastAsia="仿宋"/>
      <w:b/>
      <w:bCs/>
      <w:kern w:val="0"/>
      <w:sz w:val="32"/>
      <w:szCs w:val="32"/>
      <w:lang w:eastAsia="en-US"/>
    </w:rPr>
  </w:style>
  <w:style w:type="character" w:customStyle="1" w:styleId="3991">
    <w:name w:val="123YJ Char Char2"/>
    <w:qFormat/>
    <w:locked/>
    <w:uiPriority w:val="0"/>
    <w:rPr>
      <w:rFonts w:eastAsia="仿宋_GB2312"/>
      <w:kern w:val="2"/>
      <w:sz w:val="18"/>
      <w:szCs w:val="18"/>
      <w:lang w:val="en-US" w:eastAsia="zh-CN" w:bidi="ar-SA"/>
    </w:rPr>
  </w:style>
  <w:style w:type="paragraph" w:customStyle="1" w:styleId="3992">
    <w:name w:val="正文文本最新 Char Char Char Char1 Char"/>
    <w:basedOn w:val="1"/>
    <w:qFormat/>
    <w:uiPriority w:val="0"/>
    <w:pPr>
      <w:snapToGrid w:val="0"/>
      <w:spacing w:line="360" w:lineRule="auto"/>
      <w:ind w:firstLine="200" w:firstLineChars="200"/>
    </w:pPr>
    <w:rPr>
      <w:bCs/>
      <w:sz w:val="28"/>
    </w:rPr>
  </w:style>
  <w:style w:type="paragraph" w:customStyle="1" w:styleId="3993">
    <w:name w:val="Char Char115"/>
    <w:basedOn w:val="1"/>
    <w:qFormat/>
    <w:uiPriority w:val="0"/>
    <w:pPr>
      <w:adjustRightInd w:val="0"/>
      <w:snapToGrid w:val="0"/>
      <w:spacing w:line="360" w:lineRule="auto"/>
      <w:ind w:firstLine="200" w:firstLineChars="200"/>
      <w:textAlignment w:val="baseline"/>
    </w:pPr>
    <w:rPr>
      <w:b/>
      <w:kern w:val="0"/>
      <w:sz w:val="32"/>
      <w:szCs w:val="32"/>
      <w:lang w:eastAsia="en-US"/>
    </w:rPr>
  </w:style>
  <w:style w:type="character" w:customStyle="1" w:styleId="3994">
    <w:name w:val="Char4 Char Char2"/>
    <w:qFormat/>
    <w:uiPriority w:val="0"/>
    <w:rPr>
      <w:rFonts w:ascii="宋体" w:hAnsi="宋体" w:cs="宋体"/>
      <w:spacing w:val="20"/>
      <w:sz w:val="24"/>
      <w:szCs w:val="24"/>
    </w:rPr>
  </w:style>
  <w:style w:type="character" w:customStyle="1" w:styleId="3995">
    <w:name w:val="Char Char292"/>
    <w:qFormat/>
    <w:uiPriority w:val="0"/>
    <w:rPr>
      <w:rFonts w:ascii="Arial" w:hAnsi="Arial" w:eastAsia="黑体" w:cs="Times New Roman"/>
      <w:sz w:val="24"/>
      <w:szCs w:val="20"/>
    </w:rPr>
  </w:style>
  <w:style w:type="character" w:customStyle="1" w:styleId="3996">
    <w:name w:val="Char Char213"/>
    <w:qFormat/>
    <w:uiPriority w:val="0"/>
    <w:rPr>
      <w:rFonts w:ascii="Arial" w:hAnsi="Arial" w:eastAsia="黑体" w:cs="Times New Roman"/>
      <w:sz w:val="24"/>
      <w:szCs w:val="20"/>
    </w:rPr>
  </w:style>
  <w:style w:type="character" w:customStyle="1" w:styleId="3997">
    <w:name w:val="Char Char352"/>
    <w:qFormat/>
    <w:uiPriority w:val="0"/>
    <w:rPr>
      <w:rFonts w:ascii="Arial" w:hAnsi="Arial" w:eastAsia="黑体" w:cs="Times New Roman"/>
      <w:b/>
      <w:bCs/>
      <w:sz w:val="32"/>
      <w:szCs w:val="32"/>
    </w:rPr>
  </w:style>
  <w:style w:type="character" w:customStyle="1" w:styleId="3998">
    <w:name w:val="Char Char2"/>
    <w:qFormat/>
    <w:uiPriority w:val="0"/>
    <w:rPr>
      <w:rFonts w:eastAsia="黑体"/>
      <w:bCs/>
      <w:kern w:val="2"/>
      <w:sz w:val="28"/>
      <w:szCs w:val="32"/>
      <w:lang w:val="en-US" w:eastAsia="zh-CN" w:bidi="ar-SA"/>
    </w:rPr>
  </w:style>
  <w:style w:type="character" w:customStyle="1" w:styleId="3999">
    <w:name w:val="Char Char301"/>
    <w:qFormat/>
    <w:uiPriority w:val="0"/>
    <w:rPr>
      <w:rFonts w:ascii="Times New Roman" w:hAnsi="Times New Roman" w:eastAsia="宋体" w:cs="Times New Roman"/>
      <w:b/>
      <w:sz w:val="24"/>
      <w:szCs w:val="20"/>
    </w:rPr>
  </w:style>
  <w:style w:type="character" w:customStyle="1" w:styleId="4000">
    <w:name w:val="纯文本 Char2"/>
    <w:qFormat/>
    <w:uiPriority w:val="0"/>
    <w:rPr>
      <w:rFonts w:ascii="宋体" w:hAnsi="Courier New" w:eastAsia="宋体" w:cs="Times New Roman"/>
      <w:szCs w:val="20"/>
    </w:rPr>
  </w:style>
  <w:style w:type="character" w:customStyle="1" w:styleId="4001">
    <w:name w:val="标题 4 字符1"/>
    <w:link w:val="6"/>
    <w:qFormat/>
    <w:uiPriority w:val="0"/>
    <w:rPr>
      <w:rFonts w:ascii="仿宋" w:hAnsi="仿宋" w:eastAsia="仿宋" w:cs="Times New Roman"/>
      <w:bCs/>
      <w:sz w:val="28"/>
      <w:szCs w:val="21"/>
    </w:rPr>
  </w:style>
  <w:style w:type="character" w:customStyle="1" w:styleId="4002">
    <w:name w:val="Char Char194"/>
    <w:qFormat/>
    <w:uiPriority w:val="0"/>
    <w:rPr>
      <w:rFonts w:ascii="Times New Roman" w:hAnsi="Times New Roman" w:eastAsia="宋体" w:cs="Times New Roman"/>
      <w:b/>
      <w:bCs/>
      <w:sz w:val="28"/>
      <w:szCs w:val="24"/>
    </w:rPr>
  </w:style>
  <w:style w:type="character" w:customStyle="1" w:styleId="4003">
    <w:name w:val="Char Char223"/>
    <w:qFormat/>
    <w:uiPriority w:val="0"/>
    <w:rPr>
      <w:rFonts w:ascii="Times New Roman" w:hAnsi="Times New Roman" w:eastAsia="宋体" w:cs="Times New Roman"/>
      <w:b/>
      <w:bCs/>
      <w:sz w:val="28"/>
      <w:szCs w:val="28"/>
    </w:rPr>
  </w:style>
  <w:style w:type="character" w:customStyle="1" w:styleId="4004">
    <w:name w:val="Char Char202"/>
    <w:qFormat/>
    <w:uiPriority w:val="0"/>
    <w:rPr>
      <w:rFonts w:ascii="Arial" w:hAnsi="Arial" w:eastAsia="黑体" w:cs="Times New Roman"/>
      <w:sz w:val="24"/>
      <w:szCs w:val="20"/>
    </w:rPr>
  </w:style>
  <w:style w:type="character" w:customStyle="1" w:styleId="4005">
    <w:name w:val="Char3"/>
    <w:qFormat/>
    <w:uiPriority w:val="0"/>
    <w:rPr>
      <w:rFonts w:ascii="Arial" w:hAnsi="Arial" w:eastAsia="黑体"/>
      <w:b/>
      <w:bCs/>
      <w:kern w:val="2"/>
      <w:sz w:val="28"/>
      <w:szCs w:val="28"/>
      <w:lang w:val="en-US" w:eastAsia="zh-CN" w:bidi="ar-SA"/>
    </w:rPr>
  </w:style>
  <w:style w:type="character" w:customStyle="1" w:styleId="4006">
    <w:name w:val="Char Char233"/>
    <w:qFormat/>
    <w:uiPriority w:val="0"/>
    <w:rPr>
      <w:rFonts w:ascii="Times New Roman" w:hAnsi="Times New Roman" w:eastAsia="宋体" w:cs="Times New Roman"/>
      <w:sz w:val="18"/>
      <w:szCs w:val="18"/>
    </w:rPr>
  </w:style>
  <w:style w:type="character" w:customStyle="1" w:styleId="4007">
    <w:name w:val="Char Char321"/>
    <w:qFormat/>
    <w:uiPriority w:val="0"/>
    <w:rPr>
      <w:rFonts w:ascii="Times New Roman" w:hAnsi="Times New Roman" w:eastAsia="宋体" w:cs="Times New Roman"/>
      <w:b/>
      <w:bCs/>
      <w:sz w:val="28"/>
      <w:szCs w:val="28"/>
    </w:rPr>
  </w:style>
  <w:style w:type="character" w:customStyle="1" w:styleId="4008">
    <w:name w:val="Char Char342"/>
    <w:qFormat/>
    <w:uiPriority w:val="0"/>
    <w:rPr>
      <w:rFonts w:ascii="Times New Roman" w:hAnsi="Times New Roman" w:eastAsia="宋体" w:cs="Times New Roman"/>
      <w:b/>
      <w:bCs/>
      <w:sz w:val="32"/>
      <w:szCs w:val="32"/>
    </w:rPr>
  </w:style>
  <w:style w:type="character" w:customStyle="1" w:styleId="4009">
    <w:name w:val="Char Char312"/>
    <w:qFormat/>
    <w:uiPriority w:val="0"/>
    <w:rPr>
      <w:rFonts w:ascii="宋体" w:hAnsi="Times New Roman" w:eastAsia="宋体" w:cs="Times New Roman"/>
      <w:kern w:val="0"/>
      <w:sz w:val="24"/>
      <w:szCs w:val="20"/>
    </w:rPr>
  </w:style>
  <w:style w:type="character" w:customStyle="1" w:styleId="4010">
    <w:name w:val="Char Char282"/>
    <w:qFormat/>
    <w:uiPriority w:val="0"/>
    <w:rPr>
      <w:rFonts w:ascii="Arial" w:hAnsi="Arial" w:eastAsia="黑体" w:cs="Times New Roman"/>
      <w:sz w:val="24"/>
      <w:szCs w:val="20"/>
    </w:rPr>
  </w:style>
  <w:style w:type="character" w:customStyle="1" w:styleId="4011">
    <w:name w:val="Char Char262"/>
    <w:qFormat/>
    <w:uiPriority w:val="0"/>
    <w:rPr>
      <w:rFonts w:ascii="Times New Roman" w:hAnsi="Times New Roman" w:eastAsia="宋体" w:cs="Times New Roman"/>
      <w:sz w:val="24"/>
      <w:szCs w:val="24"/>
    </w:rPr>
  </w:style>
  <w:style w:type="character" w:customStyle="1" w:styleId="4012">
    <w:name w:val="Char Char253"/>
    <w:qFormat/>
    <w:uiPriority w:val="0"/>
    <w:rPr>
      <w:rFonts w:ascii="宋体" w:hAnsi="宋体" w:eastAsia="宋体" w:cs="Times New Roman"/>
      <w:bCs/>
      <w:szCs w:val="20"/>
    </w:rPr>
  </w:style>
  <w:style w:type="character" w:customStyle="1" w:styleId="4013">
    <w:name w:val="Char Char332"/>
    <w:qFormat/>
    <w:uiPriority w:val="0"/>
    <w:rPr>
      <w:rFonts w:ascii="Arial" w:hAnsi="Arial" w:eastAsia="黑体" w:cs="Times New Roman"/>
      <w:b/>
      <w:bCs/>
      <w:sz w:val="28"/>
      <w:szCs w:val="28"/>
    </w:rPr>
  </w:style>
  <w:style w:type="character" w:customStyle="1" w:styleId="4014">
    <w:name w:val="Char Char362"/>
    <w:qFormat/>
    <w:uiPriority w:val="0"/>
    <w:rPr>
      <w:rFonts w:ascii="Times New Roman" w:hAnsi="Times New Roman" w:eastAsia="宋体" w:cs="Times New Roman"/>
      <w:b/>
      <w:bCs/>
      <w:kern w:val="44"/>
      <w:sz w:val="44"/>
      <w:szCs w:val="44"/>
    </w:rPr>
  </w:style>
  <w:style w:type="character" w:customStyle="1" w:styleId="4015">
    <w:name w:val="Char Char243"/>
    <w:qFormat/>
    <w:uiPriority w:val="0"/>
    <w:rPr>
      <w:rFonts w:ascii="Times New Roman" w:hAnsi="Times New Roman" w:eastAsia="宋体" w:cs="Times New Roman"/>
      <w:sz w:val="24"/>
      <w:szCs w:val="24"/>
    </w:rPr>
  </w:style>
  <w:style w:type="character" w:customStyle="1" w:styleId="4016">
    <w:name w:val="Char Char272"/>
    <w:qFormat/>
    <w:uiPriority w:val="0"/>
    <w:rPr>
      <w:rFonts w:ascii="Times New Roman" w:hAnsi="Times New Roman" w:eastAsia="宋体" w:cs="Times New Roman"/>
      <w:sz w:val="24"/>
      <w:szCs w:val="24"/>
    </w:rPr>
  </w:style>
  <w:style w:type="character" w:customStyle="1" w:styleId="4017">
    <w:name w:val="Char8 Char Char1"/>
    <w:qFormat/>
    <w:uiPriority w:val="0"/>
    <w:rPr>
      <w:rFonts w:eastAsia="宋体"/>
      <w:sz w:val="18"/>
      <w:szCs w:val="18"/>
      <w:lang w:bidi="ar-SA"/>
    </w:rPr>
  </w:style>
  <w:style w:type="character" w:customStyle="1" w:styleId="4018">
    <w:name w:val="Char13 Char Char1"/>
    <w:qFormat/>
    <w:uiPriority w:val="0"/>
    <w:rPr>
      <w:rFonts w:ascii="宋体" w:hAnsi="宋体" w:cs="宋体"/>
      <w:sz w:val="24"/>
    </w:rPr>
  </w:style>
  <w:style w:type="character" w:customStyle="1" w:styleId="4019">
    <w:name w:val="Char5 Char Char1"/>
    <w:qFormat/>
    <w:uiPriority w:val="0"/>
    <w:rPr>
      <w:rFonts w:ascii="宋体" w:hAnsi="Courier New" w:cs="Courier New"/>
      <w:sz w:val="24"/>
      <w:szCs w:val="21"/>
    </w:rPr>
  </w:style>
  <w:style w:type="paragraph" w:customStyle="1" w:styleId="4020">
    <w:name w:val="TOC 标题2"/>
    <w:basedOn w:val="3"/>
    <w:next w:val="1"/>
    <w:qFormat/>
    <w:uiPriority w:val="0"/>
    <w:pPr>
      <w:widowControl/>
      <w:spacing w:before="480" w:after="0" w:line="276" w:lineRule="auto"/>
      <w:jc w:val="left"/>
      <w:outlineLvl w:val="9"/>
    </w:pPr>
    <w:rPr>
      <w:rFonts w:ascii="Cambria" w:hAnsi="Cambria"/>
      <w:bCs w:val="0"/>
      <w:color w:val="365F91"/>
      <w:kern w:val="0"/>
      <w:sz w:val="28"/>
      <w:szCs w:val="28"/>
      <w:lang w:val="en-US"/>
    </w:rPr>
  </w:style>
  <w:style w:type="paragraph" w:customStyle="1" w:styleId="4021">
    <w:name w:val="修订2"/>
    <w:semiHidden/>
    <w:qFormat/>
    <w:uiPriority w:val="0"/>
    <w:rPr>
      <w:rFonts w:ascii="Times New Roman" w:hAnsi="Times New Roman" w:eastAsia="宋体" w:cs="Times New Roman"/>
      <w:kern w:val="2"/>
      <w:sz w:val="21"/>
      <w:szCs w:val="24"/>
      <w:lang w:val="en-US" w:eastAsia="zh-CN" w:bidi="ar-SA"/>
    </w:rPr>
  </w:style>
  <w:style w:type="paragraph" w:customStyle="1" w:styleId="4022">
    <w:name w:val="Char Char Char Char Char Char Char Char Char Char Char Char Char Char Char Char3"/>
    <w:basedOn w:val="1"/>
    <w:qFormat/>
    <w:uiPriority w:val="0"/>
    <w:pPr>
      <w:snapToGrid w:val="0"/>
      <w:spacing w:line="360" w:lineRule="auto"/>
      <w:ind w:firstLine="200" w:firstLineChars="200"/>
    </w:pPr>
  </w:style>
  <w:style w:type="paragraph" w:customStyle="1" w:styleId="4023">
    <w:name w:val="Char3 Char Char Char3"/>
    <w:basedOn w:val="1"/>
    <w:qFormat/>
    <w:uiPriority w:val="0"/>
    <w:pPr>
      <w:spacing w:line="360" w:lineRule="auto"/>
      <w:ind w:firstLine="200" w:firstLineChars="200"/>
    </w:pPr>
    <w:rPr>
      <w:rFonts w:ascii="宋体" w:hAnsi="宋体" w:cs="宋体"/>
      <w:sz w:val="24"/>
    </w:rPr>
  </w:style>
  <w:style w:type="paragraph" w:customStyle="1" w:styleId="4024">
    <w:name w:val="Char Char Char Char Char Char Char6"/>
    <w:basedOn w:val="1"/>
    <w:qFormat/>
    <w:uiPriority w:val="0"/>
    <w:pPr>
      <w:tabs>
        <w:tab w:val="left" w:pos="1723"/>
      </w:tabs>
      <w:ind w:left="1723" w:hanging="1080"/>
    </w:pPr>
    <w:rPr>
      <w:sz w:val="28"/>
      <w:szCs w:val="28"/>
    </w:rPr>
  </w:style>
  <w:style w:type="character" w:customStyle="1" w:styleId="4025">
    <w:name w:val="缩进 Char"/>
    <w:link w:val="4026"/>
    <w:qFormat/>
    <w:locked/>
    <w:uiPriority w:val="0"/>
    <w:rPr>
      <w:sz w:val="28"/>
    </w:rPr>
  </w:style>
  <w:style w:type="paragraph" w:customStyle="1" w:styleId="4026">
    <w:name w:val="缩进"/>
    <w:basedOn w:val="1"/>
    <w:link w:val="4025"/>
    <w:qFormat/>
    <w:uiPriority w:val="0"/>
    <w:pPr>
      <w:spacing w:line="360" w:lineRule="auto"/>
      <w:ind w:firstLine="200" w:firstLineChars="200"/>
      <w:jc w:val="left"/>
    </w:pPr>
    <w:rPr>
      <w:rFonts w:asciiTheme="minorHAnsi" w:hAnsiTheme="minorHAnsi" w:eastAsiaTheme="minorEastAsia" w:cstheme="minorBidi"/>
      <w:sz w:val="28"/>
      <w:szCs w:val="22"/>
    </w:rPr>
  </w:style>
  <w:style w:type="paragraph" w:customStyle="1" w:styleId="4027">
    <w:name w:val="Char1 Char Char Char Char Char Char Char Char1"/>
    <w:basedOn w:val="1"/>
    <w:qFormat/>
    <w:uiPriority w:val="0"/>
    <w:pPr>
      <w:spacing w:line="360" w:lineRule="auto"/>
      <w:ind w:firstLine="200" w:firstLineChars="200"/>
    </w:pPr>
    <w:rPr>
      <w:rFonts w:ascii="宋体" w:hAnsi="宋体" w:cs="宋体"/>
      <w:sz w:val="24"/>
    </w:rPr>
  </w:style>
  <w:style w:type="paragraph" w:customStyle="1" w:styleId="4028">
    <w:name w:val="Char Char11 Char Char Char Char Char Char Char Char"/>
    <w:basedOn w:val="1"/>
    <w:qFormat/>
    <w:uiPriority w:val="0"/>
    <w:pPr>
      <w:adjustRightInd w:val="0"/>
      <w:snapToGrid w:val="0"/>
      <w:spacing w:line="360" w:lineRule="auto"/>
      <w:ind w:firstLine="200" w:firstLineChars="200"/>
      <w:textAlignment w:val="baseline"/>
    </w:pPr>
    <w:rPr>
      <w:b/>
      <w:kern w:val="0"/>
      <w:sz w:val="32"/>
      <w:szCs w:val="32"/>
      <w:lang w:eastAsia="en-US"/>
    </w:rPr>
  </w:style>
  <w:style w:type="character" w:customStyle="1" w:styleId="4029">
    <w:name w:val="5 Char"/>
    <w:link w:val="586"/>
    <w:qFormat/>
    <w:uiPriority w:val="0"/>
    <w:rPr>
      <w:rFonts w:ascii="仿宋" w:hAnsi="仿宋" w:eastAsia="仿宋" w:cs="Times New Roman"/>
      <w:bCs/>
      <w:sz w:val="28"/>
      <w:szCs w:val="28"/>
    </w:rPr>
  </w:style>
  <w:style w:type="character" w:customStyle="1" w:styleId="4030">
    <w:name w:val="标题 4 字符"/>
    <w:semiHidden/>
    <w:qFormat/>
    <w:uiPriority w:val="0"/>
    <w:rPr>
      <w:rFonts w:hint="eastAsia" w:ascii="等线 Light" w:hAnsi="等线 Light" w:eastAsia="等线 Light" w:cs="Times New Roman"/>
      <w:b/>
      <w:bCs/>
      <w:sz w:val="28"/>
      <w:szCs w:val="28"/>
    </w:rPr>
  </w:style>
  <w:style w:type="character" w:customStyle="1" w:styleId="4031">
    <w:name w:val="目录 1 Char1"/>
    <w:semiHidden/>
    <w:qFormat/>
    <w:locked/>
    <w:uiPriority w:val="0"/>
    <w:rPr>
      <w:b/>
      <w:bCs/>
      <w:caps/>
      <w:sz w:val="24"/>
      <w:szCs w:val="24"/>
      <w:lang w:bidi="ar-SA"/>
    </w:rPr>
  </w:style>
  <w:style w:type="character" w:customStyle="1" w:styleId="4032">
    <w:name w:val="页眉 Char5"/>
    <w:qFormat/>
    <w:locked/>
    <w:uiPriority w:val="0"/>
    <w:rPr>
      <w:sz w:val="18"/>
      <w:szCs w:val="18"/>
      <w:lang w:bidi="ar-SA"/>
    </w:rPr>
  </w:style>
  <w:style w:type="character" w:customStyle="1" w:styleId="4033">
    <w:name w:val="页脚 Char5"/>
    <w:qFormat/>
    <w:locked/>
    <w:uiPriority w:val="0"/>
    <w:rPr>
      <w:sz w:val="18"/>
      <w:szCs w:val="18"/>
      <w:lang w:bidi="ar-SA"/>
    </w:rPr>
  </w:style>
  <w:style w:type="character" w:customStyle="1" w:styleId="4034">
    <w:name w:val="正文首行缩进 Char1"/>
    <w:semiHidden/>
    <w:qFormat/>
    <w:locked/>
    <w:uiPriority w:val="0"/>
    <w:rPr>
      <w:bCs/>
      <w:lang w:bidi="ar-SA"/>
    </w:rPr>
  </w:style>
  <w:style w:type="paragraph" w:customStyle="1" w:styleId="4035">
    <w:name w:val="纯文本101"/>
    <w:basedOn w:val="3"/>
    <w:next w:val="1"/>
    <w:qFormat/>
    <w:uiPriority w:val="0"/>
    <w:pPr>
      <w:keepNext w:val="0"/>
      <w:keepLines w:val="0"/>
      <w:adjustRightInd w:val="0"/>
      <w:spacing w:before="0" w:after="0" w:line="240" w:lineRule="auto"/>
      <w:outlineLvl w:val="9"/>
    </w:pPr>
    <w:rPr>
      <w:rFonts w:hAnsi="Courier New" w:eastAsia="仿宋"/>
      <w:b w:val="0"/>
      <w:bCs w:val="0"/>
      <w:kern w:val="2"/>
      <w:sz w:val="28"/>
      <w:szCs w:val="20"/>
      <w:lang w:val="en-US"/>
    </w:rPr>
  </w:style>
  <w:style w:type="paragraph" w:customStyle="1" w:styleId="4036">
    <w:name w:val="Char Char11 Char Char Char Char Char Char Char Char1"/>
    <w:basedOn w:val="3"/>
    <w:next w:val="1"/>
    <w:qFormat/>
    <w:uiPriority w:val="0"/>
    <w:pPr>
      <w:keepNext w:val="0"/>
      <w:keepLines w:val="0"/>
      <w:adjustRightInd w:val="0"/>
      <w:snapToGrid w:val="0"/>
      <w:spacing w:before="0" w:after="0"/>
      <w:ind w:firstLine="200" w:firstLineChars="200"/>
      <w:outlineLvl w:val="9"/>
    </w:pPr>
    <w:rPr>
      <w:rFonts w:ascii="Times New Roman" w:hAnsi="Times New Roman"/>
      <w:kern w:val="0"/>
      <w:lang w:val="en-US" w:eastAsia="en-US"/>
    </w:rPr>
  </w:style>
  <w:style w:type="character" w:customStyle="1" w:styleId="4037">
    <w:name w:val="标题 1 字符"/>
    <w:qFormat/>
    <w:uiPriority w:val="0"/>
    <w:rPr>
      <w:b/>
      <w:bCs/>
      <w:kern w:val="44"/>
      <w:sz w:val="44"/>
      <w:szCs w:val="44"/>
    </w:rPr>
  </w:style>
  <w:style w:type="character" w:customStyle="1" w:styleId="4038">
    <w:name w:val="标题 2 字符"/>
    <w:semiHidden/>
    <w:qFormat/>
    <w:uiPriority w:val="0"/>
    <w:rPr>
      <w:rFonts w:hint="eastAsia" w:ascii="等线 Light" w:hAnsi="等线 Light" w:eastAsia="等线 Light" w:cs="Times New Roman"/>
      <w:b/>
      <w:bCs/>
      <w:sz w:val="32"/>
      <w:szCs w:val="32"/>
    </w:rPr>
  </w:style>
  <w:style w:type="character" w:customStyle="1" w:styleId="4039">
    <w:name w:val="标题 3 字符"/>
    <w:semiHidden/>
    <w:qFormat/>
    <w:uiPriority w:val="0"/>
    <w:rPr>
      <w:b/>
      <w:bCs/>
      <w:sz w:val="32"/>
      <w:szCs w:val="32"/>
    </w:rPr>
  </w:style>
  <w:style w:type="character" w:customStyle="1" w:styleId="4040">
    <w:name w:val="标题 5 字符"/>
    <w:semiHidden/>
    <w:qFormat/>
    <w:uiPriority w:val="0"/>
    <w:rPr>
      <w:b/>
      <w:bCs/>
      <w:sz w:val="28"/>
      <w:szCs w:val="28"/>
    </w:rPr>
  </w:style>
  <w:style w:type="character" w:customStyle="1" w:styleId="4041">
    <w:name w:val="标题 6 字符"/>
    <w:semiHidden/>
    <w:qFormat/>
    <w:uiPriority w:val="0"/>
    <w:rPr>
      <w:rFonts w:hint="eastAsia" w:ascii="等线 Light" w:hAnsi="等线 Light" w:eastAsia="等线 Light" w:cs="Times New Roman"/>
      <w:b/>
      <w:bCs/>
      <w:sz w:val="24"/>
      <w:szCs w:val="24"/>
    </w:rPr>
  </w:style>
  <w:style w:type="character" w:customStyle="1" w:styleId="4042">
    <w:name w:val="标题 7 字符"/>
    <w:semiHidden/>
    <w:qFormat/>
    <w:uiPriority w:val="0"/>
    <w:rPr>
      <w:b/>
      <w:bCs/>
      <w:sz w:val="24"/>
      <w:szCs w:val="24"/>
    </w:rPr>
  </w:style>
  <w:style w:type="character" w:customStyle="1" w:styleId="4043">
    <w:name w:val="标题 8 字符"/>
    <w:semiHidden/>
    <w:qFormat/>
    <w:uiPriority w:val="0"/>
    <w:rPr>
      <w:rFonts w:hint="eastAsia" w:ascii="等线 Light" w:hAnsi="等线 Light" w:eastAsia="等线 Light" w:cs="Times New Roman"/>
      <w:sz w:val="24"/>
      <w:szCs w:val="24"/>
    </w:rPr>
  </w:style>
  <w:style w:type="character" w:customStyle="1" w:styleId="4044">
    <w:name w:val="标题 9 字符"/>
    <w:semiHidden/>
    <w:qFormat/>
    <w:uiPriority w:val="0"/>
    <w:rPr>
      <w:rFonts w:hint="eastAsia" w:ascii="等线 Light" w:hAnsi="等线 Light" w:eastAsia="等线 Light" w:cs="Times New Roman"/>
      <w:szCs w:val="21"/>
    </w:rPr>
  </w:style>
  <w:style w:type="character" w:customStyle="1" w:styleId="4045">
    <w:name w:val="正文文本 字符"/>
    <w:basedOn w:val="138"/>
    <w:semiHidden/>
    <w:qFormat/>
    <w:uiPriority w:val="0"/>
  </w:style>
  <w:style w:type="character" w:customStyle="1" w:styleId="4046">
    <w:name w:val="HTML 地址 字符"/>
    <w:semiHidden/>
    <w:qFormat/>
    <w:uiPriority w:val="0"/>
    <w:rPr>
      <w:i/>
      <w:iCs/>
    </w:rPr>
  </w:style>
  <w:style w:type="character" w:customStyle="1" w:styleId="4047">
    <w:name w:val="HTML 预设格式 字符"/>
    <w:semiHidden/>
    <w:qFormat/>
    <w:uiPriority w:val="0"/>
    <w:rPr>
      <w:rFonts w:hint="default" w:ascii="Courier New" w:hAnsi="Courier New" w:cs="Courier New"/>
      <w:sz w:val="20"/>
      <w:szCs w:val="20"/>
    </w:rPr>
  </w:style>
  <w:style w:type="character" w:customStyle="1" w:styleId="4048">
    <w:name w:val="批注文字 字符"/>
    <w:basedOn w:val="138"/>
    <w:semiHidden/>
    <w:qFormat/>
    <w:uiPriority w:val="0"/>
  </w:style>
  <w:style w:type="character" w:customStyle="1" w:styleId="4049">
    <w:name w:val="标题 字符"/>
    <w:qFormat/>
    <w:uiPriority w:val="0"/>
    <w:rPr>
      <w:rFonts w:hint="eastAsia" w:ascii="等线 Light" w:hAnsi="等线 Light" w:eastAsia="等线 Light" w:cs="Times New Roman"/>
      <w:b/>
      <w:bCs/>
      <w:sz w:val="32"/>
      <w:szCs w:val="32"/>
    </w:rPr>
  </w:style>
  <w:style w:type="character" w:customStyle="1" w:styleId="4050">
    <w:name w:val="正文文本缩进 字符"/>
    <w:basedOn w:val="138"/>
    <w:semiHidden/>
    <w:qFormat/>
    <w:uiPriority w:val="0"/>
  </w:style>
  <w:style w:type="character" w:customStyle="1" w:styleId="4051">
    <w:name w:val="副标题 字符"/>
    <w:qFormat/>
    <w:uiPriority w:val="0"/>
    <w:rPr>
      <w:b/>
      <w:bCs/>
      <w:kern w:val="28"/>
      <w:sz w:val="32"/>
      <w:szCs w:val="32"/>
    </w:rPr>
  </w:style>
  <w:style w:type="character" w:customStyle="1" w:styleId="4052">
    <w:name w:val="正文首行缩进 2 Char4"/>
    <w:semiHidden/>
    <w:qFormat/>
    <w:locked/>
    <w:uiPriority w:val="0"/>
    <w:rPr>
      <w:rFonts w:ascii="等线" w:hAnsi="等线" w:eastAsia="等线"/>
      <w:kern w:val="2"/>
      <w:sz w:val="21"/>
      <w:szCs w:val="22"/>
      <w:lang w:val="en-US" w:eastAsia="zh-CN" w:bidi="ar-SA"/>
    </w:rPr>
  </w:style>
  <w:style w:type="character" w:customStyle="1" w:styleId="4053">
    <w:name w:val="正文文本 2 字符"/>
    <w:basedOn w:val="138"/>
    <w:semiHidden/>
    <w:qFormat/>
    <w:uiPriority w:val="0"/>
  </w:style>
  <w:style w:type="character" w:customStyle="1" w:styleId="4054">
    <w:name w:val="正文文本 3 字符"/>
    <w:semiHidden/>
    <w:qFormat/>
    <w:uiPriority w:val="0"/>
    <w:rPr>
      <w:sz w:val="16"/>
      <w:szCs w:val="16"/>
    </w:rPr>
  </w:style>
  <w:style w:type="character" w:customStyle="1" w:styleId="4055">
    <w:name w:val="正文文本缩进 2 字符"/>
    <w:basedOn w:val="138"/>
    <w:semiHidden/>
    <w:qFormat/>
    <w:uiPriority w:val="0"/>
  </w:style>
  <w:style w:type="character" w:customStyle="1" w:styleId="4056">
    <w:name w:val="正文文本缩进 3 字符"/>
    <w:semiHidden/>
    <w:qFormat/>
    <w:uiPriority w:val="0"/>
    <w:rPr>
      <w:sz w:val="16"/>
      <w:szCs w:val="16"/>
    </w:rPr>
  </w:style>
  <w:style w:type="character" w:customStyle="1" w:styleId="4057">
    <w:name w:val="纯文本 字符"/>
    <w:semiHidden/>
    <w:qFormat/>
    <w:uiPriority w:val="0"/>
    <w:rPr>
      <w:rFonts w:hint="eastAsia" w:ascii="等线" w:hAnsi="Courier New" w:eastAsia="等线" w:cs="Courier New"/>
    </w:rPr>
  </w:style>
  <w:style w:type="character" w:customStyle="1" w:styleId="4058">
    <w:name w:val="批注框文本 字符"/>
    <w:semiHidden/>
    <w:qFormat/>
    <w:uiPriority w:val="0"/>
    <w:rPr>
      <w:sz w:val="18"/>
      <w:szCs w:val="18"/>
    </w:rPr>
  </w:style>
  <w:style w:type="character" w:customStyle="1" w:styleId="4059">
    <w:name w:val="文档结构图 字符"/>
    <w:semiHidden/>
    <w:qFormat/>
    <w:uiPriority w:val="0"/>
    <w:rPr>
      <w:rFonts w:hint="eastAsia" w:ascii="Microsoft YaHei UI" w:hAnsi="Microsoft YaHei UI" w:eastAsia="Microsoft YaHei UI"/>
      <w:sz w:val="18"/>
      <w:szCs w:val="18"/>
    </w:rPr>
  </w:style>
  <w:style w:type="character" w:customStyle="1" w:styleId="4060">
    <w:name w:val="签名 字符"/>
    <w:basedOn w:val="138"/>
    <w:semiHidden/>
    <w:qFormat/>
    <w:uiPriority w:val="0"/>
  </w:style>
  <w:style w:type="character" w:customStyle="1" w:styleId="4061">
    <w:name w:val="日期 字符"/>
    <w:basedOn w:val="138"/>
    <w:semiHidden/>
    <w:qFormat/>
    <w:uiPriority w:val="0"/>
  </w:style>
  <w:style w:type="character" w:customStyle="1" w:styleId="4062">
    <w:name w:val="结束语 字符"/>
    <w:basedOn w:val="138"/>
    <w:semiHidden/>
    <w:qFormat/>
    <w:uiPriority w:val="0"/>
  </w:style>
  <w:style w:type="character" w:customStyle="1" w:styleId="4063">
    <w:name w:val="脚注文本 字符"/>
    <w:semiHidden/>
    <w:qFormat/>
    <w:uiPriority w:val="0"/>
    <w:rPr>
      <w:sz w:val="18"/>
      <w:szCs w:val="18"/>
    </w:rPr>
  </w:style>
  <w:style w:type="character" w:customStyle="1" w:styleId="4064">
    <w:name w:val="批注主题 字符"/>
    <w:semiHidden/>
    <w:qFormat/>
    <w:uiPriority w:val="0"/>
    <w:rPr>
      <w:b/>
      <w:bCs/>
    </w:rPr>
  </w:style>
  <w:style w:type="character" w:customStyle="1" w:styleId="4065">
    <w:name w:val="注释标题 字符"/>
    <w:basedOn w:val="138"/>
    <w:semiHidden/>
    <w:qFormat/>
    <w:uiPriority w:val="0"/>
  </w:style>
  <w:style w:type="character" w:customStyle="1" w:styleId="4066">
    <w:name w:val="宏文本 字符"/>
    <w:semiHidden/>
    <w:qFormat/>
    <w:uiPriority w:val="0"/>
    <w:rPr>
      <w:rFonts w:hint="default" w:ascii="Courier New" w:hAnsi="Courier New" w:eastAsia="宋体" w:cs="Courier New"/>
      <w:sz w:val="24"/>
      <w:szCs w:val="24"/>
    </w:rPr>
  </w:style>
  <w:style w:type="character" w:customStyle="1" w:styleId="4067">
    <w:name w:val="称呼 字符"/>
    <w:basedOn w:val="138"/>
    <w:semiHidden/>
    <w:qFormat/>
    <w:uiPriority w:val="0"/>
  </w:style>
  <w:style w:type="character" w:customStyle="1" w:styleId="4068">
    <w:name w:val="电子邮件签名 字符"/>
    <w:basedOn w:val="138"/>
    <w:semiHidden/>
    <w:qFormat/>
    <w:uiPriority w:val="0"/>
  </w:style>
  <w:style w:type="character" w:customStyle="1" w:styleId="4069">
    <w:name w:val="信息标题 字符"/>
    <w:semiHidden/>
    <w:qFormat/>
    <w:uiPriority w:val="0"/>
    <w:rPr>
      <w:rFonts w:hint="eastAsia" w:ascii="等线 Light" w:hAnsi="等线 Light" w:eastAsia="等线 Light" w:cs="Times New Roman"/>
      <w:sz w:val="24"/>
      <w:szCs w:val="24"/>
      <w:shd w:val="pct20" w:color="auto" w:fill="auto"/>
    </w:rPr>
  </w:style>
  <w:style w:type="character" w:customStyle="1" w:styleId="4070">
    <w:name w:val="标题 4 Char1 Char51"/>
    <w:qFormat/>
    <w:uiPriority w:val="0"/>
    <w:rPr>
      <w:rFonts w:hint="default" w:ascii="Arial" w:hAnsi="Arial" w:eastAsia="黑体" w:cs="Arial"/>
      <w:b/>
      <w:bCs/>
      <w:kern w:val="2"/>
      <w:sz w:val="28"/>
      <w:szCs w:val="28"/>
      <w:lang w:val="en-US" w:eastAsia="zh-CN" w:bidi="ar-SA"/>
    </w:rPr>
  </w:style>
  <w:style w:type="character" w:customStyle="1" w:styleId="4071">
    <w:name w:val="z-窗体底端 字符"/>
    <w:semiHidden/>
    <w:qFormat/>
    <w:uiPriority w:val="0"/>
    <w:rPr>
      <w:rFonts w:hint="default" w:ascii="Arial" w:hAnsi="Arial" w:cs="Arial"/>
      <w:vanish/>
      <w:sz w:val="16"/>
      <w:szCs w:val="16"/>
    </w:rPr>
  </w:style>
  <w:style w:type="character" w:customStyle="1" w:styleId="4072">
    <w:name w:val="z-窗体顶端 字符"/>
    <w:semiHidden/>
    <w:qFormat/>
    <w:uiPriority w:val="0"/>
    <w:rPr>
      <w:rFonts w:hint="default" w:ascii="Arial" w:hAnsi="Arial" w:cs="Arial"/>
      <w:vanish/>
      <w:sz w:val="16"/>
      <w:szCs w:val="16"/>
    </w:rPr>
  </w:style>
  <w:style w:type="character" w:customStyle="1" w:styleId="4073">
    <w:name w:val="尾注文本 字符"/>
    <w:basedOn w:val="138"/>
    <w:semiHidden/>
    <w:qFormat/>
    <w:uiPriority w:val="0"/>
  </w:style>
  <w:style w:type="character" w:customStyle="1" w:styleId="4074">
    <w:name w:val="引用 字符"/>
    <w:qFormat/>
    <w:uiPriority w:val="0"/>
    <w:rPr>
      <w:i/>
      <w:iCs/>
      <w:color w:val="404040"/>
    </w:rPr>
  </w:style>
  <w:style w:type="paragraph" w:customStyle="1" w:styleId="4075">
    <w:name w:val="正文文本缩进8"/>
    <w:basedOn w:val="1"/>
    <w:qFormat/>
    <w:uiPriority w:val="0"/>
    <w:pPr>
      <w:ind w:firstLine="560" w:firstLineChars="200"/>
    </w:pPr>
    <w:rPr>
      <w:rFonts w:ascii="仿宋" w:hAnsi="仿宋" w:eastAsia="仿宋"/>
      <w:bCs/>
      <w:sz w:val="28"/>
      <w:szCs w:val="28"/>
      <w:lang w:bidi="th-TH"/>
    </w:rPr>
  </w:style>
  <w:style w:type="paragraph" w:customStyle="1" w:styleId="4076">
    <w:name w:val="纯文本13"/>
    <w:basedOn w:val="1"/>
    <w:qFormat/>
    <w:uiPriority w:val="0"/>
    <w:pPr>
      <w:adjustRightInd w:val="0"/>
    </w:pPr>
    <w:rPr>
      <w:rFonts w:ascii="宋体" w:hAnsi="Courier New" w:eastAsia="仿宋"/>
      <w:bCs/>
      <w:sz w:val="28"/>
      <w:szCs w:val="20"/>
    </w:rPr>
  </w:style>
  <w:style w:type="paragraph" w:customStyle="1" w:styleId="4077">
    <w:name w:val="Char Char11 Char Char2"/>
    <w:basedOn w:val="1"/>
    <w:qFormat/>
    <w:uiPriority w:val="0"/>
    <w:pPr>
      <w:adjustRightInd w:val="0"/>
      <w:snapToGrid w:val="0"/>
      <w:spacing w:line="360" w:lineRule="auto"/>
      <w:ind w:firstLine="200" w:firstLineChars="200"/>
      <w:textAlignment w:val="baseline"/>
    </w:pPr>
    <w:rPr>
      <w:rFonts w:ascii="仿宋" w:hAnsi="仿宋" w:eastAsia="仿宋"/>
      <w:b/>
      <w:bCs/>
      <w:kern w:val="0"/>
      <w:sz w:val="32"/>
      <w:szCs w:val="32"/>
      <w:lang w:eastAsia="en-US"/>
    </w:rPr>
  </w:style>
  <w:style w:type="paragraph" w:customStyle="1" w:styleId="4078">
    <w:name w:val="Char Char116"/>
    <w:basedOn w:val="1"/>
    <w:qFormat/>
    <w:uiPriority w:val="0"/>
    <w:pPr>
      <w:adjustRightInd w:val="0"/>
      <w:snapToGrid w:val="0"/>
      <w:spacing w:line="360" w:lineRule="auto"/>
      <w:ind w:firstLine="200" w:firstLineChars="200"/>
      <w:textAlignment w:val="baseline"/>
    </w:pPr>
    <w:rPr>
      <w:b/>
      <w:kern w:val="0"/>
      <w:sz w:val="32"/>
      <w:szCs w:val="32"/>
      <w:lang w:eastAsia="en-US"/>
    </w:rPr>
  </w:style>
  <w:style w:type="character" w:customStyle="1" w:styleId="4079">
    <w:name w:val="Char4 Char Char3"/>
    <w:qFormat/>
    <w:uiPriority w:val="0"/>
    <w:rPr>
      <w:rFonts w:ascii="宋体" w:hAnsi="宋体" w:cs="宋体"/>
      <w:spacing w:val="20"/>
      <w:sz w:val="24"/>
      <w:szCs w:val="24"/>
    </w:rPr>
  </w:style>
  <w:style w:type="character" w:customStyle="1" w:styleId="4080">
    <w:name w:val="Char Char293"/>
    <w:qFormat/>
    <w:uiPriority w:val="0"/>
    <w:rPr>
      <w:rFonts w:ascii="Arial" w:hAnsi="Arial" w:eastAsia="黑体" w:cs="Times New Roman"/>
      <w:sz w:val="24"/>
      <w:szCs w:val="20"/>
    </w:rPr>
  </w:style>
  <w:style w:type="character" w:customStyle="1" w:styleId="4081">
    <w:name w:val="Char Char214"/>
    <w:qFormat/>
    <w:uiPriority w:val="0"/>
    <w:rPr>
      <w:rFonts w:ascii="Arial" w:hAnsi="Arial" w:eastAsia="黑体" w:cs="Times New Roman"/>
      <w:sz w:val="24"/>
      <w:szCs w:val="20"/>
    </w:rPr>
  </w:style>
  <w:style w:type="character" w:customStyle="1" w:styleId="4082">
    <w:name w:val="Char Char353"/>
    <w:qFormat/>
    <w:uiPriority w:val="0"/>
    <w:rPr>
      <w:rFonts w:ascii="Arial" w:hAnsi="Arial" w:eastAsia="黑体" w:cs="Times New Roman"/>
      <w:b/>
      <w:bCs/>
      <w:sz w:val="32"/>
      <w:szCs w:val="32"/>
    </w:rPr>
  </w:style>
  <w:style w:type="character" w:customStyle="1" w:styleId="4083">
    <w:name w:val="Char Char302"/>
    <w:qFormat/>
    <w:uiPriority w:val="0"/>
    <w:rPr>
      <w:rFonts w:ascii="Times New Roman" w:hAnsi="Times New Roman" w:eastAsia="宋体" w:cs="Times New Roman"/>
      <w:b/>
      <w:sz w:val="24"/>
      <w:szCs w:val="20"/>
    </w:rPr>
  </w:style>
  <w:style w:type="character" w:customStyle="1" w:styleId="4084">
    <w:name w:val="Char Char195"/>
    <w:qFormat/>
    <w:uiPriority w:val="0"/>
    <w:rPr>
      <w:rFonts w:ascii="Times New Roman" w:hAnsi="Times New Roman" w:eastAsia="宋体" w:cs="Times New Roman"/>
      <w:b/>
      <w:bCs/>
      <w:sz w:val="28"/>
      <w:szCs w:val="24"/>
    </w:rPr>
  </w:style>
  <w:style w:type="paragraph" w:customStyle="1" w:styleId="4085">
    <w:name w:val="HSY正文"/>
    <w:basedOn w:val="1"/>
    <w:qFormat/>
    <w:uiPriority w:val="0"/>
    <w:pPr>
      <w:widowControl/>
      <w:spacing w:line="360" w:lineRule="auto"/>
      <w:ind w:firstLine="200" w:firstLineChars="200"/>
    </w:pPr>
    <w:rPr>
      <w:sz w:val="24"/>
      <w:szCs w:val="22"/>
    </w:rPr>
  </w:style>
  <w:style w:type="paragraph" w:customStyle="1" w:styleId="4086">
    <w:name w:val="HSY表格标题"/>
    <w:basedOn w:val="4085"/>
    <w:qFormat/>
    <w:uiPriority w:val="0"/>
    <w:pPr>
      <w:spacing w:beforeLines="50" w:line="240" w:lineRule="auto"/>
      <w:ind w:firstLine="0" w:firstLineChars="0"/>
      <w:jc w:val="center"/>
    </w:pPr>
    <w:rPr>
      <w:rFonts w:eastAsia="黑体"/>
      <w:b/>
      <w:kern w:val="0"/>
      <w:szCs w:val="20"/>
    </w:rPr>
  </w:style>
  <w:style w:type="paragraph" w:customStyle="1" w:styleId="4087">
    <w:name w:val="HSY表格文字"/>
    <w:basedOn w:val="4086"/>
    <w:next w:val="4085"/>
    <w:qFormat/>
    <w:uiPriority w:val="0"/>
    <w:pPr>
      <w:spacing w:beforeLines="0"/>
    </w:pPr>
    <w:rPr>
      <w:rFonts w:eastAsia="宋体"/>
      <w:b w:val="0"/>
      <w:sz w:val="21"/>
    </w:rPr>
  </w:style>
  <w:style w:type="paragraph" w:customStyle="1" w:styleId="4088">
    <w:name w:val="HSY副标题"/>
    <w:basedOn w:val="1"/>
    <w:qFormat/>
    <w:uiPriority w:val="0"/>
    <w:pPr>
      <w:widowControl/>
      <w:spacing w:line="360" w:lineRule="auto"/>
      <w:jc w:val="center"/>
    </w:pPr>
    <w:rPr>
      <w:rFonts w:ascii="黑体" w:eastAsia="黑体"/>
      <w:kern w:val="0"/>
      <w:sz w:val="36"/>
      <w:szCs w:val="20"/>
    </w:rPr>
  </w:style>
  <w:style w:type="paragraph" w:customStyle="1" w:styleId="4089">
    <w:name w:val="HSY正标题"/>
    <w:basedOn w:val="1"/>
    <w:qFormat/>
    <w:uiPriority w:val="0"/>
    <w:pPr>
      <w:widowControl/>
      <w:spacing w:before="240" w:after="240" w:line="360" w:lineRule="auto"/>
      <w:jc w:val="center"/>
    </w:pPr>
    <w:rPr>
      <w:rFonts w:eastAsia="黑体"/>
      <w:kern w:val="0"/>
      <w:sz w:val="72"/>
      <w:szCs w:val="20"/>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header" Target="header3.xml"/><Relationship Id="rId7" Type="http://schemas.openxmlformats.org/officeDocument/2006/relationships/footer" Target="footer3.xml"/><Relationship Id="rId6" Type="http://schemas.openxmlformats.org/officeDocument/2006/relationships/header" Target="header2.xml"/><Relationship Id="rId5" Type="http://schemas.openxmlformats.org/officeDocument/2006/relationships/footer" Target="footer2.xml"/><Relationship Id="rId4" Type="http://schemas.openxmlformats.org/officeDocument/2006/relationships/header" Target="header1.xml"/><Relationship Id="rId3" Type="http://schemas.openxmlformats.org/officeDocument/2006/relationships/footer" Target="footer1.xml"/><Relationship Id="rId22" Type="http://schemas.openxmlformats.org/officeDocument/2006/relationships/fontTable" Target="fontTable.xml"/><Relationship Id="rId21" Type="http://schemas.openxmlformats.org/officeDocument/2006/relationships/customXml" Target="../customXml/item2.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customXml" Target="../customXml/item1.xml"/><Relationship Id="rId18" Type="http://schemas.openxmlformats.org/officeDocument/2006/relationships/image" Target="media/image3.wmf"/><Relationship Id="rId17" Type="http://schemas.openxmlformats.org/officeDocument/2006/relationships/image" Target="media/image2.jpeg"/><Relationship Id="rId16" Type="http://schemas.openxmlformats.org/officeDocument/2006/relationships/image" Target="media/image1.png"/><Relationship Id="rId15" Type="http://schemas.openxmlformats.org/officeDocument/2006/relationships/theme" Target="theme/theme1.xml"/><Relationship Id="rId14" Type="http://schemas.openxmlformats.org/officeDocument/2006/relationships/header" Target="header9.xml"/><Relationship Id="rId13" Type="http://schemas.openxmlformats.org/officeDocument/2006/relationships/header" Target="header8.xml"/><Relationship Id="rId12" Type="http://schemas.openxmlformats.org/officeDocument/2006/relationships/header" Target="header7.xml"/><Relationship Id="rId11" Type="http://schemas.openxmlformats.org/officeDocument/2006/relationships/header" Target="header6.xml"/><Relationship Id="rId10" Type="http://schemas.openxmlformats.org/officeDocument/2006/relationships/header" Target="head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8459DD7-E16A-4202-A1CF-65F9B9F2E8C1}">
  <ds:schemaRefs/>
</ds:datastoreItem>
</file>

<file path=docProps/app.xml><?xml version="1.0" encoding="utf-8"?>
<Properties xmlns="http://schemas.openxmlformats.org/officeDocument/2006/extended-properties" xmlns:vt="http://schemas.openxmlformats.org/officeDocument/2006/docPropsVTypes">
  <Template>Normal.dotm</Template>
  <Company>china</Company>
  <Pages>45</Pages>
  <Words>17153</Words>
  <Characters>17992</Characters>
  <Lines>147</Lines>
  <Paragraphs>41</Paragraphs>
  <TotalTime>19</TotalTime>
  <ScaleCrop>false</ScaleCrop>
  <LinksUpToDate>false</LinksUpToDate>
  <CharactersWithSpaces>18157</CharactersWithSpaces>
  <Application>WPS Office_12.1.0.17147_F1E327BC-269C-435d-A152-05C5408002CA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2020-09-17T07:54:00Z</dcterms:created>
  <dc:creator>曹振宇</dc:creator>
  <cp:lastModifiedBy>9,</cp:lastModifiedBy>
  <cp:lastPrinted>2021-05-08T01:24:00Z</cp:lastPrinted>
  <dcterms:modified xsi:type="dcterms:W3CDTF">2024-07-31T07:56:05Z</dcterms:modified>
  <cp:revision>38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2052-12.1.0.17147</vt:lpwstr>
  </property>
  <property fmtid="{D5CDD505-2E9C-101B-9397-08002B2CF9AE}" pid="3" name="ICV">
    <vt:lpwstr>2DB9C5F12BB540199F707C6E55D78A7E_13</vt:lpwstr>
  </property>
</Properties>
</file>